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65742" w14:textId="07996099" w:rsidR="003D3FC5" w:rsidRPr="002C6B7D" w:rsidRDefault="003D3FC5" w:rsidP="003D3FC5">
      <w:pPr>
        <w:pStyle w:val="Kop1"/>
        <w:ind w:left="360"/>
      </w:pPr>
      <w:bookmarkStart w:id="0" w:name="_Toc89764561"/>
      <w:r>
        <w:t>Bijlage E</w:t>
      </w:r>
      <w:r>
        <w:tab/>
      </w:r>
      <w:r w:rsidR="00631BEA">
        <w:t xml:space="preserve"> </w:t>
      </w:r>
      <w:bookmarkStart w:id="1" w:name="_GoBack"/>
      <w:bookmarkEnd w:id="1"/>
      <w:r w:rsidRPr="002C6B7D">
        <w:t>Verklaring</w:t>
      </w:r>
      <w:r>
        <w:t xml:space="preserve"> </w:t>
      </w:r>
      <w:r w:rsidRPr="002C6B7D">
        <w:t>stralingsdeskundigheid</w:t>
      </w:r>
      <w:bookmarkEnd w:id="0"/>
    </w:p>
    <w:p w14:paraId="740E3931" w14:textId="77777777" w:rsidR="003D3FC5" w:rsidRPr="002C6B7D" w:rsidRDefault="003D3FC5" w:rsidP="003D3FC5">
      <w:pPr>
        <w:spacing w:line="240" w:lineRule="auto"/>
        <w:rPr>
          <w:rFonts w:ascii="Arial" w:hAnsi="Arial" w:cs="Arial"/>
          <w:sz w:val="19"/>
          <w:szCs w:val="19"/>
        </w:rPr>
      </w:pPr>
    </w:p>
    <w:p w14:paraId="60B5122C" w14:textId="77777777" w:rsidR="003D3FC5" w:rsidRPr="002C6B7D" w:rsidRDefault="003D3FC5" w:rsidP="003D3FC5">
      <w:pPr>
        <w:widowControl w:val="0"/>
        <w:spacing w:line="240" w:lineRule="atLeast"/>
        <w:rPr>
          <w:rFonts w:ascii="Arial" w:eastAsia="Times New Roman" w:hAnsi="Arial" w:cs="Arial"/>
          <w:spacing w:val="5"/>
          <w:sz w:val="19"/>
          <w:szCs w:val="19"/>
          <w:lang w:eastAsia="nl-NL"/>
        </w:rPr>
      </w:pPr>
    </w:p>
    <w:p w14:paraId="1D87081D" w14:textId="0810CD1C" w:rsidR="003D3FC5" w:rsidRPr="002C6B7D" w:rsidRDefault="003D3FC5" w:rsidP="003D3FC5">
      <w:pPr>
        <w:widowControl w:val="0"/>
        <w:spacing w:line="240" w:lineRule="atLeast"/>
        <w:rPr>
          <w:rFonts w:ascii="Arial" w:eastAsia="Times New Roman" w:hAnsi="Arial" w:cs="Arial"/>
          <w:spacing w:val="5"/>
          <w:sz w:val="19"/>
          <w:szCs w:val="19"/>
          <w:lang w:eastAsia="nl-NL"/>
        </w:rPr>
      </w:pPr>
      <w:r w:rsidRPr="002C6B7D">
        <w:rPr>
          <w:rFonts w:ascii="Arial" w:eastAsia="Times New Roman" w:hAnsi="Arial" w:cs="Arial"/>
          <w:spacing w:val="5"/>
          <w:sz w:val="19"/>
          <w:szCs w:val="19"/>
          <w:lang w:eastAsia="nl-NL"/>
        </w:rPr>
        <w:t>Hierbij verk</w:t>
      </w:r>
      <w:r>
        <w:rPr>
          <w:rFonts w:ascii="Arial" w:eastAsia="Times New Roman" w:hAnsi="Arial" w:cs="Arial"/>
          <w:spacing w:val="5"/>
          <w:sz w:val="19"/>
          <w:szCs w:val="19"/>
          <w:lang w:eastAsia="nl-NL"/>
        </w:rPr>
        <w:t xml:space="preserve">laart Gegadigde </w:t>
      </w:r>
      <w:r w:rsidRPr="002C6B7D">
        <w:rPr>
          <w:rFonts w:ascii="Arial" w:eastAsia="Times New Roman" w:hAnsi="Arial" w:cs="Arial"/>
          <w:spacing w:val="5"/>
          <w:sz w:val="19"/>
          <w:szCs w:val="19"/>
          <w:lang w:eastAsia="nl-NL"/>
        </w:rPr>
        <w:t xml:space="preserve">dat voor deze </w:t>
      </w:r>
      <w:r>
        <w:rPr>
          <w:rFonts w:ascii="Arial" w:eastAsia="Times New Roman" w:hAnsi="Arial" w:cs="Arial"/>
          <w:spacing w:val="5"/>
          <w:sz w:val="19"/>
          <w:szCs w:val="19"/>
          <w:lang w:eastAsia="nl-NL"/>
        </w:rPr>
        <w:t>Opdracht</w:t>
      </w:r>
      <w:r w:rsidRPr="002C6B7D">
        <w:rPr>
          <w:rFonts w:ascii="Arial" w:eastAsia="Times New Roman" w:hAnsi="Arial" w:cs="Arial"/>
          <w:spacing w:val="5"/>
          <w:sz w:val="19"/>
          <w:szCs w:val="19"/>
          <w:lang w:eastAsia="nl-NL"/>
        </w:rPr>
        <w:t xml:space="preserve"> relevant personeel van </w:t>
      </w:r>
      <w:r>
        <w:rPr>
          <w:rFonts w:ascii="Arial" w:eastAsia="Times New Roman" w:hAnsi="Arial" w:cs="Arial"/>
          <w:spacing w:val="5"/>
          <w:sz w:val="19"/>
          <w:szCs w:val="19"/>
          <w:lang w:eastAsia="nl-NL"/>
        </w:rPr>
        <w:t>Gegadigde</w:t>
      </w:r>
      <w:r w:rsidRPr="002C6B7D">
        <w:rPr>
          <w:rFonts w:ascii="Arial" w:eastAsia="Times New Roman" w:hAnsi="Arial" w:cs="Arial"/>
          <w:spacing w:val="5"/>
          <w:sz w:val="19"/>
          <w:szCs w:val="19"/>
          <w:lang w:eastAsia="nl-NL"/>
        </w:rPr>
        <w:t xml:space="preserve"> en/of eventuele onderaannemer(s) in het bezit is van </w:t>
      </w:r>
      <w:r w:rsidR="00631BEA">
        <w:rPr>
          <w:rFonts w:ascii="Arial" w:eastAsia="Times New Roman" w:hAnsi="Arial" w:cs="Arial"/>
          <w:spacing w:val="5"/>
          <w:sz w:val="19"/>
          <w:szCs w:val="19"/>
          <w:lang w:eastAsia="nl-NL"/>
        </w:rPr>
        <w:t xml:space="preserve">gecertificeerde </w:t>
      </w:r>
      <w:r w:rsidRPr="002C6B7D">
        <w:rPr>
          <w:rFonts w:ascii="Arial" w:eastAsia="Times New Roman" w:hAnsi="Arial" w:cs="Arial"/>
          <w:spacing w:val="5"/>
          <w:sz w:val="19"/>
          <w:szCs w:val="19"/>
          <w:lang w:eastAsia="nl-NL"/>
        </w:rPr>
        <w:t>stralingsdeskundigheid</w:t>
      </w:r>
      <w:r w:rsidR="00631BEA">
        <w:rPr>
          <w:rFonts w:ascii="Arial" w:eastAsia="Times New Roman" w:hAnsi="Arial" w:cs="Arial"/>
          <w:spacing w:val="5"/>
          <w:sz w:val="19"/>
          <w:szCs w:val="19"/>
          <w:lang w:eastAsia="nl-NL"/>
        </w:rPr>
        <w:t>.</w:t>
      </w:r>
    </w:p>
    <w:p w14:paraId="604F0A1D" w14:textId="77777777" w:rsidR="003D3FC5" w:rsidRPr="002C6B7D" w:rsidRDefault="003D3FC5" w:rsidP="003D3FC5">
      <w:pPr>
        <w:widowControl w:val="0"/>
        <w:spacing w:line="240" w:lineRule="atLeast"/>
        <w:ind w:left="284"/>
        <w:rPr>
          <w:rFonts w:ascii="Arial" w:eastAsia="Times New Roman" w:hAnsi="Arial" w:cs="Arial"/>
          <w:spacing w:val="5"/>
          <w:sz w:val="19"/>
          <w:szCs w:val="19"/>
          <w:lang w:eastAsia="nl-NL"/>
        </w:rPr>
      </w:pPr>
    </w:p>
    <w:p w14:paraId="5343E29C" w14:textId="77777777" w:rsidR="003D3FC5" w:rsidRPr="002C6B7D" w:rsidRDefault="003D3FC5" w:rsidP="003D3FC5">
      <w:pPr>
        <w:widowControl w:val="0"/>
        <w:spacing w:line="240" w:lineRule="atLeast"/>
        <w:ind w:left="284"/>
        <w:rPr>
          <w:rFonts w:ascii="Arial" w:eastAsia="Times New Roman" w:hAnsi="Arial" w:cs="Arial"/>
          <w:spacing w:val="5"/>
          <w:sz w:val="19"/>
          <w:szCs w:val="19"/>
          <w:lang w:eastAsia="nl-NL"/>
        </w:rPr>
      </w:pPr>
    </w:p>
    <w:p w14:paraId="6E595FF9" w14:textId="77777777" w:rsidR="003D3FC5" w:rsidRPr="002C6B7D" w:rsidRDefault="003D3FC5" w:rsidP="003D3FC5">
      <w:pPr>
        <w:widowControl w:val="0"/>
        <w:spacing w:line="240" w:lineRule="atLeast"/>
        <w:ind w:left="284"/>
        <w:rPr>
          <w:rFonts w:ascii="Arial" w:eastAsia="Times New Roman" w:hAnsi="Arial" w:cs="Arial"/>
          <w:spacing w:val="5"/>
          <w:sz w:val="19"/>
          <w:szCs w:val="19"/>
          <w:lang w:eastAsia="nl-NL"/>
        </w:rPr>
      </w:pPr>
    </w:p>
    <w:p w14:paraId="75C3C379" w14:textId="77777777" w:rsidR="003D3FC5" w:rsidRPr="002C6B7D" w:rsidRDefault="003D3FC5" w:rsidP="003D3FC5">
      <w:pPr>
        <w:widowControl w:val="0"/>
        <w:spacing w:line="240" w:lineRule="atLeast"/>
        <w:ind w:left="284"/>
        <w:rPr>
          <w:rFonts w:ascii="Arial" w:eastAsia="Times New Roman" w:hAnsi="Arial" w:cs="Arial"/>
          <w:spacing w:val="5"/>
          <w:sz w:val="19"/>
          <w:szCs w:val="19"/>
          <w:lang w:eastAsia="nl-NL"/>
        </w:rPr>
      </w:pPr>
    </w:p>
    <w:p w14:paraId="722EE813" w14:textId="77777777" w:rsidR="003D3FC5" w:rsidRPr="002C6B7D" w:rsidRDefault="003D3FC5" w:rsidP="003D3FC5">
      <w:pPr>
        <w:widowControl w:val="0"/>
        <w:tabs>
          <w:tab w:val="left" w:pos="3828"/>
        </w:tabs>
        <w:spacing w:line="240" w:lineRule="atLeast"/>
        <w:rPr>
          <w:rFonts w:ascii="Arial" w:eastAsia="Times New Roman" w:hAnsi="Arial" w:cs="Arial"/>
          <w:spacing w:val="5"/>
          <w:sz w:val="19"/>
          <w:szCs w:val="19"/>
          <w:lang w:eastAsia="nl-NL"/>
        </w:rPr>
      </w:pPr>
      <w:r w:rsidRPr="002C6B7D">
        <w:rPr>
          <w:rFonts w:ascii="Arial" w:eastAsia="Times New Roman" w:hAnsi="Arial" w:cs="Arial"/>
          <w:spacing w:val="5"/>
          <w:sz w:val="19"/>
          <w:szCs w:val="19"/>
          <w:lang w:eastAsia="nl-NL"/>
        </w:rPr>
        <w:t>Naam rechtsgeldig bevoegde functionaris:</w:t>
      </w:r>
      <w:r w:rsidRPr="002C6B7D">
        <w:rPr>
          <w:rFonts w:ascii="Arial" w:eastAsia="Times New Roman" w:hAnsi="Arial" w:cs="Arial"/>
          <w:spacing w:val="5"/>
          <w:sz w:val="19"/>
          <w:szCs w:val="19"/>
          <w:lang w:eastAsia="nl-NL"/>
        </w:rPr>
        <w:tab/>
        <w:t>......................................................</w:t>
      </w:r>
    </w:p>
    <w:p w14:paraId="0C8A0922" w14:textId="77777777" w:rsidR="003D3FC5" w:rsidRPr="002C6B7D" w:rsidRDefault="003D3FC5" w:rsidP="003D3FC5">
      <w:pPr>
        <w:widowControl w:val="0"/>
        <w:spacing w:line="240" w:lineRule="atLeast"/>
        <w:rPr>
          <w:rFonts w:ascii="Arial" w:eastAsia="Times New Roman" w:hAnsi="Arial" w:cs="Arial"/>
          <w:spacing w:val="5"/>
          <w:sz w:val="19"/>
          <w:szCs w:val="19"/>
          <w:lang w:eastAsia="nl-NL"/>
        </w:rPr>
      </w:pPr>
    </w:p>
    <w:p w14:paraId="268D03F1" w14:textId="77777777" w:rsidR="003D3FC5" w:rsidRPr="002C6B7D" w:rsidRDefault="003D3FC5" w:rsidP="003D3FC5">
      <w:pPr>
        <w:widowControl w:val="0"/>
        <w:tabs>
          <w:tab w:val="left" w:pos="3828"/>
        </w:tabs>
        <w:spacing w:line="240" w:lineRule="atLeast"/>
        <w:rPr>
          <w:rFonts w:ascii="Arial" w:eastAsia="Times New Roman" w:hAnsi="Arial" w:cs="Arial"/>
          <w:spacing w:val="5"/>
          <w:sz w:val="19"/>
          <w:szCs w:val="19"/>
          <w:lang w:eastAsia="nl-NL"/>
        </w:rPr>
      </w:pPr>
      <w:r w:rsidRPr="002C6B7D">
        <w:rPr>
          <w:rFonts w:ascii="Arial" w:eastAsia="Times New Roman" w:hAnsi="Arial" w:cs="Arial"/>
          <w:spacing w:val="5"/>
          <w:sz w:val="19"/>
          <w:szCs w:val="19"/>
          <w:lang w:eastAsia="nl-NL"/>
        </w:rPr>
        <w:t>Datum:</w:t>
      </w:r>
      <w:r w:rsidRPr="002C6B7D">
        <w:rPr>
          <w:rFonts w:ascii="Arial" w:eastAsia="Times New Roman" w:hAnsi="Arial" w:cs="Arial"/>
          <w:spacing w:val="5"/>
          <w:sz w:val="19"/>
          <w:szCs w:val="19"/>
          <w:lang w:eastAsia="nl-NL"/>
        </w:rPr>
        <w:tab/>
        <w:t>…………………………………………</w:t>
      </w:r>
    </w:p>
    <w:p w14:paraId="0ADCFCEF" w14:textId="77777777" w:rsidR="003D3FC5" w:rsidRPr="002C6B7D" w:rsidRDefault="003D3FC5" w:rsidP="003D3FC5">
      <w:pPr>
        <w:widowControl w:val="0"/>
        <w:spacing w:line="240" w:lineRule="atLeast"/>
        <w:rPr>
          <w:rFonts w:ascii="Arial" w:eastAsia="Times New Roman" w:hAnsi="Arial" w:cs="Arial"/>
          <w:spacing w:val="5"/>
          <w:sz w:val="19"/>
          <w:szCs w:val="19"/>
          <w:lang w:eastAsia="nl-NL"/>
        </w:rPr>
      </w:pPr>
    </w:p>
    <w:p w14:paraId="5AE02222" w14:textId="77777777" w:rsidR="003D3FC5" w:rsidRPr="002C6B7D" w:rsidRDefault="003D3FC5" w:rsidP="003D3FC5">
      <w:pPr>
        <w:rPr>
          <w:lang w:eastAsia="nl-NL"/>
        </w:rPr>
      </w:pPr>
      <w:r w:rsidRPr="002C6B7D">
        <w:rPr>
          <w:lang w:eastAsia="nl-NL"/>
        </w:rPr>
        <w:t>Plaats:</w:t>
      </w:r>
      <w:r w:rsidRPr="002C6B7D"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r w:rsidRPr="002C6B7D">
        <w:rPr>
          <w:lang w:eastAsia="nl-NL"/>
        </w:rPr>
        <w:t>…………………………………………</w:t>
      </w:r>
    </w:p>
    <w:p w14:paraId="638A4CDD" w14:textId="77777777" w:rsidR="003D3FC5" w:rsidRPr="002C6B7D" w:rsidRDefault="003D3FC5" w:rsidP="003D3FC5">
      <w:pPr>
        <w:widowControl w:val="0"/>
        <w:spacing w:line="240" w:lineRule="atLeast"/>
        <w:rPr>
          <w:rFonts w:ascii="Arial" w:eastAsia="Times New Roman" w:hAnsi="Arial" w:cs="Arial"/>
          <w:spacing w:val="5"/>
          <w:sz w:val="19"/>
          <w:szCs w:val="19"/>
          <w:lang w:eastAsia="nl-NL"/>
        </w:rPr>
      </w:pPr>
    </w:p>
    <w:p w14:paraId="4BB3A44F" w14:textId="77777777" w:rsidR="00836FD3" w:rsidRPr="00836FD3" w:rsidRDefault="003D3FC5" w:rsidP="003D3FC5">
      <w:pPr>
        <w:pStyle w:val="Geenafstand"/>
      </w:pPr>
      <w:r w:rsidRPr="002C6B7D">
        <w:rPr>
          <w:rFonts w:ascii="Arial" w:eastAsia="Times New Roman" w:hAnsi="Arial" w:cs="Arial"/>
          <w:spacing w:val="5"/>
          <w:sz w:val="19"/>
          <w:szCs w:val="19"/>
          <w:lang w:eastAsia="nl-NL"/>
        </w:rPr>
        <w:t>Handtekening:</w:t>
      </w:r>
      <w:r w:rsidRPr="002C6B7D">
        <w:rPr>
          <w:rFonts w:ascii="Arial" w:eastAsia="Times New Roman" w:hAnsi="Arial" w:cs="Arial"/>
          <w:spacing w:val="5"/>
          <w:sz w:val="19"/>
          <w:szCs w:val="19"/>
          <w:lang w:eastAsia="nl-NL"/>
        </w:rPr>
        <w:tab/>
      </w:r>
    </w:p>
    <w:sectPr w:rsidR="00836FD3" w:rsidRPr="00836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50017"/>
    <w:multiLevelType w:val="multilevel"/>
    <w:tmpl w:val="249846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C5"/>
    <w:rsid w:val="000E4513"/>
    <w:rsid w:val="000F0A32"/>
    <w:rsid w:val="00123231"/>
    <w:rsid w:val="001E10EF"/>
    <w:rsid w:val="002819EC"/>
    <w:rsid w:val="002A6674"/>
    <w:rsid w:val="00310B62"/>
    <w:rsid w:val="003D3FC5"/>
    <w:rsid w:val="005F44D8"/>
    <w:rsid w:val="00631BEA"/>
    <w:rsid w:val="00836FD3"/>
    <w:rsid w:val="00BD0062"/>
    <w:rsid w:val="00D76A6B"/>
    <w:rsid w:val="00E45B7C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A1C2"/>
  <w15:chartTrackingRefBased/>
  <w15:docId w15:val="{D991C281-3E7A-4823-A5A7-0FDD6A8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D3FC5"/>
    <w:pPr>
      <w:spacing w:after="160" w:line="259" w:lineRule="auto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iPriority w:val="99"/>
    <w:unhideWhenUsed/>
    <w:rsid w:val="003D3F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D3F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3FC5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3FC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3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41398-1AC4-48E1-B0ED-329A6306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K. Muusse</dc:creator>
  <cp:keywords/>
  <dc:description/>
  <cp:lastModifiedBy>Karl K. Muusse</cp:lastModifiedBy>
  <cp:revision>2</cp:revision>
  <dcterms:created xsi:type="dcterms:W3CDTF">2021-12-07T10:54:00Z</dcterms:created>
  <dcterms:modified xsi:type="dcterms:W3CDTF">2021-12-09T09:33:00Z</dcterms:modified>
</cp:coreProperties>
</file>