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6A5" w:rsidRDefault="007306A5" w:rsidP="007306A5">
      <w:pPr>
        <w:pStyle w:val="Kop1"/>
      </w:pPr>
      <w:bookmarkStart w:id="0" w:name="_Toc89764560"/>
      <w:r>
        <w:t>Bijlage D</w:t>
      </w:r>
      <w:r>
        <w:tab/>
        <w:t>Referentieverklaring</w:t>
      </w:r>
      <w:bookmarkEnd w:id="0"/>
    </w:p>
    <w:p w:rsidR="007306A5" w:rsidRPr="007C3536" w:rsidRDefault="007306A5" w:rsidP="007306A5">
      <w:pPr>
        <w:tabs>
          <w:tab w:val="left" w:pos="4536"/>
        </w:tabs>
        <w:spacing w:line="240" w:lineRule="auto"/>
        <w:ind w:right="573"/>
        <w:rPr>
          <w:rFonts w:cs="Arial"/>
          <w:i/>
          <w:color w:val="0070C0"/>
          <w:szCs w:val="18"/>
        </w:rPr>
      </w:pPr>
    </w:p>
    <w:p w:rsidR="007306A5" w:rsidRPr="00680E41" w:rsidRDefault="007306A5" w:rsidP="007306A5">
      <w:pPr>
        <w:tabs>
          <w:tab w:val="left" w:pos="426"/>
          <w:tab w:val="left" w:pos="720"/>
          <w:tab w:val="left" w:pos="993"/>
          <w:tab w:val="left" w:pos="1440"/>
          <w:tab w:val="left" w:pos="2160"/>
        </w:tabs>
        <w:spacing w:line="276" w:lineRule="auto"/>
        <w:rPr>
          <w:szCs w:val="18"/>
        </w:rPr>
      </w:pPr>
      <w:r w:rsidRPr="00680E41">
        <w:rPr>
          <w:szCs w:val="18"/>
        </w:rPr>
        <w:t>Voor het aantonen van de ervaringseis dient u deze bijlage in te vullen en gelden de volgende voorwaarden:</w:t>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 xml:space="preserve">De beschrijving per kerncompetentie mag </w:t>
      </w:r>
      <w:r w:rsidRPr="00B01653">
        <w:rPr>
          <w:rFonts w:cs="Arial"/>
          <w:b/>
          <w:szCs w:val="18"/>
        </w:rPr>
        <w:t>maximaal twee (2) pagina’s A4</w:t>
      </w:r>
      <w:r w:rsidRPr="00B01653">
        <w:rPr>
          <w:rFonts w:cs="Arial"/>
          <w:szCs w:val="18"/>
        </w:rPr>
        <w:t xml:space="preserve"> omvatten.</w:t>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Gegadigde dient alle gevraagde gegevens in de rechterkolom bij de betreffende kerncompetentie op te nemen.</w:t>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 xml:space="preserve">Ook lopende </w:t>
      </w:r>
      <w:r w:rsidR="008A1713">
        <w:rPr>
          <w:rFonts w:cs="Arial"/>
          <w:szCs w:val="18"/>
        </w:rPr>
        <w:t>o</w:t>
      </w:r>
      <w:r>
        <w:rPr>
          <w:rFonts w:cs="Arial"/>
          <w:szCs w:val="18"/>
        </w:rPr>
        <w:t>pdracht</w:t>
      </w:r>
      <w:r w:rsidRPr="00B01653">
        <w:rPr>
          <w:rFonts w:cs="Arial"/>
          <w:szCs w:val="18"/>
        </w:rPr>
        <w:t xml:space="preserve">en mogen worden opgevoerd voor zover in de uitvoeringsperiode reeds invulling is gegeven aan de in de kerncompetentie genoemde onderdelen/activiteiten. </w:t>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Gegadigde is zelf verantwoordelijk voor een zo duidelijk en volledig mogelijke beschrijving van de geëiste ervaring op basis waarvan de aanbestedende dienst kan beoordelen of die voldoet aan</w:t>
      </w:r>
      <w:r w:rsidR="008A1713">
        <w:rPr>
          <w:rFonts w:cs="Arial"/>
          <w:szCs w:val="18"/>
        </w:rPr>
        <w:t xml:space="preserve"> het gestelde in paragraaf 3.2.4</w:t>
      </w:r>
      <w:r w:rsidRPr="00B01653">
        <w:rPr>
          <w:rFonts w:cs="Arial"/>
          <w:szCs w:val="18"/>
        </w:rPr>
        <w:t xml:space="preserve">. van de Selectieleidraad. </w:t>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 xml:space="preserve">De </w:t>
      </w:r>
      <w:r>
        <w:rPr>
          <w:rFonts w:cs="Arial"/>
          <w:szCs w:val="18"/>
        </w:rPr>
        <w:t>A</w:t>
      </w:r>
      <w:r w:rsidRPr="00B01653">
        <w:rPr>
          <w:rFonts w:cs="Arial"/>
          <w:szCs w:val="18"/>
        </w:rPr>
        <w:t xml:space="preserve">anbestedende dienst behoudt zich het recht voor om de juistheid van alle verstrekte informatie omtrent de referentie te verifiëren (bij de referent) en/of nadere bewijsstukken op de vragen bij de Gegadigde, zoals het bewijs van de duur van de overeenkomst en bewijs van de omvang van de referentie </w:t>
      </w:r>
      <w:r>
        <w:rPr>
          <w:rFonts w:cs="Arial"/>
          <w:szCs w:val="18"/>
        </w:rPr>
        <w:t>Opdracht</w:t>
      </w:r>
      <w:r w:rsidRPr="00B01653">
        <w:rPr>
          <w:rFonts w:cs="Arial"/>
          <w:szCs w:val="18"/>
        </w:rPr>
        <w:t xml:space="preserve">. </w:t>
      </w:r>
      <w:r w:rsidRPr="00B01653">
        <w:rPr>
          <w:rFonts w:cs="Arial"/>
          <w:szCs w:val="18"/>
        </w:rPr>
        <w:tab/>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Het is de Gegadigde niet toegestaan om bij de naam van de contactpersoon van de referent de naam van een eigen medewerker van Gegadigde in te vullen of aan te geven dat de contactpersoon alleen via Gegadigde</w:t>
      </w:r>
      <w:r>
        <w:rPr>
          <w:rFonts w:cs="Arial"/>
          <w:szCs w:val="18"/>
        </w:rPr>
        <w:t xml:space="preserve"> </w:t>
      </w:r>
      <w:r w:rsidRPr="00B01653">
        <w:rPr>
          <w:rFonts w:cs="Arial"/>
          <w:szCs w:val="18"/>
        </w:rPr>
        <w:t xml:space="preserve">benaderd kan worden. </w:t>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Gegadigde wordt verzocht de opgegeven contactpersoon van referent op de hoogte te stellen van de mogelijke benadering door de aanbestedende dienst.</w:t>
      </w:r>
      <w:r w:rsidRPr="00B01653">
        <w:rPr>
          <w:rFonts w:cs="Arial"/>
          <w:szCs w:val="18"/>
        </w:rPr>
        <w:tab/>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Ingeval de Gegadigde bestaat uit een samenwerkingsverband (combinatie), kunnen alle deelnemers gezamenlijk de technische bekwaamheid aantonen. Dat kan bijvoorbeeld doordat een van de leden aan de kerncompetentie voldoet.</w:t>
      </w:r>
    </w:p>
    <w:p w:rsidR="007306A5" w:rsidRPr="00B01653" w:rsidRDefault="007306A5" w:rsidP="007306A5">
      <w:pPr>
        <w:pStyle w:val="Lijstalinea"/>
        <w:numPr>
          <w:ilvl w:val="0"/>
          <w:numId w:val="8"/>
        </w:numPr>
        <w:tabs>
          <w:tab w:val="left" w:pos="426"/>
          <w:tab w:val="left" w:pos="720"/>
          <w:tab w:val="left" w:pos="993"/>
          <w:tab w:val="left" w:pos="1440"/>
          <w:tab w:val="left" w:pos="2160"/>
        </w:tabs>
        <w:spacing w:after="0" w:line="276" w:lineRule="auto"/>
        <w:contextualSpacing w:val="0"/>
        <w:rPr>
          <w:rFonts w:cs="Arial"/>
          <w:szCs w:val="18"/>
        </w:rPr>
      </w:pPr>
      <w:r w:rsidRPr="00B01653">
        <w:rPr>
          <w:rFonts w:cs="Arial"/>
          <w:szCs w:val="18"/>
        </w:rPr>
        <w:t>Bij opgave van de referentie dient duidelijk beschreven te zijn of Gegadigde zelf of (mede) met een andere entiteit (bedoeld wordt een andere onderneming oftewel rechtspersoon) uitvoering heeft gegeven aan de betreffende referentie</w:t>
      </w:r>
      <w:r w:rsidR="00E77D2F">
        <w:rPr>
          <w:rFonts w:cs="Arial"/>
          <w:szCs w:val="18"/>
        </w:rPr>
        <w:t>o</w:t>
      </w:r>
      <w:r>
        <w:rPr>
          <w:rFonts w:cs="Arial"/>
          <w:szCs w:val="18"/>
        </w:rPr>
        <w:t>pdracht</w:t>
      </w:r>
      <w:r w:rsidRPr="00B01653">
        <w:rPr>
          <w:rFonts w:cs="Arial"/>
          <w:szCs w:val="18"/>
        </w:rPr>
        <w:t xml:space="preserve">. Indien een andere entiteit betrokken was bij de uitvoering van de referentie dan dient die andere entiteit voor de uitvoering te kunnen worden ingezet in geval van gunning van de </w:t>
      </w:r>
      <w:r>
        <w:rPr>
          <w:rFonts w:cs="Arial"/>
          <w:szCs w:val="18"/>
        </w:rPr>
        <w:t>Opdracht</w:t>
      </w:r>
      <w:r w:rsidRPr="00B01653">
        <w:rPr>
          <w:rFonts w:cs="Arial"/>
          <w:szCs w:val="18"/>
        </w:rPr>
        <w:t xml:space="preserve"> van de aanbestedende dienst. Zie hieromtrent het bepaalde bij</w:t>
      </w:r>
      <w:r>
        <w:rPr>
          <w:rFonts w:cs="Arial"/>
          <w:szCs w:val="18"/>
        </w:rPr>
        <w:t xml:space="preserve"> </w:t>
      </w:r>
      <w:r w:rsidRPr="00B01653">
        <w:rPr>
          <w:rFonts w:cs="Arial"/>
          <w:szCs w:val="18"/>
        </w:rPr>
        <w:t>Ad. 1</w:t>
      </w:r>
      <w:r>
        <w:rPr>
          <w:rFonts w:cs="Arial"/>
          <w:szCs w:val="18"/>
        </w:rPr>
        <w:t xml:space="preserve"> </w:t>
      </w:r>
      <w:r w:rsidRPr="00B01653">
        <w:rPr>
          <w:rFonts w:cs="Arial"/>
          <w:szCs w:val="18"/>
        </w:rPr>
        <w:t>in paragraaf 5.1.</w:t>
      </w:r>
      <w:r w:rsidR="008A1713">
        <w:rPr>
          <w:rFonts w:cs="Arial"/>
          <w:szCs w:val="18"/>
        </w:rPr>
        <w:t>3</w:t>
      </w:r>
      <w:r w:rsidRPr="00B01653">
        <w:rPr>
          <w:rFonts w:cs="Arial"/>
          <w:szCs w:val="18"/>
        </w:rPr>
        <w:t xml:space="preserve"> van de Selectieleidraad; ‘</w:t>
      </w:r>
      <w:r w:rsidRPr="00B01653">
        <w:rPr>
          <w:rFonts w:cs="Arial"/>
          <w:i/>
          <w:szCs w:val="18"/>
        </w:rPr>
        <w:t>entiteiten</w:t>
      </w:r>
      <w:r>
        <w:rPr>
          <w:rFonts w:cs="Arial"/>
          <w:szCs w:val="18"/>
        </w:rPr>
        <w:t xml:space="preserve"> </w:t>
      </w:r>
      <w:r w:rsidRPr="00B01653">
        <w:rPr>
          <w:rFonts w:cs="Arial"/>
          <w:i/>
          <w:szCs w:val="18"/>
        </w:rPr>
        <w:t>waarop een beroep wordt gedaan in het kader van de geschiktheidseisen</w:t>
      </w:r>
      <w:r w:rsidRPr="00B01653">
        <w:rPr>
          <w:rFonts w:cs="Arial"/>
          <w:szCs w:val="18"/>
        </w:rPr>
        <w:t xml:space="preserve">’. </w:t>
      </w:r>
    </w:p>
    <w:p w:rsidR="007306A5" w:rsidRPr="00B01653" w:rsidRDefault="007306A5" w:rsidP="007306A5">
      <w:pPr>
        <w:pStyle w:val="Lijstalinea"/>
        <w:numPr>
          <w:ilvl w:val="0"/>
          <w:numId w:val="8"/>
        </w:numPr>
        <w:tabs>
          <w:tab w:val="left" w:pos="426"/>
          <w:tab w:val="left" w:pos="720"/>
          <w:tab w:val="left" w:pos="993"/>
          <w:tab w:val="left" w:pos="1440"/>
          <w:tab w:val="left" w:pos="2160"/>
          <w:tab w:val="left" w:pos="4536"/>
        </w:tabs>
        <w:spacing w:after="0" w:line="276" w:lineRule="auto"/>
        <w:ind w:right="573"/>
        <w:rPr>
          <w:rFonts w:cs="Arial"/>
          <w:szCs w:val="18"/>
        </w:rPr>
      </w:pPr>
      <w:r w:rsidRPr="00B01653">
        <w:rPr>
          <w:rFonts w:cs="Arial"/>
          <w:szCs w:val="18"/>
        </w:rPr>
        <w:t xml:space="preserve">Als bewijsstuk dat Gegadigde daadwerkelijk kan beschikken over de middelen van die andere entiteit geldt de Verklaring Beschikbaarheid middelen van entiteit; </w:t>
      </w:r>
      <w:r w:rsidRPr="00B01653">
        <w:rPr>
          <w:rFonts w:cs="Arial"/>
          <w:i/>
          <w:szCs w:val="18"/>
        </w:rPr>
        <w:t>onderdeel technisch</w:t>
      </w:r>
      <w:r w:rsidRPr="00B01653">
        <w:rPr>
          <w:rFonts w:cs="Arial"/>
          <w:szCs w:val="18"/>
        </w:rPr>
        <w:t xml:space="preserve"> in bijlage E van de Selectieleidraad die op eerste verzoek van de aanbestedende dienst ingevuld en ondertekend moet worden door de Gegadigde</w:t>
      </w:r>
      <w:r>
        <w:rPr>
          <w:rFonts w:cs="Arial"/>
          <w:szCs w:val="18"/>
        </w:rPr>
        <w:t xml:space="preserve"> </w:t>
      </w:r>
      <w:r w:rsidRPr="00B01653">
        <w:rPr>
          <w:rFonts w:cs="Arial"/>
          <w:szCs w:val="18"/>
        </w:rPr>
        <w:t>(hoofdaannemer) en de andere entiteit (onderaannemer). Deze andere entiteit dient door Gegadigde vermeld te worden in deel IIC van het UEA in bijlage A van de Selectieleidraad. Deze andere entiteit dient tevens een UEA in te vullen, conform de instructie die Gegadigde te zien krijgt bij het invullen van deel IIC.</w:t>
      </w:r>
    </w:p>
    <w:p w:rsidR="007306A5" w:rsidRPr="00680E41" w:rsidRDefault="007306A5" w:rsidP="007306A5">
      <w:pPr>
        <w:tabs>
          <w:tab w:val="left" w:pos="426"/>
          <w:tab w:val="left" w:pos="720"/>
          <w:tab w:val="left" w:pos="993"/>
          <w:tab w:val="left" w:pos="1440"/>
          <w:tab w:val="left" w:pos="2160"/>
          <w:tab w:val="left" w:pos="4536"/>
        </w:tabs>
        <w:spacing w:line="276" w:lineRule="auto"/>
        <w:ind w:right="573"/>
        <w:contextualSpacing/>
        <w:rPr>
          <w:rFonts w:cs="Arial"/>
          <w:szCs w:val="18"/>
        </w:rPr>
      </w:pPr>
    </w:p>
    <w:p w:rsidR="007306A5" w:rsidRPr="00680E41" w:rsidRDefault="007306A5" w:rsidP="007306A5">
      <w:pPr>
        <w:tabs>
          <w:tab w:val="left" w:pos="426"/>
          <w:tab w:val="left" w:pos="720"/>
          <w:tab w:val="left" w:pos="993"/>
          <w:tab w:val="left" w:pos="1440"/>
          <w:tab w:val="left" w:pos="2160"/>
          <w:tab w:val="left" w:pos="4536"/>
        </w:tabs>
        <w:spacing w:line="276" w:lineRule="auto"/>
        <w:ind w:right="573"/>
        <w:contextualSpacing/>
        <w:rPr>
          <w:rFonts w:cs="Arial"/>
          <w:szCs w:val="18"/>
        </w:rPr>
      </w:pPr>
    </w:p>
    <w:p w:rsidR="007306A5" w:rsidRDefault="007306A5" w:rsidP="007306A5">
      <w:pPr>
        <w:tabs>
          <w:tab w:val="left" w:pos="426"/>
          <w:tab w:val="left" w:pos="720"/>
          <w:tab w:val="left" w:pos="993"/>
          <w:tab w:val="left" w:pos="1440"/>
          <w:tab w:val="left" w:pos="2160"/>
          <w:tab w:val="left" w:pos="4536"/>
        </w:tabs>
        <w:spacing w:line="276" w:lineRule="auto"/>
        <w:ind w:right="573"/>
        <w:contextualSpacing/>
        <w:jc w:val="both"/>
        <w:rPr>
          <w:rFonts w:cs="Arial"/>
          <w:szCs w:val="18"/>
        </w:rPr>
      </w:pPr>
    </w:p>
    <w:p w:rsidR="007306A5" w:rsidRDefault="007306A5" w:rsidP="007306A5">
      <w:pPr>
        <w:tabs>
          <w:tab w:val="left" w:pos="426"/>
          <w:tab w:val="left" w:pos="720"/>
          <w:tab w:val="left" w:pos="993"/>
          <w:tab w:val="left" w:pos="1440"/>
          <w:tab w:val="left" w:pos="2160"/>
          <w:tab w:val="left" w:pos="4536"/>
        </w:tabs>
        <w:spacing w:line="276" w:lineRule="auto"/>
        <w:ind w:right="573"/>
        <w:contextualSpacing/>
        <w:jc w:val="both"/>
        <w:rPr>
          <w:rFonts w:cs="Arial"/>
          <w:szCs w:val="18"/>
        </w:rPr>
      </w:pPr>
    </w:p>
    <w:p w:rsidR="007306A5" w:rsidRPr="00067569" w:rsidRDefault="007306A5" w:rsidP="007306A5">
      <w:pPr>
        <w:tabs>
          <w:tab w:val="left" w:pos="426"/>
          <w:tab w:val="left" w:pos="720"/>
          <w:tab w:val="left" w:pos="993"/>
          <w:tab w:val="left" w:pos="1440"/>
          <w:tab w:val="left" w:pos="2160"/>
          <w:tab w:val="left" w:pos="4536"/>
        </w:tabs>
        <w:spacing w:line="276" w:lineRule="auto"/>
        <w:ind w:right="573"/>
        <w:contextualSpacing/>
        <w:jc w:val="both"/>
        <w:rPr>
          <w:rFonts w:cs="Arial"/>
          <w:szCs w:val="18"/>
        </w:rPr>
      </w:pPr>
    </w:p>
    <w:p w:rsidR="007306A5" w:rsidRDefault="007306A5" w:rsidP="007306A5">
      <w:pPr>
        <w:tabs>
          <w:tab w:val="left" w:pos="426"/>
          <w:tab w:val="left" w:pos="720"/>
          <w:tab w:val="left" w:pos="993"/>
          <w:tab w:val="left" w:pos="1440"/>
          <w:tab w:val="left" w:pos="2160"/>
          <w:tab w:val="left" w:pos="4536"/>
        </w:tabs>
        <w:spacing w:line="276" w:lineRule="auto"/>
        <w:ind w:right="573"/>
        <w:contextualSpacing/>
        <w:jc w:val="both"/>
        <w:rPr>
          <w:rFonts w:cs="Arial"/>
          <w:szCs w:val="18"/>
        </w:rPr>
      </w:pPr>
    </w:p>
    <w:p w:rsidR="007306A5" w:rsidRDefault="007306A5" w:rsidP="007306A5">
      <w:pPr>
        <w:tabs>
          <w:tab w:val="left" w:pos="426"/>
          <w:tab w:val="left" w:pos="720"/>
          <w:tab w:val="left" w:pos="993"/>
          <w:tab w:val="left" w:pos="1440"/>
          <w:tab w:val="left" w:pos="2160"/>
          <w:tab w:val="left" w:pos="4536"/>
        </w:tabs>
        <w:spacing w:line="276" w:lineRule="auto"/>
        <w:ind w:right="573"/>
        <w:contextualSpacing/>
        <w:jc w:val="both"/>
        <w:rPr>
          <w:rFonts w:cs="Arial"/>
          <w:szCs w:val="18"/>
        </w:rPr>
      </w:pPr>
    </w:p>
    <w:p w:rsidR="007306A5" w:rsidRDefault="007306A5" w:rsidP="007306A5">
      <w:pPr>
        <w:rPr>
          <w:rFonts w:cs="Arial"/>
          <w:szCs w:val="18"/>
        </w:rPr>
      </w:pPr>
      <w:r>
        <w:rPr>
          <w:rFonts w:cs="Arial"/>
          <w:szCs w:val="18"/>
        </w:rPr>
        <w:br w:type="page"/>
      </w:r>
    </w:p>
    <w:p w:rsidR="007306A5" w:rsidRPr="00346EF6" w:rsidRDefault="007306A5" w:rsidP="007306A5">
      <w:pPr>
        <w:tabs>
          <w:tab w:val="left" w:pos="426"/>
          <w:tab w:val="left" w:pos="720"/>
          <w:tab w:val="left" w:pos="993"/>
          <w:tab w:val="left" w:pos="1440"/>
          <w:tab w:val="left" w:pos="2160"/>
          <w:tab w:val="left" w:pos="4536"/>
        </w:tabs>
        <w:spacing w:line="276" w:lineRule="auto"/>
        <w:ind w:right="573"/>
        <w:contextualSpacing/>
        <w:jc w:val="both"/>
        <w:rPr>
          <w:rFonts w:cs="Arial"/>
          <w:szCs w:val="18"/>
        </w:rPr>
      </w:pPr>
    </w:p>
    <w:p w:rsidR="007306A5" w:rsidRPr="00BD53AE" w:rsidRDefault="007306A5" w:rsidP="007306A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7306A5" w:rsidRPr="00EC3C64" w:rsidTr="00E953E7">
        <w:tc>
          <w:tcPr>
            <w:tcW w:w="4111" w:type="dxa"/>
            <w:shd w:val="clear" w:color="auto" w:fill="auto"/>
          </w:tcPr>
          <w:p w:rsidR="007306A5" w:rsidRPr="00EC3C64" w:rsidRDefault="007306A5" w:rsidP="00E953E7">
            <w:pPr>
              <w:spacing w:line="276" w:lineRule="auto"/>
              <w:rPr>
                <w:rFonts w:cs="Arial"/>
                <w:b/>
                <w:szCs w:val="18"/>
              </w:rPr>
            </w:pPr>
            <w:r w:rsidRPr="00EC3C64">
              <w:rPr>
                <w:rFonts w:cs="Arial"/>
                <w:b/>
                <w:szCs w:val="18"/>
              </w:rPr>
              <w:t>Kerncompetentie 1</w:t>
            </w:r>
            <w:r>
              <w:rPr>
                <w:rFonts w:cs="Arial"/>
                <w:b/>
                <w:szCs w:val="18"/>
              </w:rPr>
              <w:br/>
            </w:r>
            <w:r w:rsidR="008A1713" w:rsidRPr="008A1713">
              <w:rPr>
                <w:rFonts w:eastAsia="Calibri" w:cs="Arial"/>
                <w:color w:val="000000"/>
                <w:spacing w:val="5"/>
                <w:szCs w:val="18"/>
              </w:rPr>
              <w:t>Gegadigde heeft aantoonbare ervaring met het leveren en gebruiksklaar opleveren van Handhelds in een omvang van minimaal tien (10) Handhelds en het trainen van trainers, ten behoeve van een overheidsorganisatie.</w:t>
            </w:r>
          </w:p>
        </w:tc>
        <w:tc>
          <w:tcPr>
            <w:tcW w:w="4961" w:type="dxa"/>
            <w:shd w:val="clear" w:color="auto" w:fill="auto"/>
          </w:tcPr>
          <w:p w:rsidR="007306A5" w:rsidRPr="00EC3C64" w:rsidRDefault="007306A5" w:rsidP="00E953E7">
            <w:pPr>
              <w:spacing w:line="276" w:lineRule="auto"/>
              <w:rPr>
                <w:rFonts w:cs="Arial"/>
                <w:szCs w:val="18"/>
              </w:rPr>
            </w:pPr>
            <w:r w:rsidRPr="00EC3C64">
              <w:rPr>
                <w:rFonts w:cs="Arial"/>
                <w:szCs w:val="18"/>
              </w:rPr>
              <w:t>Naam referentieproject:</w:t>
            </w:r>
          </w:p>
        </w:tc>
      </w:tr>
      <w:tr w:rsidR="007306A5" w:rsidRPr="00EC3C64" w:rsidTr="00E953E7">
        <w:tc>
          <w:tcPr>
            <w:tcW w:w="4111" w:type="dxa"/>
            <w:shd w:val="clear" w:color="auto" w:fill="auto"/>
          </w:tcPr>
          <w:p w:rsidR="007306A5" w:rsidRPr="00EC3C64" w:rsidRDefault="007306A5" w:rsidP="00E953E7">
            <w:pPr>
              <w:spacing w:line="276" w:lineRule="auto"/>
              <w:rPr>
                <w:rFonts w:cs="Arial"/>
                <w:szCs w:val="18"/>
                <w:highlight w:val="yellow"/>
              </w:rPr>
            </w:pPr>
            <w:r w:rsidRPr="00EC3C64">
              <w:rPr>
                <w:rFonts w:cs="Arial"/>
                <w:szCs w:val="18"/>
              </w:rPr>
              <w:t>Contactgegevens referent</w:t>
            </w:r>
          </w:p>
        </w:tc>
        <w:tc>
          <w:tcPr>
            <w:tcW w:w="4961" w:type="dxa"/>
            <w:shd w:val="clear" w:color="auto" w:fill="auto"/>
          </w:tcPr>
          <w:p w:rsidR="007306A5" w:rsidRPr="00EC3C64" w:rsidRDefault="007306A5" w:rsidP="00E953E7">
            <w:pPr>
              <w:spacing w:line="276" w:lineRule="auto"/>
              <w:rPr>
                <w:rFonts w:cs="Arial"/>
                <w:szCs w:val="18"/>
              </w:rPr>
            </w:pPr>
            <w:r w:rsidRPr="00EC3C64">
              <w:rPr>
                <w:rFonts w:cs="Arial"/>
                <w:szCs w:val="18"/>
              </w:rPr>
              <w:t xml:space="preserve">Naam organisatie: </w:t>
            </w:r>
          </w:p>
          <w:p w:rsidR="007306A5" w:rsidRPr="00EC3C64" w:rsidRDefault="007306A5" w:rsidP="00E953E7">
            <w:pPr>
              <w:spacing w:line="276" w:lineRule="auto"/>
              <w:rPr>
                <w:rFonts w:cs="Arial"/>
                <w:szCs w:val="18"/>
              </w:rPr>
            </w:pPr>
            <w:r w:rsidRPr="00EC3C64">
              <w:rPr>
                <w:rFonts w:cs="Arial"/>
                <w:szCs w:val="18"/>
              </w:rPr>
              <w:t xml:space="preserve">Naam contactpersoon: </w:t>
            </w:r>
          </w:p>
          <w:p w:rsidR="007306A5" w:rsidRPr="00EC3C64" w:rsidRDefault="007306A5" w:rsidP="00E953E7">
            <w:pPr>
              <w:spacing w:line="276" w:lineRule="auto"/>
              <w:rPr>
                <w:rFonts w:cs="Arial"/>
                <w:szCs w:val="18"/>
              </w:rPr>
            </w:pPr>
            <w:r w:rsidRPr="00EC3C64">
              <w:rPr>
                <w:rFonts w:cs="Arial"/>
                <w:szCs w:val="18"/>
              </w:rPr>
              <w:t>Adres:</w:t>
            </w:r>
          </w:p>
          <w:p w:rsidR="007306A5" w:rsidRPr="00EC3C64" w:rsidRDefault="007306A5" w:rsidP="00E953E7">
            <w:pPr>
              <w:spacing w:line="276" w:lineRule="auto"/>
              <w:rPr>
                <w:rFonts w:cs="Arial"/>
                <w:szCs w:val="18"/>
              </w:rPr>
            </w:pPr>
            <w:r w:rsidRPr="00EC3C64">
              <w:rPr>
                <w:rFonts w:cs="Arial"/>
                <w:szCs w:val="18"/>
              </w:rPr>
              <w:t>Telefoonnummer:</w:t>
            </w:r>
          </w:p>
          <w:p w:rsidR="007306A5" w:rsidRPr="00EC3C64" w:rsidRDefault="007306A5" w:rsidP="00E953E7">
            <w:pPr>
              <w:spacing w:line="276" w:lineRule="auto"/>
              <w:rPr>
                <w:rFonts w:cs="Arial"/>
                <w:szCs w:val="18"/>
              </w:rPr>
            </w:pPr>
            <w:r w:rsidRPr="00EC3C64">
              <w:rPr>
                <w:rFonts w:cs="Arial"/>
                <w:szCs w:val="18"/>
              </w:rPr>
              <w:t xml:space="preserve">E-mailadres: </w:t>
            </w:r>
          </w:p>
        </w:tc>
      </w:tr>
      <w:tr w:rsidR="007306A5" w:rsidRPr="00EC3C64" w:rsidTr="00E953E7">
        <w:tc>
          <w:tcPr>
            <w:tcW w:w="4111" w:type="dxa"/>
            <w:shd w:val="clear" w:color="auto" w:fill="auto"/>
          </w:tcPr>
          <w:p w:rsidR="007306A5" w:rsidRPr="00EC3C64" w:rsidRDefault="007306A5" w:rsidP="00E953E7">
            <w:pPr>
              <w:tabs>
                <w:tab w:val="left" w:pos="0"/>
                <w:tab w:val="left" w:pos="720"/>
                <w:tab w:val="left" w:pos="1440"/>
                <w:tab w:val="left" w:pos="2160"/>
              </w:tabs>
              <w:spacing w:line="276" w:lineRule="auto"/>
              <w:jc w:val="both"/>
              <w:rPr>
                <w:rFonts w:cs="Arial"/>
                <w:szCs w:val="18"/>
              </w:rPr>
            </w:pPr>
            <w:r>
              <w:rPr>
                <w:rFonts w:cs="Arial"/>
                <w:szCs w:val="18"/>
              </w:rPr>
              <w:t>Uitvoering referentie Opdracht</w:t>
            </w:r>
          </w:p>
        </w:tc>
        <w:tc>
          <w:tcPr>
            <w:tcW w:w="4961" w:type="dxa"/>
            <w:shd w:val="clear" w:color="auto" w:fill="auto"/>
          </w:tcPr>
          <w:p w:rsidR="007306A5" w:rsidRPr="00EC3C64" w:rsidRDefault="007306A5" w:rsidP="00E953E7">
            <w:pPr>
              <w:spacing w:line="276" w:lineRule="auto"/>
              <w:rPr>
                <w:rFonts w:cs="Arial"/>
                <w:color w:val="FF0000"/>
                <w:szCs w:val="18"/>
              </w:rPr>
            </w:pPr>
            <w:r w:rsidRPr="00C07038">
              <w:rPr>
                <w:rFonts w:cs="Arial"/>
                <w:szCs w:val="18"/>
              </w:rPr>
              <w:t xml:space="preserve">Van </w:t>
            </w:r>
            <w:r w:rsidRPr="00F418AA">
              <w:rPr>
                <w:rFonts w:cs="Arial"/>
                <w:i/>
                <w:color w:val="FF0000"/>
                <w:szCs w:val="18"/>
              </w:rPr>
              <w:t>[</w:t>
            </w:r>
            <w:proofErr w:type="spellStart"/>
            <w:r w:rsidRPr="00F418AA">
              <w:rPr>
                <w:rFonts w:cs="Arial"/>
                <w:i/>
                <w:color w:val="FF0000"/>
                <w:szCs w:val="18"/>
              </w:rPr>
              <w:t>d</w:t>
            </w:r>
            <w:r>
              <w:rPr>
                <w:rFonts w:cs="Arial"/>
                <w:i/>
                <w:color w:val="FF0000"/>
                <w:szCs w:val="18"/>
              </w:rPr>
              <w:t>d</w:t>
            </w:r>
            <w:proofErr w:type="spellEnd"/>
            <w:r>
              <w:rPr>
                <w:rFonts w:cs="Arial"/>
                <w:i/>
                <w:color w:val="FF0000"/>
                <w:szCs w:val="18"/>
              </w:rPr>
              <w:t>-mm-</w:t>
            </w:r>
            <w:proofErr w:type="spellStart"/>
            <w:r>
              <w:rPr>
                <w:rFonts w:cs="Arial"/>
                <w:i/>
                <w:color w:val="FF0000"/>
                <w:szCs w:val="18"/>
              </w:rPr>
              <w:t>jjjj</w:t>
            </w:r>
            <w:proofErr w:type="spellEnd"/>
            <w:r w:rsidRPr="00F418AA">
              <w:rPr>
                <w:rFonts w:cs="Arial"/>
                <w:i/>
                <w:color w:val="FF0000"/>
                <w:szCs w:val="18"/>
              </w:rPr>
              <w:t>]</w:t>
            </w:r>
            <w:r w:rsidRPr="00C07038">
              <w:rPr>
                <w:rFonts w:cs="Arial"/>
                <w:szCs w:val="18"/>
              </w:rPr>
              <w:t xml:space="preserve"> tot </w:t>
            </w:r>
            <w:r w:rsidRPr="00F418AA">
              <w:rPr>
                <w:rFonts w:cs="Arial"/>
                <w:i/>
                <w:color w:val="FF0000"/>
                <w:szCs w:val="18"/>
              </w:rPr>
              <w:t>[</w:t>
            </w:r>
            <w:proofErr w:type="spellStart"/>
            <w:r>
              <w:rPr>
                <w:rFonts w:cs="Arial"/>
                <w:i/>
                <w:color w:val="FF0000"/>
                <w:szCs w:val="18"/>
              </w:rPr>
              <w:t>dd</w:t>
            </w:r>
            <w:proofErr w:type="spellEnd"/>
            <w:r>
              <w:rPr>
                <w:rFonts w:cs="Arial"/>
                <w:i/>
                <w:color w:val="FF0000"/>
                <w:szCs w:val="18"/>
              </w:rPr>
              <w:t>-mm-</w:t>
            </w:r>
            <w:proofErr w:type="spellStart"/>
            <w:r>
              <w:rPr>
                <w:rFonts w:cs="Arial"/>
                <w:i/>
                <w:color w:val="FF0000"/>
                <w:szCs w:val="18"/>
              </w:rPr>
              <w:t>jjjj</w:t>
            </w:r>
            <w:proofErr w:type="spellEnd"/>
            <w:r>
              <w:rPr>
                <w:rFonts w:cs="Arial"/>
                <w:i/>
                <w:color w:val="FF0000"/>
                <w:szCs w:val="18"/>
              </w:rPr>
              <w:t>]</w:t>
            </w:r>
          </w:p>
        </w:tc>
      </w:tr>
      <w:tr w:rsidR="007306A5" w:rsidRPr="00EC3C64" w:rsidTr="00E953E7">
        <w:tc>
          <w:tcPr>
            <w:tcW w:w="4111" w:type="dxa"/>
            <w:shd w:val="clear" w:color="auto" w:fill="auto"/>
          </w:tcPr>
          <w:p w:rsidR="007306A5" w:rsidRDefault="007306A5" w:rsidP="00E953E7">
            <w:pPr>
              <w:tabs>
                <w:tab w:val="left" w:pos="0"/>
                <w:tab w:val="left" w:pos="720"/>
                <w:tab w:val="left" w:pos="1440"/>
                <w:tab w:val="left" w:pos="2160"/>
              </w:tabs>
              <w:spacing w:line="276" w:lineRule="auto"/>
              <w:jc w:val="both"/>
              <w:rPr>
                <w:rFonts w:cs="Arial"/>
                <w:szCs w:val="18"/>
              </w:rPr>
            </w:pPr>
            <w:r>
              <w:rPr>
                <w:rFonts w:cs="Arial"/>
                <w:szCs w:val="18"/>
              </w:rPr>
              <w:t>Kerncompetentie 1</w:t>
            </w:r>
          </w:p>
          <w:p w:rsidR="007306A5" w:rsidRPr="00EC3C64" w:rsidRDefault="00A54D73" w:rsidP="00E953E7">
            <w:pPr>
              <w:tabs>
                <w:tab w:val="left" w:pos="0"/>
                <w:tab w:val="left" w:pos="720"/>
                <w:tab w:val="left" w:pos="1440"/>
                <w:tab w:val="left" w:pos="2160"/>
              </w:tabs>
              <w:spacing w:line="276" w:lineRule="auto"/>
              <w:jc w:val="both"/>
              <w:rPr>
                <w:rFonts w:cs="Arial"/>
                <w:szCs w:val="18"/>
              </w:rPr>
            </w:pPr>
            <w:r w:rsidRPr="00A54D73">
              <w:rPr>
                <w:rFonts w:eastAsia="Calibri" w:cs="Times New Roman"/>
              </w:rPr>
              <w:t>Gegadigde heeft aantoonbare ervaring met het leveren en gebruiksklaar opleveren van Handhelds in een omvang van minimaal tien (10) Handhelds en het trainen van trainers, ten behoeve van een overheidsorganisatie.</w:t>
            </w:r>
          </w:p>
        </w:tc>
        <w:tc>
          <w:tcPr>
            <w:tcW w:w="4961" w:type="dxa"/>
            <w:shd w:val="clear" w:color="auto" w:fill="auto"/>
          </w:tcPr>
          <w:p w:rsidR="007306A5" w:rsidRPr="00111EA6" w:rsidRDefault="007306A5" w:rsidP="00E953E7">
            <w:pPr>
              <w:spacing w:line="276" w:lineRule="auto"/>
              <w:rPr>
                <w:rFonts w:cs="Arial"/>
                <w:i/>
                <w:color w:val="FF0000"/>
                <w:szCs w:val="18"/>
              </w:rPr>
            </w:pPr>
            <w:r w:rsidRPr="00111EA6">
              <w:rPr>
                <w:rFonts w:cs="Arial"/>
                <w:i/>
                <w:color w:val="FF0000"/>
                <w:szCs w:val="18"/>
              </w:rPr>
              <w:t>[beschrijving referentie</w:t>
            </w:r>
            <w:r w:rsidR="00B51D5B">
              <w:rPr>
                <w:rFonts w:cs="Arial"/>
                <w:i/>
                <w:color w:val="FF0000"/>
                <w:szCs w:val="18"/>
              </w:rPr>
              <w:t>o</w:t>
            </w:r>
            <w:r>
              <w:rPr>
                <w:rFonts w:cs="Arial"/>
                <w:i/>
                <w:color w:val="FF0000"/>
                <w:szCs w:val="18"/>
              </w:rPr>
              <w:t>pdracht</w:t>
            </w:r>
            <w:r w:rsidRPr="00111EA6">
              <w:rPr>
                <w:rFonts w:cs="Arial"/>
                <w:i/>
                <w:color w:val="FF0000"/>
                <w:szCs w:val="18"/>
              </w:rPr>
              <w:t>, hoe is aan de gestelde competentie voldaan]</w:t>
            </w:r>
          </w:p>
        </w:tc>
      </w:tr>
      <w:tr w:rsidR="007306A5" w:rsidRPr="00EC3C64" w:rsidTr="00E953E7">
        <w:trPr>
          <w:trHeight w:val="897"/>
        </w:trPr>
        <w:tc>
          <w:tcPr>
            <w:tcW w:w="4111" w:type="dxa"/>
            <w:shd w:val="clear" w:color="auto" w:fill="auto"/>
          </w:tcPr>
          <w:p w:rsidR="007306A5" w:rsidRPr="00EC3C64" w:rsidRDefault="007306A5" w:rsidP="00E953E7">
            <w:pPr>
              <w:spacing w:line="276" w:lineRule="auto"/>
              <w:rPr>
                <w:rFonts w:cs="Arial"/>
                <w:szCs w:val="18"/>
              </w:rPr>
            </w:pPr>
            <w:r w:rsidRPr="00EC3C64">
              <w:rPr>
                <w:rFonts w:cs="Arial"/>
                <w:szCs w:val="18"/>
              </w:rPr>
              <w:t>Is het referentieproje</w:t>
            </w:r>
            <w:r>
              <w:rPr>
                <w:rFonts w:cs="Arial"/>
                <w:szCs w:val="18"/>
              </w:rPr>
              <w:t>ct zelfstandig uitgevoerd door i</w:t>
            </w:r>
            <w:r w:rsidRPr="00EC3C64">
              <w:rPr>
                <w:rFonts w:cs="Arial"/>
                <w:szCs w:val="18"/>
              </w:rPr>
              <w:t>nschrijver of in samenwerking met andere bedrijven (bijvoorbeeld in combinatie of met onderaannemers)?</w:t>
            </w:r>
          </w:p>
          <w:p w:rsidR="007306A5" w:rsidRPr="00EC3C64" w:rsidRDefault="007306A5" w:rsidP="00E953E7">
            <w:pPr>
              <w:spacing w:line="276" w:lineRule="auto"/>
              <w:rPr>
                <w:rFonts w:cs="Arial"/>
                <w:szCs w:val="18"/>
              </w:rPr>
            </w:pPr>
          </w:p>
          <w:p w:rsidR="007306A5" w:rsidRPr="00EC3C64" w:rsidRDefault="007306A5" w:rsidP="00E953E7">
            <w:pPr>
              <w:spacing w:line="276" w:lineRule="auto"/>
              <w:rPr>
                <w:rFonts w:cs="Arial"/>
                <w:szCs w:val="18"/>
                <w:highlight w:val="yellow"/>
              </w:rPr>
            </w:pPr>
            <w:r w:rsidRPr="00EC3C64">
              <w:rPr>
                <w:rFonts w:cs="Arial"/>
                <w:szCs w:val="18"/>
              </w:rPr>
              <w:t xml:space="preserve">Geef duidelijk aan wat de taken (werkzaamheden) van </w:t>
            </w:r>
            <w:r>
              <w:rPr>
                <w:rFonts w:cs="Arial"/>
                <w:szCs w:val="18"/>
              </w:rPr>
              <w:t>i</w:t>
            </w:r>
            <w:r w:rsidRPr="00EC3C64">
              <w:rPr>
                <w:rFonts w:cs="Arial"/>
                <w:szCs w:val="18"/>
              </w:rPr>
              <w:t>nschrijver en de eventueel andere betrokken bedrijven was</w:t>
            </w:r>
            <w:r>
              <w:rPr>
                <w:rFonts w:cs="Arial"/>
                <w:szCs w:val="18"/>
              </w:rPr>
              <w:t>/is die betrokken waren/</w:t>
            </w:r>
            <w:r w:rsidRPr="00EC3C64">
              <w:rPr>
                <w:rFonts w:cs="Arial"/>
                <w:szCs w:val="18"/>
              </w:rPr>
              <w:t>zijn bij de uitvoering van het referentieproject.</w:t>
            </w:r>
          </w:p>
        </w:tc>
        <w:tc>
          <w:tcPr>
            <w:tcW w:w="4961" w:type="dxa"/>
            <w:shd w:val="clear" w:color="auto" w:fill="auto"/>
          </w:tcPr>
          <w:p w:rsidR="007306A5" w:rsidRPr="00EC3C64" w:rsidRDefault="007306A5" w:rsidP="00E953E7">
            <w:pPr>
              <w:spacing w:line="276" w:lineRule="auto"/>
              <w:rPr>
                <w:rFonts w:cs="Arial"/>
                <w:color w:val="0070C0"/>
                <w:szCs w:val="18"/>
              </w:rPr>
            </w:pPr>
            <w:r w:rsidRPr="00EC3C64">
              <w:rPr>
                <w:rFonts w:cs="Arial"/>
                <w:szCs w:val="18"/>
              </w:rPr>
              <w:t xml:space="preserve">□ zelfstandig </w:t>
            </w:r>
            <w:r>
              <w:rPr>
                <w:rFonts w:cs="Arial"/>
                <w:szCs w:val="18"/>
              </w:rPr>
              <w:t>u</w:t>
            </w:r>
            <w:r w:rsidRPr="00EC3C64">
              <w:rPr>
                <w:rFonts w:cs="Arial"/>
                <w:szCs w:val="18"/>
              </w:rPr>
              <w:t>itgevoerd.</w:t>
            </w:r>
          </w:p>
          <w:p w:rsidR="007306A5" w:rsidRPr="00EC3C64" w:rsidRDefault="007306A5" w:rsidP="00E953E7">
            <w:pPr>
              <w:spacing w:line="276" w:lineRule="auto"/>
              <w:rPr>
                <w:rFonts w:cs="Arial"/>
                <w:color w:val="0070C0"/>
                <w:szCs w:val="18"/>
              </w:rPr>
            </w:pPr>
          </w:p>
          <w:p w:rsidR="007306A5" w:rsidRPr="00EC3C64" w:rsidRDefault="007306A5" w:rsidP="00E953E7">
            <w:pPr>
              <w:spacing w:line="276" w:lineRule="auto"/>
              <w:rPr>
                <w:rFonts w:cs="Arial"/>
                <w:szCs w:val="18"/>
                <w:u w:val="single"/>
              </w:rPr>
            </w:pPr>
            <w:r w:rsidRPr="00EC3C64">
              <w:rPr>
                <w:rFonts w:cs="Arial"/>
                <w:szCs w:val="18"/>
              </w:rPr>
              <w:t xml:space="preserve">□ in samenwerking met andere bedrijven uitgevoerd, namelijk </w:t>
            </w:r>
            <w:r w:rsidRPr="009C3CDE">
              <w:rPr>
                <w:rFonts w:cs="Arial"/>
                <w:i/>
                <w:color w:val="FF0000"/>
                <w:szCs w:val="18"/>
              </w:rPr>
              <w:t>[naam en adresgegevens onderneming</w:t>
            </w:r>
            <w:r>
              <w:rPr>
                <w:rFonts w:cs="Arial"/>
                <w:i/>
                <w:color w:val="FF0000"/>
                <w:szCs w:val="18"/>
              </w:rPr>
              <w:t>(</w:t>
            </w:r>
            <w:r w:rsidRPr="009C3CDE">
              <w:rPr>
                <w:rFonts w:cs="Arial"/>
                <w:i/>
                <w:color w:val="FF0000"/>
                <w:szCs w:val="18"/>
              </w:rPr>
              <w:t>en</w:t>
            </w:r>
            <w:r>
              <w:rPr>
                <w:rFonts w:cs="Arial"/>
                <w:i/>
                <w:color w:val="FF0000"/>
                <w:szCs w:val="18"/>
              </w:rPr>
              <w:t>)</w:t>
            </w:r>
            <w:r w:rsidRPr="009C3CDE">
              <w:rPr>
                <w:rFonts w:cs="Arial"/>
                <w:i/>
                <w:color w:val="FF0000"/>
                <w:szCs w:val="18"/>
              </w:rPr>
              <w:t xml:space="preserve">] </w:t>
            </w:r>
            <w:r w:rsidRPr="00EC3C64">
              <w:rPr>
                <w:rFonts w:cs="Arial"/>
                <w:szCs w:val="18"/>
              </w:rPr>
              <w:t xml:space="preserve">waarbij de taken als volgt waren / zijn verdeeld </w:t>
            </w:r>
            <w:r w:rsidRPr="009C3CDE">
              <w:rPr>
                <w:rFonts w:cs="Arial"/>
                <w:i/>
                <w:color w:val="FF0000"/>
                <w:szCs w:val="18"/>
              </w:rPr>
              <w:t>[beschrijving]</w:t>
            </w:r>
          </w:p>
        </w:tc>
      </w:tr>
    </w:tbl>
    <w:p w:rsidR="007306A5" w:rsidRDefault="007306A5" w:rsidP="007306A5">
      <w:pPr>
        <w:spacing w:line="276" w:lineRule="auto"/>
        <w:rPr>
          <w:szCs w:val="18"/>
        </w:rPr>
      </w:pPr>
    </w:p>
    <w:p w:rsidR="007306A5" w:rsidRDefault="007306A5" w:rsidP="007306A5">
      <w:pPr>
        <w:spacing w:line="276" w:lineRule="auto"/>
        <w:rPr>
          <w:szCs w:val="18"/>
        </w:rPr>
      </w:pPr>
    </w:p>
    <w:p w:rsidR="007306A5" w:rsidRDefault="007306A5" w:rsidP="007306A5">
      <w:pPr>
        <w:spacing w:line="276" w:lineRule="auto"/>
        <w:rPr>
          <w:szCs w:val="18"/>
        </w:rPr>
      </w:pPr>
    </w:p>
    <w:p w:rsidR="007306A5" w:rsidRDefault="007306A5" w:rsidP="007306A5">
      <w:pPr>
        <w:spacing w:line="276" w:lineRule="auto"/>
        <w:rPr>
          <w:szCs w:val="18"/>
        </w:rPr>
      </w:pPr>
    </w:p>
    <w:p w:rsidR="007306A5" w:rsidRDefault="007306A5" w:rsidP="007306A5">
      <w:pPr>
        <w:spacing w:line="276" w:lineRule="auto"/>
        <w:rPr>
          <w:szCs w:val="18"/>
        </w:rPr>
      </w:pPr>
    </w:p>
    <w:p w:rsidR="007306A5" w:rsidRDefault="007306A5" w:rsidP="007306A5">
      <w:pPr>
        <w:spacing w:line="276" w:lineRule="auto"/>
        <w:rPr>
          <w:szCs w:val="18"/>
        </w:rPr>
      </w:pPr>
    </w:p>
    <w:p w:rsidR="00E77D2F" w:rsidRDefault="00E77D2F" w:rsidP="007306A5">
      <w:pPr>
        <w:spacing w:line="276" w:lineRule="auto"/>
        <w:rPr>
          <w:szCs w:val="18"/>
        </w:rPr>
      </w:pPr>
    </w:p>
    <w:p w:rsidR="00E77D2F" w:rsidRDefault="00E77D2F" w:rsidP="007306A5">
      <w:pPr>
        <w:spacing w:line="276" w:lineRule="auto"/>
        <w:rPr>
          <w:szCs w:val="18"/>
        </w:rPr>
      </w:pPr>
    </w:p>
    <w:p w:rsidR="00E77D2F" w:rsidRDefault="00E77D2F" w:rsidP="007306A5">
      <w:pPr>
        <w:spacing w:line="276" w:lineRule="auto"/>
        <w:rPr>
          <w:szCs w:val="18"/>
        </w:rPr>
      </w:pPr>
    </w:p>
    <w:p w:rsidR="007306A5" w:rsidRPr="00EC3C64" w:rsidRDefault="007306A5" w:rsidP="007306A5">
      <w:pPr>
        <w:spacing w:line="276" w:lineRule="auto"/>
        <w:rPr>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7306A5" w:rsidRPr="00EC3C64" w:rsidTr="00E953E7">
        <w:tc>
          <w:tcPr>
            <w:tcW w:w="4111" w:type="dxa"/>
            <w:shd w:val="clear" w:color="auto" w:fill="auto"/>
          </w:tcPr>
          <w:p w:rsidR="007306A5" w:rsidRDefault="007306A5" w:rsidP="00E953E7">
            <w:pPr>
              <w:spacing w:line="276" w:lineRule="auto"/>
              <w:rPr>
                <w:szCs w:val="18"/>
              </w:rPr>
            </w:pPr>
            <w:r>
              <w:rPr>
                <w:rFonts w:cs="Arial"/>
                <w:b/>
                <w:szCs w:val="18"/>
              </w:rPr>
              <w:t>Kerncompetentie 2</w:t>
            </w:r>
            <w:r w:rsidRPr="00AB0F96">
              <w:t xml:space="preserve"> </w:t>
            </w:r>
            <w:r>
              <w:br/>
            </w:r>
            <w:r w:rsidR="008A1713" w:rsidRPr="008A1713">
              <w:rPr>
                <w:rFonts w:eastAsia="Calibri" w:cs="Times New Roman"/>
                <w:shd w:val="clear" w:color="auto" w:fill="FFFFFF"/>
              </w:rPr>
              <w:t>Gegadigde heeft aantoonbare ervaring met het onderhouden van Handhelds in een omvang van minimaal tien (10) Handhelds. Het betreffende onderhoud moet minimaal gedurende een periode van twee jaar zijn uitgevoerd ten behoeve van een overheidsorganisatie</w:t>
            </w:r>
            <w:r w:rsidR="008A1713" w:rsidRPr="008A1713">
              <w:rPr>
                <w:rFonts w:eastAsia="Calibri" w:cs="Times New Roman"/>
              </w:rPr>
              <w:t>.</w:t>
            </w:r>
          </w:p>
          <w:p w:rsidR="007306A5" w:rsidRPr="00EC3C64" w:rsidRDefault="007306A5" w:rsidP="00E953E7">
            <w:pPr>
              <w:spacing w:line="276" w:lineRule="auto"/>
              <w:rPr>
                <w:rFonts w:cs="Arial"/>
                <w:b/>
                <w:szCs w:val="18"/>
              </w:rPr>
            </w:pPr>
          </w:p>
        </w:tc>
        <w:tc>
          <w:tcPr>
            <w:tcW w:w="4961" w:type="dxa"/>
            <w:shd w:val="clear" w:color="auto" w:fill="auto"/>
          </w:tcPr>
          <w:p w:rsidR="007306A5" w:rsidRPr="00EC3C64" w:rsidRDefault="007306A5" w:rsidP="00E953E7">
            <w:pPr>
              <w:spacing w:line="276" w:lineRule="auto"/>
              <w:rPr>
                <w:rFonts w:cs="Arial"/>
                <w:szCs w:val="18"/>
              </w:rPr>
            </w:pPr>
            <w:r w:rsidRPr="00EC3C64">
              <w:rPr>
                <w:rFonts w:cs="Arial"/>
                <w:szCs w:val="18"/>
              </w:rPr>
              <w:t>Naam referentieproject:</w:t>
            </w:r>
          </w:p>
        </w:tc>
      </w:tr>
      <w:tr w:rsidR="007306A5" w:rsidRPr="00EC3C64" w:rsidTr="00E953E7">
        <w:tc>
          <w:tcPr>
            <w:tcW w:w="4111" w:type="dxa"/>
            <w:shd w:val="clear" w:color="auto" w:fill="auto"/>
          </w:tcPr>
          <w:p w:rsidR="007306A5" w:rsidRPr="00EC3C64" w:rsidRDefault="007306A5" w:rsidP="00E953E7">
            <w:pPr>
              <w:spacing w:line="276" w:lineRule="auto"/>
              <w:rPr>
                <w:rFonts w:cs="Arial"/>
                <w:szCs w:val="18"/>
                <w:highlight w:val="yellow"/>
              </w:rPr>
            </w:pPr>
            <w:r w:rsidRPr="00EC3C64">
              <w:rPr>
                <w:rFonts w:cs="Arial"/>
                <w:szCs w:val="18"/>
              </w:rPr>
              <w:t>Contactgegevens referent</w:t>
            </w:r>
          </w:p>
        </w:tc>
        <w:tc>
          <w:tcPr>
            <w:tcW w:w="4961" w:type="dxa"/>
            <w:shd w:val="clear" w:color="auto" w:fill="auto"/>
          </w:tcPr>
          <w:p w:rsidR="007306A5" w:rsidRPr="00EC3C64" w:rsidRDefault="007306A5" w:rsidP="00E953E7">
            <w:pPr>
              <w:spacing w:line="276" w:lineRule="auto"/>
              <w:rPr>
                <w:rFonts w:cs="Arial"/>
                <w:szCs w:val="18"/>
              </w:rPr>
            </w:pPr>
            <w:r w:rsidRPr="00EC3C64">
              <w:rPr>
                <w:rFonts w:cs="Arial"/>
                <w:szCs w:val="18"/>
              </w:rPr>
              <w:t xml:space="preserve">Naam organisatie: </w:t>
            </w:r>
          </w:p>
          <w:p w:rsidR="007306A5" w:rsidRPr="00EC3C64" w:rsidRDefault="007306A5" w:rsidP="00E953E7">
            <w:pPr>
              <w:spacing w:line="276" w:lineRule="auto"/>
              <w:rPr>
                <w:rFonts w:cs="Arial"/>
                <w:szCs w:val="18"/>
              </w:rPr>
            </w:pPr>
            <w:r w:rsidRPr="00EC3C64">
              <w:rPr>
                <w:rFonts w:cs="Arial"/>
                <w:szCs w:val="18"/>
              </w:rPr>
              <w:t xml:space="preserve">Naam contactpersoon: </w:t>
            </w:r>
          </w:p>
          <w:p w:rsidR="007306A5" w:rsidRPr="00EC3C64" w:rsidRDefault="007306A5" w:rsidP="00E953E7">
            <w:pPr>
              <w:spacing w:line="276" w:lineRule="auto"/>
              <w:rPr>
                <w:rFonts w:cs="Arial"/>
                <w:szCs w:val="18"/>
              </w:rPr>
            </w:pPr>
            <w:r w:rsidRPr="00EC3C64">
              <w:rPr>
                <w:rFonts w:cs="Arial"/>
                <w:szCs w:val="18"/>
              </w:rPr>
              <w:t>Adres:</w:t>
            </w:r>
          </w:p>
          <w:p w:rsidR="007306A5" w:rsidRPr="00EC3C64" w:rsidRDefault="007306A5" w:rsidP="00E953E7">
            <w:pPr>
              <w:spacing w:line="276" w:lineRule="auto"/>
              <w:rPr>
                <w:rFonts w:cs="Arial"/>
                <w:szCs w:val="18"/>
              </w:rPr>
            </w:pPr>
            <w:r w:rsidRPr="00EC3C64">
              <w:rPr>
                <w:rFonts w:cs="Arial"/>
                <w:szCs w:val="18"/>
              </w:rPr>
              <w:t>Telefoonnummer:</w:t>
            </w:r>
          </w:p>
          <w:p w:rsidR="007306A5" w:rsidRPr="00EC3C64" w:rsidRDefault="007306A5" w:rsidP="00E953E7">
            <w:pPr>
              <w:spacing w:line="276" w:lineRule="auto"/>
              <w:rPr>
                <w:rFonts w:cs="Arial"/>
                <w:szCs w:val="18"/>
              </w:rPr>
            </w:pPr>
            <w:r w:rsidRPr="00EC3C64">
              <w:rPr>
                <w:rFonts w:cs="Arial"/>
                <w:szCs w:val="18"/>
              </w:rPr>
              <w:t xml:space="preserve">E-mailadres: </w:t>
            </w:r>
          </w:p>
        </w:tc>
      </w:tr>
      <w:tr w:rsidR="007306A5" w:rsidRPr="00EC3C64" w:rsidTr="00E953E7">
        <w:tc>
          <w:tcPr>
            <w:tcW w:w="4111" w:type="dxa"/>
            <w:shd w:val="clear" w:color="auto" w:fill="auto"/>
          </w:tcPr>
          <w:p w:rsidR="007306A5" w:rsidRPr="00EC3C64" w:rsidRDefault="007306A5" w:rsidP="00E953E7">
            <w:pPr>
              <w:tabs>
                <w:tab w:val="left" w:pos="0"/>
                <w:tab w:val="left" w:pos="720"/>
                <w:tab w:val="left" w:pos="1440"/>
                <w:tab w:val="left" w:pos="2160"/>
              </w:tabs>
              <w:spacing w:line="276" w:lineRule="auto"/>
              <w:jc w:val="both"/>
              <w:rPr>
                <w:rFonts w:cs="Arial"/>
                <w:szCs w:val="18"/>
              </w:rPr>
            </w:pPr>
            <w:r>
              <w:rPr>
                <w:rFonts w:cs="Arial"/>
                <w:szCs w:val="18"/>
              </w:rPr>
              <w:t>Uitvoering referentie Opdracht</w:t>
            </w:r>
          </w:p>
        </w:tc>
        <w:tc>
          <w:tcPr>
            <w:tcW w:w="4961" w:type="dxa"/>
            <w:shd w:val="clear" w:color="auto" w:fill="auto"/>
          </w:tcPr>
          <w:p w:rsidR="007306A5" w:rsidRPr="00EC3C64" w:rsidRDefault="007306A5" w:rsidP="00E953E7">
            <w:pPr>
              <w:spacing w:line="276" w:lineRule="auto"/>
              <w:rPr>
                <w:rFonts w:cs="Arial"/>
                <w:color w:val="FF0000"/>
                <w:szCs w:val="18"/>
              </w:rPr>
            </w:pPr>
            <w:r w:rsidRPr="00C07038">
              <w:rPr>
                <w:rFonts w:cs="Arial"/>
                <w:szCs w:val="18"/>
              </w:rPr>
              <w:t xml:space="preserve">Van </w:t>
            </w:r>
            <w:r w:rsidRPr="00F418AA">
              <w:rPr>
                <w:rFonts w:cs="Arial"/>
                <w:i/>
                <w:color w:val="FF0000"/>
                <w:szCs w:val="18"/>
              </w:rPr>
              <w:t>[</w:t>
            </w:r>
            <w:proofErr w:type="spellStart"/>
            <w:r w:rsidRPr="00F418AA">
              <w:rPr>
                <w:rFonts w:cs="Arial"/>
                <w:i/>
                <w:color w:val="FF0000"/>
                <w:szCs w:val="18"/>
              </w:rPr>
              <w:t>d</w:t>
            </w:r>
            <w:r>
              <w:rPr>
                <w:rFonts w:cs="Arial"/>
                <w:i/>
                <w:color w:val="FF0000"/>
                <w:szCs w:val="18"/>
              </w:rPr>
              <w:t>d</w:t>
            </w:r>
            <w:proofErr w:type="spellEnd"/>
            <w:r>
              <w:rPr>
                <w:rFonts w:cs="Arial"/>
                <w:i/>
                <w:color w:val="FF0000"/>
                <w:szCs w:val="18"/>
              </w:rPr>
              <w:t>-mm-</w:t>
            </w:r>
            <w:proofErr w:type="spellStart"/>
            <w:r>
              <w:rPr>
                <w:rFonts w:cs="Arial"/>
                <w:i/>
                <w:color w:val="FF0000"/>
                <w:szCs w:val="18"/>
              </w:rPr>
              <w:t>jjjj</w:t>
            </w:r>
            <w:proofErr w:type="spellEnd"/>
            <w:r w:rsidRPr="00F418AA">
              <w:rPr>
                <w:rFonts w:cs="Arial"/>
                <w:i/>
                <w:color w:val="FF0000"/>
                <w:szCs w:val="18"/>
              </w:rPr>
              <w:t>]</w:t>
            </w:r>
            <w:r w:rsidRPr="00C07038">
              <w:rPr>
                <w:rFonts w:cs="Arial"/>
                <w:szCs w:val="18"/>
              </w:rPr>
              <w:t xml:space="preserve"> tot </w:t>
            </w:r>
            <w:r w:rsidRPr="00F418AA">
              <w:rPr>
                <w:rFonts w:cs="Arial"/>
                <w:i/>
                <w:color w:val="FF0000"/>
                <w:szCs w:val="18"/>
              </w:rPr>
              <w:t>[</w:t>
            </w:r>
            <w:proofErr w:type="spellStart"/>
            <w:r>
              <w:rPr>
                <w:rFonts w:cs="Arial"/>
                <w:i/>
                <w:color w:val="FF0000"/>
                <w:szCs w:val="18"/>
              </w:rPr>
              <w:t>dd</w:t>
            </w:r>
            <w:proofErr w:type="spellEnd"/>
            <w:r>
              <w:rPr>
                <w:rFonts w:cs="Arial"/>
                <w:i/>
                <w:color w:val="FF0000"/>
                <w:szCs w:val="18"/>
              </w:rPr>
              <w:t>-mm-</w:t>
            </w:r>
            <w:proofErr w:type="spellStart"/>
            <w:r>
              <w:rPr>
                <w:rFonts w:cs="Arial"/>
                <w:i/>
                <w:color w:val="FF0000"/>
                <w:szCs w:val="18"/>
              </w:rPr>
              <w:t>jjjj</w:t>
            </w:r>
            <w:proofErr w:type="spellEnd"/>
            <w:r>
              <w:rPr>
                <w:rFonts w:cs="Arial"/>
                <w:i/>
                <w:color w:val="FF0000"/>
                <w:szCs w:val="18"/>
              </w:rPr>
              <w:t>]</w:t>
            </w:r>
          </w:p>
        </w:tc>
      </w:tr>
      <w:tr w:rsidR="007306A5" w:rsidRPr="00EC3C64" w:rsidTr="00E953E7">
        <w:tc>
          <w:tcPr>
            <w:tcW w:w="4111" w:type="dxa"/>
            <w:shd w:val="clear" w:color="auto" w:fill="auto"/>
          </w:tcPr>
          <w:p w:rsidR="007306A5" w:rsidRDefault="007306A5" w:rsidP="00E953E7">
            <w:pPr>
              <w:tabs>
                <w:tab w:val="left" w:pos="0"/>
                <w:tab w:val="left" w:pos="720"/>
                <w:tab w:val="left" w:pos="1440"/>
                <w:tab w:val="left" w:pos="2160"/>
              </w:tabs>
              <w:spacing w:line="276" w:lineRule="auto"/>
              <w:jc w:val="both"/>
              <w:rPr>
                <w:rFonts w:cs="Arial"/>
                <w:szCs w:val="18"/>
              </w:rPr>
            </w:pPr>
            <w:r>
              <w:rPr>
                <w:rFonts w:cs="Arial"/>
                <w:szCs w:val="18"/>
              </w:rPr>
              <w:t>Kerncompetentie 2</w:t>
            </w:r>
          </w:p>
          <w:p w:rsidR="007306A5" w:rsidRPr="00EC3C64" w:rsidRDefault="00A54D73" w:rsidP="00E953E7">
            <w:pPr>
              <w:tabs>
                <w:tab w:val="left" w:pos="0"/>
                <w:tab w:val="left" w:pos="720"/>
                <w:tab w:val="left" w:pos="1440"/>
                <w:tab w:val="left" w:pos="2160"/>
              </w:tabs>
              <w:spacing w:line="276" w:lineRule="auto"/>
              <w:jc w:val="both"/>
              <w:rPr>
                <w:rFonts w:cs="Arial"/>
                <w:szCs w:val="18"/>
              </w:rPr>
            </w:pPr>
            <w:r w:rsidRPr="00A54D73">
              <w:rPr>
                <w:rFonts w:eastAsia="Calibri" w:cs="Times New Roman"/>
                <w:shd w:val="clear" w:color="auto" w:fill="FFFFFF"/>
              </w:rPr>
              <w:t>Gegadigde heeft aantoonbare ervaring met het onderhouden van Handhelds in een omvang van minimaal tien (10) Handhelds. Het betreffende onderhoud moet minimaal gedurende een periode van twee jaar zijn uitgevoerd ten behoeve van een overheidsorganisatie</w:t>
            </w:r>
            <w:r w:rsidRPr="00A54D73">
              <w:rPr>
                <w:rFonts w:eastAsia="Calibri" w:cs="Times New Roman"/>
              </w:rPr>
              <w:t>.</w:t>
            </w:r>
            <w:r w:rsidR="007306A5">
              <w:t xml:space="preserve">. </w:t>
            </w:r>
          </w:p>
        </w:tc>
        <w:tc>
          <w:tcPr>
            <w:tcW w:w="4961" w:type="dxa"/>
            <w:shd w:val="clear" w:color="auto" w:fill="auto"/>
          </w:tcPr>
          <w:p w:rsidR="007306A5" w:rsidRPr="00111EA6" w:rsidRDefault="007306A5" w:rsidP="00E953E7">
            <w:pPr>
              <w:spacing w:line="276" w:lineRule="auto"/>
              <w:rPr>
                <w:rFonts w:cs="Arial"/>
                <w:i/>
                <w:color w:val="FF0000"/>
                <w:szCs w:val="18"/>
              </w:rPr>
            </w:pPr>
            <w:r w:rsidRPr="00111EA6">
              <w:rPr>
                <w:rFonts w:cs="Arial"/>
                <w:i/>
                <w:color w:val="FF0000"/>
                <w:szCs w:val="18"/>
              </w:rPr>
              <w:t>[beschrijving referentie</w:t>
            </w:r>
            <w:r w:rsidR="00B51D5B">
              <w:rPr>
                <w:rFonts w:cs="Arial"/>
                <w:i/>
                <w:color w:val="FF0000"/>
                <w:szCs w:val="18"/>
              </w:rPr>
              <w:t>o</w:t>
            </w:r>
            <w:bookmarkStart w:id="1" w:name="_GoBack"/>
            <w:bookmarkEnd w:id="1"/>
            <w:r>
              <w:rPr>
                <w:rFonts w:cs="Arial"/>
                <w:i/>
                <w:color w:val="FF0000"/>
                <w:szCs w:val="18"/>
              </w:rPr>
              <w:t>pdracht</w:t>
            </w:r>
            <w:r w:rsidRPr="00111EA6">
              <w:rPr>
                <w:rFonts w:cs="Arial"/>
                <w:i/>
                <w:color w:val="FF0000"/>
                <w:szCs w:val="18"/>
              </w:rPr>
              <w:t>, hoe is aan de gestelde competentie voldaan]</w:t>
            </w:r>
          </w:p>
        </w:tc>
      </w:tr>
      <w:tr w:rsidR="007306A5" w:rsidRPr="00EC3C64" w:rsidTr="00E953E7">
        <w:trPr>
          <w:trHeight w:val="897"/>
        </w:trPr>
        <w:tc>
          <w:tcPr>
            <w:tcW w:w="4111" w:type="dxa"/>
            <w:shd w:val="clear" w:color="auto" w:fill="auto"/>
          </w:tcPr>
          <w:p w:rsidR="007306A5" w:rsidRPr="00EC3C64" w:rsidRDefault="007306A5" w:rsidP="00E953E7">
            <w:pPr>
              <w:spacing w:line="276" w:lineRule="auto"/>
              <w:rPr>
                <w:rFonts w:cs="Arial"/>
                <w:szCs w:val="18"/>
              </w:rPr>
            </w:pPr>
            <w:r w:rsidRPr="00EC3C64">
              <w:rPr>
                <w:rFonts w:cs="Arial"/>
                <w:szCs w:val="18"/>
              </w:rPr>
              <w:t>Is het referentieproje</w:t>
            </w:r>
            <w:r>
              <w:rPr>
                <w:rFonts w:cs="Arial"/>
                <w:szCs w:val="18"/>
              </w:rPr>
              <w:t>ct zelfstandig uitgevoerd door i</w:t>
            </w:r>
            <w:r w:rsidRPr="00EC3C64">
              <w:rPr>
                <w:rFonts w:cs="Arial"/>
                <w:szCs w:val="18"/>
              </w:rPr>
              <w:t>nschrijver of in samenwerking met andere bedrijven (bijvoorbeeld in combinatie of met onderaannemers)?</w:t>
            </w:r>
          </w:p>
          <w:p w:rsidR="007306A5" w:rsidRPr="00EC3C64" w:rsidRDefault="007306A5" w:rsidP="00E953E7">
            <w:pPr>
              <w:spacing w:line="276" w:lineRule="auto"/>
              <w:rPr>
                <w:rFonts w:cs="Arial"/>
                <w:szCs w:val="18"/>
              </w:rPr>
            </w:pPr>
          </w:p>
          <w:p w:rsidR="007306A5" w:rsidRPr="00EC3C64" w:rsidRDefault="007306A5" w:rsidP="00E953E7">
            <w:pPr>
              <w:spacing w:line="276" w:lineRule="auto"/>
              <w:rPr>
                <w:rFonts w:cs="Arial"/>
                <w:szCs w:val="18"/>
                <w:highlight w:val="yellow"/>
              </w:rPr>
            </w:pPr>
            <w:r w:rsidRPr="00EC3C64">
              <w:rPr>
                <w:rFonts w:cs="Arial"/>
                <w:szCs w:val="18"/>
              </w:rPr>
              <w:t xml:space="preserve">Geef duidelijk aan wat de taken (werkzaamheden) van </w:t>
            </w:r>
            <w:r>
              <w:rPr>
                <w:rFonts w:cs="Arial"/>
                <w:szCs w:val="18"/>
              </w:rPr>
              <w:t>i</w:t>
            </w:r>
            <w:r w:rsidRPr="00EC3C64">
              <w:rPr>
                <w:rFonts w:cs="Arial"/>
                <w:szCs w:val="18"/>
              </w:rPr>
              <w:t>nschrijver en de eventueel andere betrokken bedrijven was</w:t>
            </w:r>
            <w:r>
              <w:rPr>
                <w:rFonts w:cs="Arial"/>
                <w:szCs w:val="18"/>
              </w:rPr>
              <w:t>/is die betrokken waren/</w:t>
            </w:r>
            <w:r w:rsidRPr="00EC3C64">
              <w:rPr>
                <w:rFonts w:cs="Arial"/>
                <w:szCs w:val="18"/>
              </w:rPr>
              <w:t>zijn bij de uitvoering van het referentieproject.</w:t>
            </w:r>
          </w:p>
        </w:tc>
        <w:tc>
          <w:tcPr>
            <w:tcW w:w="4961" w:type="dxa"/>
            <w:shd w:val="clear" w:color="auto" w:fill="auto"/>
          </w:tcPr>
          <w:p w:rsidR="007306A5" w:rsidRPr="00EC3C64" w:rsidRDefault="007306A5" w:rsidP="00E953E7">
            <w:pPr>
              <w:spacing w:line="276" w:lineRule="auto"/>
              <w:rPr>
                <w:rFonts w:cs="Arial"/>
                <w:color w:val="0070C0"/>
                <w:szCs w:val="18"/>
              </w:rPr>
            </w:pPr>
            <w:r w:rsidRPr="00EC3C64">
              <w:rPr>
                <w:rFonts w:cs="Arial"/>
                <w:szCs w:val="18"/>
              </w:rPr>
              <w:t xml:space="preserve">□ zelfstandig </w:t>
            </w:r>
            <w:r>
              <w:rPr>
                <w:rFonts w:cs="Arial"/>
                <w:szCs w:val="18"/>
              </w:rPr>
              <w:t>u</w:t>
            </w:r>
            <w:r w:rsidRPr="00EC3C64">
              <w:rPr>
                <w:rFonts w:cs="Arial"/>
                <w:szCs w:val="18"/>
              </w:rPr>
              <w:t>itgevoerd.</w:t>
            </w:r>
          </w:p>
          <w:p w:rsidR="007306A5" w:rsidRPr="00EC3C64" w:rsidRDefault="007306A5" w:rsidP="00E953E7">
            <w:pPr>
              <w:spacing w:line="276" w:lineRule="auto"/>
              <w:rPr>
                <w:rFonts w:cs="Arial"/>
                <w:color w:val="0070C0"/>
                <w:szCs w:val="18"/>
              </w:rPr>
            </w:pPr>
          </w:p>
          <w:p w:rsidR="007306A5" w:rsidRPr="00EC3C64" w:rsidRDefault="007306A5" w:rsidP="00E953E7">
            <w:pPr>
              <w:spacing w:line="276" w:lineRule="auto"/>
              <w:rPr>
                <w:rFonts w:cs="Arial"/>
                <w:szCs w:val="18"/>
                <w:u w:val="single"/>
              </w:rPr>
            </w:pPr>
            <w:r w:rsidRPr="00EC3C64">
              <w:rPr>
                <w:rFonts w:cs="Arial"/>
                <w:szCs w:val="18"/>
              </w:rPr>
              <w:t xml:space="preserve">□ in samenwerking met andere bedrijven uitgevoerd, namelijk </w:t>
            </w:r>
            <w:r w:rsidRPr="009C3CDE">
              <w:rPr>
                <w:rFonts w:cs="Arial"/>
                <w:i/>
                <w:color w:val="FF0000"/>
                <w:szCs w:val="18"/>
              </w:rPr>
              <w:t>[naam en adresgegevens onderneming</w:t>
            </w:r>
            <w:r>
              <w:rPr>
                <w:rFonts w:cs="Arial"/>
                <w:i/>
                <w:color w:val="FF0000"/>
                <w:szCs w:val="18"/>
              </w:rPr>
              <w:t>(</w:t>
            </w:r>
            <w:r w:rsidRPr="009C3CDE">
              <w:rPr>
                <w:rFonts w:cs="Arial"/>
                <w:i/>
                <w:color w:val="FF0000"/>
                <w:szCs w:val="18"/>
              </w:rPr>
              <w:t>en</w:t>
            </w:r>
            <w:r>
              <w:rPr>
                <w:rFonts w:cs="Arial"/>
                <w:i/>
                <w:color w:val="FF0000"/>
                <w:szCs w:val="18"/>
              </w:rPr>
              <w:t>)</w:t>
            </w:r>
            <w:r w:rsidRPr="009C3CDE">
              <w:rPr>
                <w:rFonts w:cs="Arial"/>
                <w:i/>
                <w:color w:val="FF0000"/>
                <w:szCs w:val="18"/>
              </w:rPr>
              <w:t xml:space="preserve">] </w:t>
            </w:r>
            <w:r w:rsidRPr="00EC3C64">
              <w:rPr>
                <w:rFonts w:cs="Arial"/>
                <w:szCs w:val="18"/>
              </w:rPr>
              <w:t xml:space="preserve">waarbij de taken als volgt waren / zijn verdeeld </w:t>
            </w:r>
            <w:r w:rsidRPr="009C3CDE">
              <w:rPr>
                <w:rFonts w:cs="Arial"/>
                <w:i/>
                <w:color w:val="FF0000"/>
                <w:szCs w:val="18"/>
              </w:rPr>
              <w:t>[beschrijving]</w:t>
            </w:r>
          </w:p>
        </w:tc>
      </w:tr>
    </w:tbl>
    <w:p w:rsidR="007306A5" w:rsidRPr="00EC3C64" w:rsidRDefault="007306A5" w:rsidP="007306A5">
      <w:pPr>
        <w:spacing w:line="276" w:lineRule="auto"/>
        <w:rPr>
          <w:szCs w:val="18"/>
        </w:rPr>
      </w:pPr>
    </w:p>
    <w:p w:rsidR="007306A5" w:rsidRPr="00346EF6" w:rsidRDefault="007306A5" w:rsidP="007306A5"/>
    <w:p w:rsidR="00836FD3" w:rsidRPr="00836FD3" w:rsidRDefault="00836FD3" w:rsidP="000E451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E50017"/>
    <w:multiLevelType w:val="multilevel"/>
    <w:tmpl w:val="249846F2"/>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3"/>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A5"/>
    <w:rsid w:val="000E4513"/>
    <w:rsid w:val="000F0A32"/>
    <w:rsid w:val="00123231"/>
    <w:rsid w:val="001E10EF"/>
    <w:rsid w:val="002819EC"/>
    <w:rsid w:val="002A6674"/>
    <w:rsid w:val="00310B62"/>
    <w:rsid w:val="005F44D8"/>
    <w:rsid w:val="007306A5"/>
    <w:rsid w:val="00836FD3"/>
    <w:rsid w:val="008A1713"/>
    <w:rsid w:val="00A54D73"/>
    <w:rsid w:val="00B51D5B"/>
    <w:rsid w:val="00BD0062"/>
    <w:rsid w:val="00D76A6B"/>
    <w:rsid w:val="00E45B7C"/>
    <w:rsid w:val="00E77D2F"/>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43E5D-5E64-42C3-9042-EF25BF3C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06A5"/>
    <w:pPr>
      <w:spacing w:after="160" w:line="259" w:lineRule="auto"/>
    </w:pPr>
    <w:rPr>
      <w:rFonts w:ascii="Verdana" w:hAnsi="Verdana"/>
      <w:sz w:val="18"/>
    </w:rPr>
  </w:style>
  <w:style w:type="paragraph" w:styleId="Kop1">
    <w:name w:val="heading 1"/>
    <w:basedOn w:val="Standaard"/>
    <w:next w:val="Standaard"/>
    <w:link w:val="Kop1Char"/>
    <w:uiPriority w:val="9"/>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9"/>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Reference List"/>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customStyle="1" w:styleId="LijstalineaChar">
    <w:name w:val="Lijstalinea Char"/>
    <w:aliases w:val="Reference List Char"/>
    <w:basedOn w:val="Standaardalinea-lettertype"/>
    <w:link w:val="Lijstalinea"/>
    <w:uiPriority w:val="34"/>
    <w:locked/>
    <w:rsid w:val="007306A5"/>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50040-FAC7-4367-9009-EF47BEB6F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856</Words>
  <Characters>4713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K. Muusse</dc:creator>
  <cp:keywords/>
  <dc:description/>
  <cp:lastModifiedBy>Karl K. Muusse</cp:lastModifiedBy>
  <cp:revision>5</cp:revision>
  <dcterms:created xsi:type="dcterms:W3CDTF">2021-12-07T10:51:00Z</dcterms:created>
  <dcterms:modified xsi:type="dcterms:W3CDTF">2021-12-23T09:40:00Z</dcterms:modified>
</cp:coreProperties>
</file>