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Pr="00232AB3" w:rsidRDefault="00142BCD" w:rsidP="00312285">
      <w:pPr>
        <w:spacing w:line="0" w:lineRule="atLeast"/>
        <w:rPr>
          <w:lang w:val="en-GB"/>
        </w:rPr>
      </w:pPr>
      <w:bookmarkStart w:id="0" w:name="_GoBack"/>
      <w:bookmarkEnd w:id="0"/>
    </w:p>
    <w:p w:rsidR="00905394" w:rsidRPr="00232AB3" w:rsidRDefault="00905394" w:rsidP="00312285">
      <w:pPr>
        <w:pStyle w:val="Kopzondernummering"/>
        <w:spacing w:after="0" w:line="0" w:lineRule="atLeast"/>
      </w:pPr>
    </w:p>
    <w:p w:rsidR="00905394" w:rsidRPr="00232AB3" w:rsidRDefault="00905394" w:rsidP="00312285">
      <w:pPr>
        <w:spacing w:line="0" w:lineRule="atLeast"/>
      </w:pPr>
    </w:p>
    <w:p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AE40CC6" wp14:editId="39CACC57">
                <wp:simplePos x="0" y="0"/>
                <wp:positionH relativeFrom="column">
                  <wp:posOffset>-835025</wp:posOffset>
                </wp:positionH>
                <wp:positionV relativeFrom="paragraph">
                  <wp:posOffset>79375</wp:posOffset>
                </wp:positionV>
                <wp:extent cx="5076825" cy="2714625"/>
                <wp:effectExtent l="3175" t="317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944194" w:rsidRDefault="00944194" w:rsidP="00F74EE0">
                            <w:pPr>
                              <w:pStyle w:val="Geenafstand"/>
                              <w:rPr>
                                <w:b/>
                                <w:sz w:val="32"/>
                                <w:szCs w:val="32"/>
                              </w:rPr>
                            </w:pPr>
                            <w:r>
                              <w:rPr>
                                <w:b/>
                                <w:sz w:val="32"/>
                                <w:szCs w:val="32"/>
                              </w:rPr>
                              <w:t>Bijlage 1 Inschrijfformulier</w:t>
                            </w:r>
                          </w:p>
                          <w:p w:rsidR="00944194" w:rsidRPr="002D69B4" w:rsidRDefault="00944194" w:rsidP="00F74EE0">
                            <w:pPr>
                              <w:pStyle w:val="Geenafstand"/>
                              <w:rPr>
                                <w:b/>
                                <w:color w:val="00B0F0"/>
                                <w:sz w:val="32"/>
                                <w:szCs w:val="32"/>
                              </w:rPr>
                            </w:pPr>
                          </w:p>
                          <w:p w:rsidR="00944194" w:rsidRPr="002D69B4" w:rsidRDefault="00944194" w:rsidP="00F74EE0">
                            <w:pPr>
                              <w:pStyle w:val="Geenafstand"/>
                              <w:rPr>
                                <w:color w:val="00B0F0"/>
                                <w:sz w:val="64"/>
                                <w:szCs w:val="64"/>
                              </w:rPr>
                            </w:pPr>
                            <w:r w:rsidRPr="002D69B4">
                              <w:rPr>
                                <w:color w:val="00B0F0"/>
                                <w:sz w:val="64"/>
                                <w:szCs w:val="64"/>
                              </w:rPr>
                              <w:t>Europese aanbesteding</w:t>
                            </w:r>
                          </w:p>
                          <w:p w:rsidR="00944194" w:rsidRDefault="00944194" w:rsidP="00F74EE0">
                            <w:pPr>
                              <w:pStyle w:val="Geenafstand"/>
                              <w:rPr>
                                <w:sz w:val="48"/>
                                <w:szCs w:val="48"/>
                              </w:rPr>
                            </w:pPr>
                            <w:r>
                              <w:rPr>
                                <w:sz w:val="40"/>
                                <w:szCs w:val="40"/>
                              </w:rPr>
                              <w:t>Notuleerdiensten</w:t>
                            </w:r>
                            <w:r w:rsidRPr="002D69B4">
                              <w:rPr>
                                <w:sz w:val="48"/>
                                <w:szCs w:val="48"/>
                              </w:rPr>
                              <w:t xml:space="preserve"> </w:t>
                            </w:r>
                          </w:p>
                          <w:p w:rsidR="00944194" w:rsidRDefault="00944194" w:rsidP="00F772E9">
                            <w:pPr>
                              <w:pStyle w:val="Geenafstand"/>
                              <w:rPr>
                                <w:sz w:val="32"/>
                                <w:szCs w:val="32"/>
                              </w:rPr>
                            </w:pPr>
                          </w:p>
                          <w:p w:rsidR="00944194" w:rsidRDefault="00944194" w:rsidP="00F772E9">
                            <w:pPr>
                              <w:pStyle w:val="Geenafstand"/>
                              <w:rPr>
                                <w:sz w:val="32"/>
                                <w:szCs w:val="32"/>
                              </w:rPr>
                            </w:pPr>
                          </w:p>
                          <w:p w:rsidR="00944194" w:rsidRDefault="00944194"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Pr="00DB07BC">
                              <w:rPr>
                                <w:sz w:val="32"/>
                                <w:szCs w:val="32"/>
                              </w:rPr>
                              <w:t>IUC/DJI/IENEA/MHT/2022-01</w:t>
                            </w:r>
                          </w:p>
                          <w:p w:rsidR="00944194" w:rsidRPr="00684E02" w:rsidRDefault="00944194" w:rsidP="00F74EE0">
                            <w:pPr>
                              <w:pStyle w:val="Geenafstand"/>
                              <w:rPr>
                                <w:sz w:val="20"/>
                                <w:szCs w:val="20"/>
                              </w:rPr>
                            </w:pPr>
                            <w:r>
                              <w:rPr>
                                <w:sz w:val="32"/>
                                <w:szCs w:val="32"/>
                              </w:rPr>
                              <w:t>Versienummer</w:t>
                            </w:r>
                            <w:r>
                              <w:rPr>
                                <w:sz w:val="32"/>
                                <w:szCs w:val="32"/>
                              </w:rPr>
                              <w:tab/>
                            </w:r>
                            <w:r>
                              <w:rPr>
                                <w:sz w:val="32"/>
                                <w:szCs w:val="32"/>
                              </w:rPr>
                              <w:tab/>
                              <w:t>1.0</w:t>
                            </w:r>
                            <w:r w:rsidR="00E24908">
                              <w:rPr>
                                <w:sz w:val="32"/>
                                <w:szCs w:val="32"/>
                              </w:rPr>
                              <w:t xml:space="preserve"> </w:t>
                            </w:r>
                            <w:r w:rsidR="0042289B">
                              <w:rPr>
                                <w:sz w:val="24"/>
                                <w:szCs w:val="24"/>
                              </w:rPr>
                              <w:t>4</w:t>
                            </w:r>
                            <w:r w:rsidR="00EB66A2">
                              <w:rPr>
                                <w:sz w:val="24"/>
                                <w:szCs w:val="24"/>
                              </w:rPr>
                              <w:t xml:space="preserve"> mei</w:t>
                            </w:r>
                            <w:r w:rsidR="00E24908" w:rsidRPr="00E24908">
                              <w:rPr>
                                <w:sz w:val="24"/>
                                <w:szCs w:val="24"/>
                              </w:rPr>
                              <w:t xml:space="preserve">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40CC6"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tX2Xt7ACAACqBQAADgAA&#10;AAAAAAAAAAAAAAAuAgAAZHJzL2Uyb0RvYy54bWxQSwECLQAUAAYACAAAACEAcm4E8N4AAAALAQAA&#10;DwAAAAAAAAAAAAAAAAAKBQAAZHJzL2Rvd25yZXYueG1sUEsFBgAAAAAEAAQA8wAAABUGAAAAAA==&#10;" filled="f" stroked="f" strokecolor="#09f">
                <v:textbox inset="0,0,0,0">
                  <w:txbxContent>
                    <w:p w:rsidR="00944194" w:rsidRDefault="00944194" w:rsidP="00F74EE0">
                      <w:pPr>
                        <w:pStyle w:val="Geenafstand"/>
                        <w:rPr>
                          <w:b/>
                          <w:sz w:val="32"/>
                          <w:szCs w:val="32"/>
                        </w:rPr>
                      </w:pPr>
                      <w:r>
                        <w:rPr>
                          <w:b/>
                          <w:sz w:val="32"/>
                          <w:szCs w:val="32"/>
                        </w:rPr>
                        <w:t>Bijlage 1 Inschrijfformulier</w:t>
                      </w:r>
                    </w:p>
                    <w:p w:rsidR="00944194" w:rsidRPr="002D69B4" w:rsidRDefault="00944194" w:rsidP="00F74EE0">
                      <w:pPr>
                        <w:pStyle w:val="Geenafstand"/>
                        <w:rPr>
                          <w:b/>
                          <w:color w:val="00B0F0"/>
                          <w:sz w:val="32"/>
                          <w:szCs w:val="32"/>
                        </w:rPr>
                      </w:pPr>
                    </w:p>
                    <w:p w:rsidR="00944194" w:rsidRPr="002D69B4" w:rsidRDefault="00944194" w:rsidP="00F74EE0">
                      <w:pPr>
                        <w:pStyle w:val="Geenafstand"/>
                        <w:rPr>
                          <w:color w:val="00B0F0"/>
                          <w:sz w:val="64"/>
                          <w:szCs w:val="64"/>
                        </w:rPr>
                      </w:pPr>
                      <w:r w:rsidRPr="002D69B4">
                        <w:rPr>
                          <w:color w:val="00B0F0"/>
                          <w:sz w:val="64"/>
                          <w:szCs w:val="64"/>
                        </w:rPr>
                        <w:t>Europese aanbesteding</w:t>
                      </w:r>
                    </w:p>
                    <w:p w:rsidR="00944194" w:rsidRDefault="00944194" w:rsidP="00F74EE0">
                      <w:pPr>
                        <w:pStyle w:val="Geenafstand"/>
                        <w:rPr>
                          <w:sz w:val="48"/>
                          <w:szCs w:val="48"/>
                        </w:rPr>
                      </w:pPr>
                      <w:r>
                        <w:rPr>
                          <w:sz w:val="40"/>
                          <w:szCs w:val="40"/>
                        </w:rPr>
                        <w:t>Notuleerdiensten</w:t>
                      </w:r>
                      <w:r w:rsidRPr="002D69B4">
                        <w:rPr>
                          <w:sz w:val="48"/>
                          <w:szCs w:val="48"/>
                        </w:rPr>
                        <w:t xml:space="preserve"> </w:t>
                      </w:r>
                    </w:p>
                    <w:p w:rsidR="00944194" w:rsidRDefault="00944194" w:rsidP="00F772E9">
                      <w:pPr>
                        <w:pStyle w:val="Geenafstand"/>
                        <w:rPr>
                          <w:sz w:val="32"/>
                          <w:szCs w:val="32"/>
                        </w:rPr>
                      </w:pPr>
                    </w:p>
                    <w:p w:rsidR="00944194" w:rsidRDefault="00944194" w:rsidP="00F772E9">
                      <w:pPr>
                        <w:pStyle w:val="Geenafstand"/>
                        <w:rPr>
                          <w:sz w:val="32"/>
                          <w:szCs w:val="32"/>
                        </w:rPr>
                      </w:pPr>
                    </w:p>
                    <w:p w:rsidR="00944194" w:rsidRDefault="00944194"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Pr="00DB07BC">
                        <w:rPr>
                          <w:sz w:val="32"/>
                          <w:szCs w:val="32"/>
                        </w:rPr>
                        <w:t>IUC/DJI/IENEA/MHT/2022-01</w:t>
                      </w:r>
                    </w:p>
                    <w:p w:rsidR="00944194" w:rsidRPr="00684E02" w:rsidRDefault="00944194" w:rsidP="00F74EE0">
                      <w:pPr>
                        <w:pStyle w:val="Geenafstand"/>
                        <w:rPr>
                          <w:sz w:val="20"/>
                          <w:szCs w:val="20"/>
                        </w:rPr>
                      </w:pPr>
                      <w:r>
                        <w:rPr>
                          <w:sz w:val="32"/>
                          <w:szCs w:val="32"/>
                        </w:rPr>
                        <w:t>Versienummer</w:t>
                      </w:r>
                      <w:r>
                        <w:rPr>
                          <w:sz w:val="32"/>
                          <w:szCs w:val="32"/>
                        </w:rPr>
                        <w:tab/>
                      </w:r>
                      <w:r>
                        <w:rPr>
                          <w:sz w:val="32"/>
                          <w:szCs w:val="32"/>
                        </w:rPr>
                        <w:tab/>
                        <w:t>1.0</w:t>
                      </w:r>
                      <w:r w:rsidR="00E24908">
                        <w:rPr>
                          <w:sz w:val="32"/>
                          <w:szCs w:val="32"/>
                        </w:rPr>
                        <w:t xml:space="preserve"> </w:t>
                      </w:r>
                      <w:r w:rsidR="0042289B">
                        <w:rPr>
                          <w:sz w:val="24"/>
                          <w:szCs w:val="24"/>
                        </w:rPr>
                        <w:t>4</w:t>
                      </w:r>
                      <w:r w:rsidR="00EB66A2">
                        <w:rPr>
                          <w:sz w:val="24"/>
                          <w:szCs w:val="24"/>
                        </w:rPr>
                        <w:t xml:space="preserve"> mei</w:t>
                      </w:r>
                      <w:r w:rsidR="00E24908" w:rsidRPr="00E24908">
                        <w:rPr>
                          <w:sz w:val="24"/>
                          <w:szCs w:val="24"/>
                        </w:rPr>
                        <w:t xml:space="preserve"> 2022</w:t>
                      </w:r>
                    </w:p>
                  </w:txbxContent>
                </v:textbox>
              </v:shape>
            </w:pict>
          </mc:Fallback>
        </mc:AlternateContent>
      </w: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jc w:val="right"/>
      </w:pPr>
    </w:p>
    <w:p w:rsidR="00905394" w:rsidRPr="00232AB3" w:rsidRDefault="00905394"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Default="00F772E9" w:rsidP="00312285">
      <w:pPr>
        <w:spacing w:line="0" w:lineRule="atLeast"/>
      </w:pPr>
    </w:p>
    <w:p w:rsidR="000D24C3" w:rsidRPr="000D24C3" w:rsidRDefault="00142BCD" w:rsidP="00FF1F87">
      <w:pPr>
        <w:spacing w:line="0" w:lineRule="atLeast"/>
        <w:ind w:left="-1134"/>
        <w:rPr>
          <w:b/>
          <w:sz w:val="24"/>
        </w:rPr>
      </w:pPr>
      <w:r w:rsidRPr="00F772E9">
        <w:br w:type="column"/>
      </w:r>
      <w:r w:rsidR="006C4EC9">
        <w:rPr>
          <w:b/>
          <w:sz w:val="24"/>
        </w:rPr>
        <w:lastRenderedPageBreak/>
        <w:t xml:space="preserve">Deel 1 </w:t>
      </w:r>
      <w:r w:rsidR="000D24C3" w:rsidRPr="000D24C3">
        <w:rPr>
          <w:b/>
          <w:sz w:val="24"/>
        </w:rPr>
        <w:t>Algemene verklaring</w:t>
      </w:r>
    </w:p>
    <w:p w:rsidR="000D24C3" w:rsidRDefault="000D24C3" w:rsidP="00FF1F87">
      <w:pPr>
        <w:spacing w:line="0" w:lineRule="atLeast"/>
        <w:ind w:left="-1134"/>
        <w:rPr>
          <w:b/>
        </w:rPr>
      </w:pPr>
    </w:p>
    <w:p w:rsidR="00541E47" w:rsidRPr="000D24C3" w:rsidRDefault="00541E47" w:rsidP="00C05140">
      <w:pPr>
        <w:spacing w:line="0" w:lineRule="atLeast"/>
        <w:ind w:left="-1134" w:right="496"/>
        <w:rPr>
          <w:b/>
        </w:rPr>
      </w:pPr>
      <w:r w:rsidRPr="000D24C3">
        <w:rPr>
          <w:b/>
        </w:rPr>
        <w:t xml:space="preserve">Door ondertekening van dit inschrijfformulier </w:t>
      </w:r>
      <w:r w:rsidR="00BC5F6C">
        <w:rPr>
          <w:b/>
        </w:rPr>
        <w:t xml:space="preserve">betreffende de Europese aanbestedingsprocedure </w:t>
      </w:r>
      <w:r w:rsidR="00653F08">
        <w:rPr>
          <w:b/>
        </w:rPr>
        <w:t>Notuleerdiensten</w:t>
      </w:r>
      <w:r w:rsidR="0013609F">
        <w:rPr>
          <w:b/>
        </w:rPr>
        <w:t xml:space="preserve"> </w:t>
      </w:r>
      <w:r w:rsidR="00DB07BC" w:rsidRPr="00DB07BC">
        <w:rPr>
          <w:b/>
        </w:rPr>
        <w:t>IUC/DJI/IENEA/MHT/2022-01</w:t>
      </w:r>
      <w:r w:rsidR="0013609F">
        <w:rPr>
          <w:b/>
        </w:rPr>
        <w:t xml:space="preserve"> </w:t>
      </w:r>
      <w:r w:rsidRPr="000D24C3">
        <w:rPr>
          <w:b/>
        </w:rPr>
        <w:t>verklaart Inschrijver dat:</w:t>
      </w:r>
    </w:p>
    <w:p w:rsidR="00541E47" w:rsidRDefault="00541E47" w:rsidP="00C05140">
      <w:pPr>
        <w:spacing w:line="0" w:lineRule="atLeast"/>
        <w:ind w:left="-1134" w:right="496"/>
      </w:pPr>
    </w:p>
    <w:p w:rsidR="006C4EC9" w:rsidRDefault="006B3759" w:rsidP="00C05140">
      <w:pPr>
        <w:pStyle w:val="Lijstalinea"/>
        <w:numPr>
          <w:ilvl w:val="0"/>
          <w:numId w:val="40"/>
        </w:numPr>
        <w:spacing w:line="0" w:lineRule="atLeast"/>
        <w:ind w:left="-1134" w:right="496" w:hanging="284"/>
      </w:pPr>
      <w:r w:rsidRPr="00232AB3">
        <w:t xml:space="preserve">met de bepalingen van deze inschrijvingsprocedure wordt ingestemd. </w:t>
      </w:r>
    </w:p>
    <w:p w:rsidR="006C4EC9" w:rsidRDefault="006C4EC9" w:rsidP="00C05140">
      <w:pPr>
        <w:spacing w:line="0" w:lineRule="atLeast"/>
        <w:ind w:left="-1134" w:right="496"/>
      </w:pPr>
    </w:p>
    <w:p w:rsidR="006C4EC9" w:rsidRDefault="00EC6041" w:rsidP="00C05140">
      <w:pPr>
        <w:pStyle w:val="Lijstalinea"/>
        <w:numPr>
          <w:ilvl w:val="0"/>
          <w:numId w:val="40"/>
        </w:numPr>
        <w:spacing w:line="0" w:lineRule="atLeast"/>
        <w:ind w:left="-1134" w:right="496"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xml:space="preserve">, daaronder begrepen de eventuele gewijzigde concept </w:t>
      </w:r>
      <w:r w:rsidR="00E7600E">
        <w:t>Raamo</w:t>
      </w:r>
      <w:r w:rsidR="005F1676">
        <w:t>vereenkomst</w:t>
      </w:r>
      <w:r w:rsidR="006B3759" w:rsidRPr="00232AB3">
        <w:t xml:space="preserve">. </w:t>
      </w:r>
    </w:p>
    <w:p w:rsidR="006C4EC9" w:rsidRDefault="006C4EC9" w:rsidP="00C05140">
      <w:pPr>
        <w:spacing w:line="0" w:lineRule="atLeast"/>
        <w:ind w:left="-1134" w:right="496"/>
      </w:pPr>
    </w:p>
    <w:p w:rsidR="00A6356F" w:rsidRDefault="006B3759" w:rsidP="00C05140">
      <w:pPr>
        <w:pStyle w:val="Lijstalinea"/>
        <w:numPr>
          <w:ilvl w:val="0"/>
          <w:numId w:val="40"/>
        </w:numPr>
        <w:spacing w:line="0" w:lineRule="atLeast"/>
        <w:ind w:left="-1134" w:right="496"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rsidR="00E50239" w:rsidRDefault="00E50239" w:rsidP="00C05140">
      <w:pPr>
        <w:spacing w:line="0" w:lineRule="atLeast"/>
        <w:ind w:left="-1134" w:right="496"/>
      </w:pPr>
    </w:p>
    <w:p w:rsidR="00E50239" w:rsidRPr="00232AB3" w:rsidRDefault="00E50239" w:rsidP="00C05140">
      <w:pPr>
        <w:pStyle w:val="Lijstalinea"/>
        <w:numPr>
          <w:ilvl w:val="0"/>
          <w:numId w:val="40"/>
        </w:numPr>
        <w:spacing w:line="0" w:lineRule="atLeast"/>
        <w:ind w:left="-1134" w:right="496" w:hanging="284"/>
      </w:pPr>
      <w:r>
        <w:t xml:space="preserve">hij geen wijzigingen heeft aangebracht of zal </w:t>
      </w:r>
      <w:r w:rsidRPr="00647533">
        <w:t>aanbrengen in</w:t>
      </w:r>
      <w:r w:rsidR="00E7600E">
        <w:t xml:space="preserve"> de</w:t>
      </w:r>
      <w:r w:rsidRPr="00647533">
        <w:t xml:space="preserve">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rsidR="006B3759" w:rsidRPr="00232AB3" w:rsidRDefault="006B3759" w:rsidP="00C05140">
      <w:pPr>
        <w:spacing w:line="0" w:lineRule="atLeast"/>
        <w:ind w:left="-1134" w:right="496"/>
      </w:pPr>
    </w:p>
    <w:p w:rsidR="00AD68EE" w:rsidRPr="00AD68EE" w:rsidRDefault="00216BF1" w:rsidP="00C05140">
      <w:pPr>
        <w:pStyle w:val="Lijstalinea"/>
        <w:numPr>
          <w:ilvl w:val="0"/>
          <w:numId w:val="40"/>
        </w:numPr>
        <w:spacing w:line="0" w:lineRule="atLeast"/>
        <w:ind w:left="-1134" w:right="496"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rsidR="00216BF1" w:rsidRPr="0020062C" w:rsidRDefault="00216BF1" w:rsidP="00C05140">
      <w:pPr>
        <w:spacing w:line="0" w:lineRule="atLeast"/>
        <w:ind w:left="-1134" w:right="496"/>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rsidR="00216BF1" w:rsidRPr="00216BF1" w:rsidRDefault="00216BF1" w:rsidP="00C05140">
      <w:pPr>
        <w:spacing w:line="0" w:lineRule="atLeast"/>
        <w:ind w:left="-1134" w:right="496"/>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rsidR="00991789" w:rsidRDefault="00991789" w:rsidP="00C05140">
      <w:pPr>
        <w:spacing w:line="0" w:lineRule="atLeast"/>
        <w:ind w:left="-1134" w:right="496"/>
      </w:pPr>
    </w:p>
    <w:p w:rsidR="006B3759" w:rsidRPr="00E7600E" w:rsidRDefault="00CB26D7" w:rsidP="00C05140">
      <w:pPr>
        <w:pStyle w:val="Lijstalinea"/>
        <w:numPr>
          <w:ilvl w:val="0"/>
          <w:numId w:val="40"/>
        </w:numPr>
        <w:spacing w:line="0" w:lineRule="atLeast"/>
        <w:ind w:left="-1134" w:right="496"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van minimaal </w:t>
      </w:r>
      <w:r w:rsidR="006B3759" w:rsidRPr="00E7600E">
        <w:t>90 kalenderdagen</w:t>
      </w:r>
      <w:r w:rsidR="006B3759" w:rsidRPr="00232AB3">
        <w:t xml:space="preserve"> na de sluitingsdatum. Ingeval tegen de gunningbeslissing een civiel kort geding wordt ingesteld, eindigt de gestanddoeningstermijn </w:t>
      </w:r>
      <w:r w:rsidR="008A49E1">
        <w:t>35</w:t>
      </w:r>
      <w:r w:rsidR="006B3759" w:rsidRPr="00232AB3">
        <w:t xml:space="preserve"> kalenderdagen na de dag waarop door de rechter in eerste aanleg uitspraak is gedaan, voor zover deze termijn later eindigt dan de periode in de </w:t>
      </w:r>
      <w:r w:rsidR="006B3759" w:rsidRPr="00E7600E">
        <w:t>eerste volzin.</w:t>
      </w:r>
    </w:p>
    <w:p w:rsidR="00D227D8" w:rsidRPr="00E7600E" w:rsidRDefault="00D227D8" w:rsidP="00C05140">
      <w:pPr>
        <w:spacing w:line="0" w:lineRule="atLeast"/>
        <w:ind w:left="-1134" w:right="496"/>
      </w:pPr>
    </w:p>
    <w:p w:rsidR="006E53DE" w:rsidRPr="00E7600E" w:rsidRDefault="006E53DE" w:rsidP="00C05140">
      <w:pPr>
        <w:pStyle w:val="Lijstalinea"/>
        <w:numPr>
          <w:ilvl w:val="0"/>
          <w:numId w:val="40"/>
        </w:numPr>
        <w:spacing w:line="0" w:lineRule="atLeast"/>
        <w:ind w:left="-1134" w:right="496" w:hanging="284"/>
      </w:pPr>
      <w:r w:rsidRPr="00E7600E">
        <w:t>hij verklaart da</w:t>
      </w:r>
      <w:r w:rsidR="00FF1F87" w:rsidRPr="00E7600E">
        <w:t xml:space="preserve">t de </w:t>
      </w:r>
      <w:r w:rsidR="00EF3382" w:rsidRPr="00E7600E">
        <w:t xml:space="preserve">door </w:t>
      </w:r>
      <w:r w:rsidR="00FF1F87" w:rsidRPr="00E7600E">
        <w:t>hem ingediende specificatie referentieopdracht</w:t>
      </w:r>
      <w:r w:rsidR="00F5448F" w:rsidRPr="00E7600E">
        <w:t>(en)</w:t>
      </w:r>
      <w:r w:rsidR="00FF1F87" w:rsidRPr="00E7600E">
        <w:t xml:space="preserve"> (bijlage 3) correct is </w:t>
      </w:r>
      <w:r w:rsidR="00F5448F" w:rsidRPr="00E7600E">
        <w:t xml:space="preserve">(zijn) </w:t>
      </w:r>
      <w:r w:rsidR="00FF1F87" w:rsidRPr="00E7600E">
        <w:t>ingevuld conform de gestelde eisen en voorwaarden zoals opgenomen in paragraaf 4.3.3. Beschrijvend document.</w:t>
      </w:r>
    </w:p>
    <w:p w:rsidR="00FF1F87" w:rsidRDefault="00FF1F87" w:rsidP="00C05140">
      <w:pPr>
        <w:pStyle w:val="Lijstalinea"/>
        <w:spacing w:line="0" w:lineRule="atLeast"/>
        <w:ind w:left="-1134" w:right="496"/>
      </w:pPr>
    </w:p>
    <w:p w:rsidR="00D227D8" w:rsidRDefault="00D227D8" w:rsidP="00C05140">
      <w:pPr>
        <w:pStyle w:val="Lijstalinea"/>
        <w:numPr>
          <w:ilvl w:val="0"/>
          <w:numId w:val="40"/>
        </w:numPr>
        <w:spacing w:line="0" w:lineRule="atLeast"/>
        <w:ind w:left="-1134" w:right="496" w:hanging="284"/>
      </w:pPr>
      <w:r>
        <w:t xml:space="preserve">hij voldoet aan c.q. instemt met </w:t>
      </w:r>
      <w:r w:rsidRPr="00D227D8">
        <w:rPr>
          <w:u w:val="single"/>
        </w:rPr>
        <w:t>alle</w:t>
      </w:r>
      <w:r>
        <w:t xml:space="preserve"> gestelde eisen zoals opgenomen in </w:t>
      </w:r>
      <w:r w:rsidR="00EB5A4F">
        <w:t>b</w:t>
      </w:r>
      <w:r w:rsidR="009A2ADD">
        <w:t>ijlage C</w:t>
      </w:r>
      <w:r>
        <w:t xml:space="preserve"> </w:t>
      </w:r>
      <w:r w:rsidR="00EB5A4F">
        <w:t>‘</w:t>
      </w:r>
      <w:r>
        <w:t>Programma van Eisen</w:t>
      </w:r>
      <w:r w:rsidR="00EB5A4F">
        <w:t>’</w:t>
      </w:r>
      <w:r>
        <w:t>.</w:t>
      </w:r>
    </w:p>
    <w:p w:rsidR="009F4A80" w:rsidRDefault="009F4A80" w:rsidP="00C05140">
      <w:pPr>
        <w:pStyle w:val="Lijstalinea"/>
        <w:spacing w:line="0" w:lineRule="atLeast"/>
        <w:ind w:left="-1134" w:right="496"/>
      </w:pPr>
    </w:p>
    <w:p w:rsidR="009F4A80" w:rsidRDefault="009F4A80" w:rsidP="00C05140">
      <w:pPr>
        <w:pStyle w:val="Lijstalinea"/>
        <w:numPr>
          <w:ilvl w:val="0"/>
          <w:numId w:val="40"/>
        </w:numPr>
        <w:spacing w:line="0" w:lineRule="atLeast"/>
        <w:ind w:left="-1134" w:right="496" w:hanging="284"/>
      </w:pPr>
      <w:r>
        <w:t>hij akkoord gaat met de ingediende wensuitwerking</w:t>
      </w:r>
      <w:r w:rsidR="0019098A">
        <w:t>en</w:t>
      </w:r>
      <w:r>
        <w:t xml:space="preserve"> in antwoord op de gestelde wensen in het</w:t>
      </w:r>
      <w:r w:rsidR="009A2ADD">
        <w:t xml:space="preserve"> Programma van Wensen (bijlage G</w:t>
      </w:r>
      <w:r>
        <w:t>).</w:t>
      </w:r>
    </w:p>
    <w:p w:rsidR="009F4A80" w:rsidRDefault="009F4A80" w:rsidP="00C05140">
      <w:pPr>
        <w:pStyle w:val="Lijstalinea"/>
        <w:spacing w:line="0" w:lineRule="atLeast"/>
        <w:ind w:left="-1134" w:right="496"/>
      </w:pPr>
    </w:p>
    <w:p w:rsidR="009F4A80" w:rsidRDefault="006E53DE" w:rsidP="00C05140">
      <w:pPr>
        <w:pStyle w:val="Lijstalinea"/>
        <w:numPr>
          <w:ilvl w:val="0"/>
          <w:numId w:val="40"/>
        </w:numPr>
        <w:spacing w:line="0" w:lineRule="atLeast"/>
        <w:ind w:left="-1134" w:right="496" w:hanging="284"/>
      </w:pPr>
      <w:r>
        <w:t>h</w:t>
      </w:r>
      <w:r w:rsidR="009F4A80">
        <w:t xml:space="preserve">ij akkoord gaat met de door hem ingediende en ingevulde </w:t>
      </w:r>
      <w:r w:rsidR="009A2ADD">
        <w:t>Tarievenblad</w:t>
      </w:r>
      <w:r w:rsidR="00CA53DD">
        <w:t xml:space="preserve"> </w:t>
      </w:r>
      <w:r w:rsidR="009A2ADD">
        <w:t>(bijlage 4</w:t>
      </w:r>
      <w:r w:rsidR="009F4A80">
        <w:t>).</w:t>
      </w:r>
    </w:p>
    <w:p w:rsidR="00D227D8" w:rsidRDefault="00D227D8" w:rsidP="00C05140">
      <w:pPr>
        <w:spacing w:line="0" w:lineRule="atLeast"/>
        <w:ind w:left="-1134" w:right="496"/>
      </w:pPr>
    </w:p>
    <w:p w:rsidR="00D227D8" w:rsidRDefault="00D227D8" w:rsidP="00C05140">
      <w:pPr>
        <w:pStyle w:val="Lijstalinea"/>
        <w:numPr>
          <w:ilvl w:val="0"/>
          <w:numId w:val="40"/>
        </w:numPr>
        <w:spacing w:line="0" w:lineRule="atLeast"/>
        <w:ind w:left="-1134" w:right="496" w:hanging="284"/>
      </w:pPr>
      <w:r w:rsidRPr="00B73915">
        <w:t xml:space="preserve">de te </w:t>
      </w:r>
      <w:r w:rsidRPr="00CA53DD">
        <w:t>leveren dienstverlening</w:t>
      </w:r>
      <w:r w:rsidR="00C5618A" w:rsidRPr="00CA53DD">
        <w:t>,</w:t>
      </w:r>
      <w:r w:rsidRPr="00CA53DD">
        <w:t xml:space="preserve"> dat</w:t>
      </w:r>
      <w:r w:rsidRPr="00B73915">
        <w:t xml:space="preserve"> onderwerp is van deze aanbesteding</w:t>
      </w:r>
      <w:r w:rsidR="00C5618A">
        <w:t>, zal voldoen</w:t>
      </w:r>
      <w:r w:rsidRPr="00B73915">
        <w:t xml:space="preserve"> aan de door de Inschrijver ingediende beantwoording </w:t>
      </w:r>
      <w:r w:rsidR="00EB5A4F">
        <w:t xml:space="preserve">op de eisen en </w:t>
      </w:r>
      <w:r w:rsidRPr="00B73915">
        <w:t xml:space="preserve">wensen die zijn opgenomen </w:t>
      </w:r>
      <w:r w:rsidRPr="00EB5A4F">
        <w:t xml:space="preserve">in </w:t>
      </w:r>
      <w:r w:rsidR="00EB5A4F" w:rsidRPr="00EB5A4F">
        <w:t>b</w:t>
      </w:r>
      <w:r w:rsidR="009A2ADD">
        <w:t>ijlage C</w:t>
      </w:r>
      <w:r w:rsidRPr="00EB5A4F">
        <w:t xml:space="preserve"> </w:t>
      </w:r>
      <w:r w:rsidR="00EB5A4F" w:rsidRPr="00EB5A4F">
        <w:t>‘</w:t>
      </w:r>
      <w:r w:rsidRPr="00EB5A4F">
        <w:t xml:space="preserve">Programma van </w:t>
      </w:r>
      <w:r w:rsidRPr="00CA53DD">
        <w:t>Eisen</w:t>
      </w:r>
      <w:r w:rsidR="009A2ADD">
        <w:t>’ en bijlage G</w:t>
      </w:r>
      <w:r w:rsidR="00EB5A4F" w:rsidRPr="00CA53DD">
        <w:t xml:space="preserve"> ‘Programma van</w:t>
      </w:r>
      <w:r w:rsidRPr="00CA53DD">
        <w:t xml:space="preserve"> Wensen</w:t>
      </w:r>
      <w:r w:rsidR="00EB5A4F" w:rsidRPr="00CA53DD">
        <w:t>’</w:t>
      </w:r>
      <w:r w:rsidRPr="00CA53DD">
        <w:t>.</w:t>
      </w:r>
    </w:p>
    <w:p w:rsidR="001409DF" w:rsidRDefault="001409DF" w:rsidP="00C05140">
      <w:pPr>
        <w:spacing w:line="0" w:lineRule="atLeast"/>
        <w:ind w:left="-1134" w:right="496"/>
      </w:pPr>
    </w:p>
    <w:p w:rsidR="0063186E" w:rsidRPr="00A15F68" w:rsidRDefault="0063186E" w:rsidP="00C05140">
      <w:pPr>
        <w:pStyle w:val="Lijstalinea"/>
        <w:numPr>
          <w:ilvl w:val="0"/>
          <w:numId w:val="40"/>
        </w:numPr>
        <w:spacing w:line="0" w:lineRule="atLeast"/>
        <w:ind w:left="-1134" w:right="496" w:hanging="284"/>
      </w:pPr>
      <w:r w:rsidRPr="00A15F68">
        <w:t xml:space="preserve">hij de </w:t>
      </w:r>
      <w:r w:rsidR="008668BD" w:rsidRPr="00A15F68">
        <w:t>Ver</w:t>
      </w:r>
      <w:r w:rsidRPr="00A15F68">
        <w:t xml:space="preserve">werkersovereenkomst die als bijlage </w:t>
      </w:r>
      <w:r w:rsidR="009A2ADD">
        <w:t>F</w:t>
      </w:r>
      <w:r w:rsidRPr="00A15F68">
        <w:t xml:space="preserve"> van het Beschrijvend document is opgenomen </w:t>
      </w:r>
      <w:r w:rsidR="00D227D8" w:rsidRPr="00A15F68">
        <w:t>zal</w:t>
      </w:r>
      <w:r w:rsidRPr="00A15F68">
        <w:t xml:space="preserve"> </w:t>
      </w:r>
      <w:r w:rsidR="009A2ADD">
        <w:t>aangaan met Opdrachtgever</w:t>
      </w:r>
      <w:r w:rsidR="00A15F68" w:rsidRPr="00A15F68">
        <w:t xml:space="preserve"> indien dit op grond van de A</w:t>
      </w:r>
      <w:r w:rsidR="00A15F68" w:rsidRPr="00A15F68">
        <w:rPr>
          <w:iCs/>
        </w:rPr>
        <w:t>lgemene verordening</w:t>
      </w:r>
      <w:r w:rsidR="00A15F68" w:rsidRPr="00A15F68">
        <w:t xml:space="preserve"> gegevensbescherming vereist is</w:t>
      </w:r>
      <w:r w:rsidRPr="00A15F68">
        <w:t>.</w:t>
      </w:r>
    </w:p>
    <w:p w:rsidR="00D227D8" w:rsidRDefault="00D227D8" w:rsidP="00C05140">
      <w:pPr>
        <w:spacing w:line="0" w:lineRule="atLeast"/>
        <w:ind w:left="-1134" w:right="496"/>
      </w:pPr>
    </w:p>
    <w:p w:rsidR="00D227D8" w:rsidRPr="00EF698F" w:rsidRDefault="00D227D8" w:rsidP="00C05140">
      <w:pPr>
        <w:pStyle w:val="Lijstalinea"/>
        <w:numPr>
          <w:ilvl w:val="0"/>
          <w:numId w:val="40"/>
        </w:numPr>
        <w:spacing w:line="0" w:lineRule="atLeast"/>
        <w:ind w:left="-1134" w:right="496" w:hanging="284"/>
      </w:pPr>
      <w:r w:rsidRPr="00EF698F">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rsidR="00D227D8" w:rsidRDefault="00D227D8" w:rsidP="00C05140">
      <w:pPr>
        <w:spacing w:line="0" w:lineRule="atLeast"/>
        <w:ind w:left="-1134" w:right="496"/>
      </w:pPr>
    </w:p>
    <w:p w:rsidR="00D227D8" w:rsidRDefault="00D227D8" w:rsidP="00C05140">
      <w:pPr>
        <w:pStyle w:val="Lijstalinea"/>
        <w:numPr>
          <w:ilvl w:val="0"/>
          <w:numId w:val="40"/>
        </w:numPr>
        <w:spacing w:line="0" w:lineRule="atLeast"/>
        <w:ind w:left="-1134" w:right="496"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sidR="005C5317">
        <w:rPr>
          <w:szCs w:val="18"/>
        </w:rPr>
        <w:t>het IUC DJI</w:t>
      </w:r>
      <w:r w:rsidRPr="009B175A">
        <w:rPr>
          <w:szCs w:val="18"/>
        </w:rPr>
        <w:t xml:space="preserve"> de sancties kan toepassen zoals gesteld in paragraaf </w:t>
      </w:r>
      <w:r w:rsidRPr="00857462">
        <w:rPr>
          <w:szCs w:val="18"/>
        </w:rPr>
        <w:t>2.</w:t>
      </w:r>
      <w:r w:rsidR="0044497F">
        <w:rPr>
          <w:szCs w:val="18"/>
        </w:rPr>
        <w:t>9</w:t>
      </w:r>
      <w:r w:rsidRPr="009B175A">
        <w:rPr>
          <w:szCs w:val="18"/>
        </w:rPr>
        <w:t xml:space="preserve"> van het Beschrijvend document. </w:t>
      </w:r>
    </w:p>
    <w:p w:rsidR="00D227D8" w:rsidRDefault="00D227D8" w:rsidP="00C05140">
      <w:pPr>
        <w:spacing w:line="0" w:lineRule="atLeast"/>
        <w:ind w:left="-1134" w:right="496"/>
        <w:rPr>
          <w:szCs w:val="18"/>
        </w:rPr>
      </w:pPr>
    </w:p>
    <w:p w:rsidR="00E048B9" w:rsidRDefault="00E048B9" w:rsidP="00C05140">
      <w:pPr>
        <w:spacing w:line="0" w:lineRule="atLeast"/>
        <w:ind w:left="-1134" w:right="496"/>
        <w:rPr>
          <w:szCs w:val="18"/>
        </w:rPr>
      </w:pPr>
    </w:p>
    <w:p w:rsidR="006F198E" w:rsidRPr="00BD3E5B" w:rsidRDefault="006F198E" w:rsidP="00C05140">
      <w:pPr>
        <w:spacing w:line="0" w:lineRule="atLeast"/>
        <w:ind w:left="-1134" w:right="496"/>
      </w:pPr>
    </w:p>
    <w:p w:rsidR="006B3759" w:rsidRPr="00232AB3" w:rsidRDefault="006B3759" w:rsidP="00C05140">
      <w:pPr>
        <w:spacing w:line="0" w:lineRule="atLeast"/>
        <w:ind w:left="-1134" w:right="496"/>
      </w:pPr>
    </w:p>
    <w:p w:rsidR="00E048B9" w:rsidRDefault="00E048B9" w:rsidP="00FF1F87">
      <w:pPr>
        <w:spacing w:line="0" w:lineRule="atLeast"/>
        <w:ind w:left="-1134"/>
        <w:rPr>
          <w:b/>
          <w:szCs w:val="18"/>
        </w:rPr>
      </w:pPr>
      <w:r>
        <w:rPr>
          <w:b/>
          <w:szCs w:val="18"/>
        </w:rPr>
        <w:br w:type="page"/>
      </w:r>
    </w:p>
    <w:p w:rsidR="006C4EC9" w:rsidRDefault="006C4EC9" w:rsidP="00FF1F87">
      <w:pPr>
        <w:spacing w:line="0" w:lineRule="atLeast"/>
        <w:ind w:left="-1134"/>
        <w:rPr>
          <w:b/>
          <w:szCs w:val="18"/>
        </w:rPr>
      </w:pPr>
    </w:p>
    <w:p w:rsidR="002F06A9" w:rsidRDefault="002F06A9" w:rsidP="00FF1F87">
      <w:pPr>
        <w:spacing w:line="0" w:lineRule="atLeast"/>
        <w:ind w:left="-1134"/>
        <w:rPr>
          <w:b/>
          <w:sz w:val="24"/>
        </w:rPr>
      </w:pPr>
    </w:p>
    <w:p w:rsidR="006B3759" w:rsidRPr="00232AB3" w:rsidRDefault="006C4EC9" w:rsidP="00C05140">
      <w:pPr>
        <w:spacing w:line="0" w:lineRule="atLeast"/>
        <w:ind w:left="-1134" w:right="496"/>
        <w:rPr>
          <w:b/>
          <w:sz w:val="24"/>
        </w:rPr>
      </w:pPr>
      <w:r>
        <w:rPr>
          <w:b/>
          <w:sz w:val="24"/>
        </w:rPr>
        <w:t xml:space="preserve">Deel 2 </w:t>
      </w:r>
      <w:r w:rsidR="00911441" w:rsidRPr="00232AB3">
        <w:rPr>
          <w:b/>
          <w:sz w:val="24"/>
        </w:rPr>
        <w:t>Akkoordverklaring</w:t>
      </w:r>
      <w:r w:rsidR="00081CB5" w:rsidRPr="00232AB3">
        <w:rPr>
          <w:b/>
          <w:sz w:val="24"/>
        </w:rPr>
        <w:t xml:space="preserve"> gezamenlijke en hoofdelijke aansprakelijkheid</w:t>
      </w:r>
    </w:p>
    <w:p w:rsidR="00081CB5" w:rsidRDefault="00081CB5" w:rsidP="00C05140">
      <w:pPr>
        <w:spacing w:line="0" w:lineRule="atLeast"/>
        <w:ind w:left="-1134" w:right="496"/>
      </w:pPr>
    </w:p>
    <w:p w:rsidR="006C4EC9" w:rsidRDefault="006C4EC9" w:rsidP="00C05140">
      <w:pPr>
        <w:spacing w:line="0" w:lineRule="atLeast"/>
        <w:ind w:left="-1134" w:right="496"/>
      </w:pPr>
    </w:p>
    <w:p w:rsidR="006C4EC9" w:rsidRPr="001C797A" w:rsidRDefault="006C4EC9" w:rsidP="00C05140">
      <w:pPr>
        <w:spacing w:line="0" w:lineRule="atLeast"/>
        <w:ind w:left="-1134" w:right="496"/>
        <w:rPr>
          <w:b/>
          <w:szCs w:val="18"/>
        </w:rPr>
      </w:pPr>
      <w:r w:rsidRPr="001C797A">
        <w:rPr>
          <w:b/>
          <w:szCs w:val="18"/>
        </w:rPr>
        <w:t xml:space="preserve">Indien wordt ingeschreven als </w:t>
      </w:r>
      <w:r w:rsidR="001E636A">
        <w:rPr>
          <w:b/>
          <w:szCs w:val="18"/>
        </w:rPr>
        <w:t>C</w:t>
      </w:r>
      <w:r w:rsidR="00376CD8">
        <w:rPr>
          <w:b/>
          <w:szCs w:val="18"/>
        </w:rPr>
        <w:t>ombinatie (</w:t>
      </w:r>
      <w:r w:rsidRPr="001C797A">
        <w:rPr>
          <w:b/>
          <w:szCs w:val="18"/>
        </w:rPr>
        <w:t>samenwerkingsverband</w:t>
      </w:r>
      <w:r w:rsidR="00376CD8">
        <w:rPr>
          <w:b/>
          <w:szCs w:val="18"/>
        </w:rPr>
        <w:t>)</w:t>
      </w:r>
      <w:r w:rsidRPr="001C797A">
        <w:rPr>
          <w:b/>
          <w:szCs w:val="18"/>
        </w:rPr>
        <w:t xml:space="preserve"> </w:t>
      </w:r>
      <w:r>
        <w:rPr>
          <w:b/>
          <w:szCs w:val="18"/>
        </w:rPr>
        <w:t xml:space="preserve">verklaren alle leden van </w:t>
      </w:r>
      <w:r w:rsidR="00376CD8">
        <w:rPr>
          <w:b/>
          <w:szCs w:val="18"/>
        </w:rPr>
        <w:t xml:space="preserve">de </w:t>
      </w:r>
      <w:r>
        <w:rPr>
          <w:b/>
          <w:szCs w:val="18"/>
        </w:rPr>
        <w:t>dat:</w:t>
      </w:r>
    </w:p>
    <w:p w:rsidR="006C4EC9" w:rsidRPr="00232AB3" w:rsidRDefault="006C4EC9" w:rsidP="00C05140">
      <w:pPr>
        <w:spacing w:line="0" w:lineRule="atLeast"/>
        <w:ind w:left="-1134" w:right="496"/>
      </w:pPr>
    </w:p>
    <w:p w:rsidR="00081CB5" w:rsidRPr="00232AB3" w:rsidRDefault="006C4EC9" w:rsidP="00376CD8">
      <w:pPr>
        <w:pStyle w:val="Lijstalinea"/>
        <w:numPr>
          <w:ilvl w:val="0"/>
          <w:numId w:val="42"/>
        </w:numPr>
        <w:spacing w:line="0" w:lineRule="atLeast"/>
        <w:ind w:right="496"/>
      </w:pPr>
      <w:r>
        <w:t>zij</w:t>
      </w:r>
      <w:r w:rsidR="00081CB5" w:rsidRPr="00232AB3">
        <w:t xml:space="preserve"> </w:t>
      </w:r>
      <w:r w:rsidR="00455551" w:rsidRPr="00232AB3">
        <w:t xml:space="preserve">akkoord </w:t>
      </w:r>
      <w:r w:rsidR="00081CB5" w:rsidRPr="00232AB3">
        <w:t>gaan met de aanvaarding van de gezamenlijke en hoofdelijke aansprakelijkheid voor de volledige en correcte nakoming va</w:t>
      </w:r>
      <w:r w:rsidR="003D5E7A">
        <w:t xml:space="preserve">n alle verbintenissen jegens </w:t>
      </w:r>
      <w:r w:rsidR="00663D65">
        <w:t>Opdrachtgever</w:t>
      </w:r>
      <w:r w:rsidR="003D5E7A">
        <w:t xml:space="preserve"> </w:t>
      </w:r>
      <w:r w:rsidR="00081CB5" w:rsidRPr="00232AB3">
        <w:t>voortvloeiende uit</w:t>
      </w:r>
      <w:r w:rsidR="00376CD8">
        <w:t xml:space="preserve"> en </w:t>
      </w:r>
      <w:r w:rsidR="00081CB5" w:rsidRPr="00232AB3">
        <w:t>samenhangende met de Opdracht, bij een eventuele gunning.</w:t>
      </w:r>
    </w:p>
    <w:p w:rsidR="00081CB5" w:rsidRPr="00232AB3" w:rsidRDefault="00081CB5" w:rsidP="00C05140">
      <w:pPr>
        <w:spacing w:line="0" w:lineRule="atLeast"/>
        <w:ind w:left="-1134" w:right="496"/>
      </w:pPr>
    </w:p>
    <w:p w:rsidR="00081CB5" w:rsidRPr="00711BA5" w:rsidRDefault="00B7493F" w:rsidP="00376CD8">
      <w:pPr>
        <w:pStyle w:val="Lijstalinea"/>
        <w:numPr>
          <w:ilvl w:val="0"/>
          <w:numId w:val="42"/>
        </w:numPr>
        <w:spacing w:line="0" w:lineRule="atLeast"/>
        <w:ind w:right="496"/>
      </w:pPr>
      <w:r w:rsidRPr="00711BA5">
        <w:t>d</w:t>
      </w:r>
      <w:r w:rsidR="006C4EC9" w:rsidRPr="00711BA5">
        <w:t xml:space="preserve">eze </w:t>
      </w:r>
      <w:r w:rsidR="00081CB5" w:rsidRPr="00711BA5">
        <w:t>Inschrijv</w:t>
      </w:r>
      <w:r w:rsidR="006C4EC9" w:rsidRPr="00711BA5">
        <w:t>ing</w:t>
      </w:r>
      <w:r w:rsidR="00081CB5" w:rsidRPr="00711BA5">
        <w:t xml:space="preserve"> als </w:t>
      </w:r>
      <w:r w:rsidR="00A83EAC">
        <w:t>Combinatie</w:t>
      </w:r>
      <w:r w:rsidR="006C4EC9" w:rsidRPr="00711BA5">
        <w:t xml:space="preserve"> </w:t>
      </w:r>
      <w:r w:rsidR="00081CB5" w:rsidRPr="00711BA5">
        <w:t xml:space="preserve">voor Opdrachtgever geen nadelige invloed </w:t>
      </w:r>
      <w:r w:rsidRPr="00711BA5">
        <w:t xml:space="preserve">zal </w:t>
      </w:r>
      <w:r w:rsidR="00081CB5" w:rsidRPr="00711BA5">
        <w:t>hebben op de dienstverlening</w:t>
      </w:r>
      <w:r w:rsidRPr="00711BA5">
        <w:t xml:space="preserve"> en dat</w:t>
      </w:r>
      <w:r w:rsidR="00081CB5" w:rsidRPr="00711BA5">
        <w:t xml:space="preserve"> </w:t>
      </w:r>
      <w:r w:rsidR="00455551" w:rsidRPr="00711BA5">
        <w:t>Opdrachtgever</w:t>
      </w:r>
      <w:r w:rsidR="00455551">
        <w:t xml:space="preserve"> </w:t>
      </w:r>
      <w:r w:rsidR="00081CB5" w:rsidRPr="00711BA5">
        <w:t xml:space="preserve">met één aanspreekpunt en een eenduidige dienstverlening en facturatie te maken </w:t>
      </w:r>
      <w:r w:rsidRPr="00711BA5">
        <w:t>zal</w:t>
      </w:r>
      <w:r w:rsidR="00081CB5" w:rsidRPr="00711BA5">
        <w:t xml:space="preserve"> krijgen. </w:t>
      </w:r>
    </w:p>
    <w:p w:rsidR="00081CB5" w:rsidRPr="00232AB3" w:rsidRDefault="00081CB5" w:rsidP="00C05140">
      <w:pPr>
        <w:spacing w:line="0" w:lineRule="atLeast"/>
        <w:ind w:left="-1134" w:right="496"/>
      </w:pPr>
      <w:r w:rsidRPr="00232AB3">
        <w:t xml:space="preserve"> </w:t>
      </w:r>
    </w:p>
    <w:p w:rsidR="00081CB5" w:rsidRDefault="00A83EAC" w:rsidP="00376CD8">
      <w:pPr>
        <w:pStyle w:val="Lijstalinea"/>
        <w:numPr>
          <w:ilvl w:val="0"/>
          <w:numId w:val="42"/>
        </w:numPr>
        <w:spacing w:line="0" w:lineRule="atLeast"/>
        <w:ind w:right="496"/>
      </w:pPr>
      <w:r>
        <w:t>de Combinatie</w:t>
      </w:r>
      <w:r w:rsidR="004972F2">
        <w:t xml:space="preserve">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rsidR="00FF1F87" w:rsidRDefault="00FF1F87" w:rsidP="00C05140">
      <w:pPr>
        <w:spacing w:line="0" w:lineRule="atLeast"/>
        <w:ind w:left="-1134" w:right="496"/>
      </w:pPr>
    </w:p>
    <w:p w:rsidR="00FF1F87" w:rsidRPr="00FE5D38" w:rsidRDefault="00E467D9" w:rsidP="00A83EAC">
      <w:pPr>
        <w:pStyle w:val="Lijstalinea"/>
        <w:shd w:val="clear" w:color="auto" w:fill="CCECFF"/>
        <w:spacing w:line="0" w:lineRule="atLeast"/>
        <w:ind w:left="-709" w:right="496" w:hanging="425"/>
        <w:rPr>
          <w:b/>
        </w:rPr>
      </w:pPr>
      <w:sdt>
        <w:sdtPr>
          <w:rPr>
            <w:b/>
          </w:rPr>
          <w:id w:val="1869405252"/>
          <w14:checkbox>
            <w14:checked w14:val="0"/>
            <w14:checkedState w14:val="2612" w14:font="MS Gothic"/>
            <w14:uncheckedState w14:val="2610" w14:font="MS Gothic"/>
          </w14:checkbox>
        </w:sdtPr>
        <w:sdtEndPr/>
        <w:sdtContent>
          <w:r w:rsidR="00376CD8">
            <w:rPr>
              <w:rFonts w:ascii="MS Gothic" w:eastAsia="MS Gothic" w:hAnsi="MS Gothic" w:hint="eastAsia"/>
              <w:b/>
            </w:rPr>
            <w:t>☐</w:t>
          </w:r>
        </w:sdtContent>
      </w:sdt>
      <w:r w:rsidR="005F50F9">
        <w:rPr>
          <w:b/>
        </w:rPr>
        <w:t xml:space="preserve"> </w:t>
      </w:r>
      <w:r w:rsidR="00A83EAC">
        <w:rPr>
          <w:b/>
        </w:rPr>
        <w:tab/>
      </w:r>
      <w:r w:rsidR="00FF1F87">
        <w:rPr>
          <w:b/>
        </w:rPr>
        <w:t>Gelieve aan</w:t>
      </w:r>
      <w:r w:rsidR="00376CD8">
        <w:rPr>
          <w:b/>
        </w:rPr>
        <w:t xml:space="preserve"> te </w:t>
      </w:r>
      <w:r w:rsidR="00FF1F87">
        <w:rPr>
          <w:b/>
        </w:rPr>
        <w:t>vinken</w:t>
      </w:r>
      <w:r w:rsidR="00A83EAC">
        <w:rPr>
          <w:b/>
        </w:rPr>
        <w:t xml:space="preserve">, in </w:t>
      </w:r>
      <w:r w:rsidR="00A67BF7">
        <w:rPr>
          <w:b/>
        </w:rPr>
        <w:t>het</w:t>
      </w:r>
      <w:r w:rsidR="00A83EAC">
        <w:rPr>
          <w:b/>
        </w:rPr>
        <w:t xml:space="preserve"> in Word aan te vinken vierkantje,</w:t>
      </w:r>
      <w:r w:rsidR="00FF1F87">
        <w:rPr>
          <w:b/>
        </w:rPr>
        <w:t xml:space="preserve"> indien deel 2</w:t>
      </w:r>
      <w:r w:rsidR="00FF1F87" w:rsidRPr="00FE5D38">
        <w:rPr>
          <w:b/>
        </w:rPr>
        <w:t xml:space="preserve"> </w:t>
      </w:r>
      <w:r w:rsidR="00FF1F87" w:rsidRPr="00A83EAC">
        <w:rPr>
          <w:b/>
          <w:u w:val="single"/>
        </w:rPr>
        <w:t>niet</w:t>
      </w:r>
      <w:r w:rsidR="00FF1F87" w:rsidRPr="00FE5D38">
        <w:rPr>
          <w:b/>
        </w:rPr>
        <w:t xml:space="preserve"> van toepassing is</w:t>
      </w:r>
    </w:p>
    <w:p w:rsidR="00FF1F87" w:rsidRDefault="00FF1F87" w:rsidP="00C05140">
      <w:pPr>
        <w:spacing w:line="0" w:lineRule="atLeast"/>
        <w:ind w:left="-1134" w:right="496"/>
      </w:pPr>
    </w:p>
    <w:p w:rsidR="00A83EAC" w:rsidRDefault="00A83EAC" w:rsidP="00C05140">
      <w:pPr>
        <w:spacing w:line="0" w:lineRule="atLeast"/>
        <w:ind w:left="-1134" w:right="496"/>
      </w:pPr>
    </w:p>
    <w:tbl>
      <w:tblPr>
        <w:tblStyle w:val="Tabelraster"/>
        <w:tblW w:w="0" w:type="auto"/>
        <w:tblInd w:w="-885" w:type="dxa"/>
        <w:shd w:val="clear" w:color="auto" w:fill="0000FF"/>
        <w:tblLook w:val="04A0" w:firstRow="1" w:lastRow="0" w:firstColumn="1" w:lastColumn="0" w:noHBand="0" w:noVBand="1"/>
      </w:tblPr>
      <w:tblGrid>
        <w:gridCol w:w="8223"/>
      </w:tblGrid>
      <w:tr w:rsidR="00A83EAC" w:rsidRPr="00A83EAC" w:rsidTr="00A83EAC">
        <w:tc>
          <w:tcPr>
            <w:tcW w:w="8223" w:type="dxa"/>
            <w:shd w:val="clear" w:color="auto" w:fill="0000FF"/>
          </w:tcPr>
          <w:p w:rsidR="00A83EAC" w:rsidRPr="00A83EAC" w:rsidRDefault="00A83EAC" w:rsidP="00C05140">
            <w:pPr>
              <w:spacing w:line="0" w:lineRule="atLeast"/>
              <w:ind w:right="496"/>
              <w:rPr>
                <w:b/>
                <w:color w:val="FFFFFF" w:themeColor="background1"/>
              </w:rPr>
            </w:pPr>
            <w:r w:rsidRPr="00A83EAC">
              <w:rPr>
                <w:b/>
                <w:color w:val="FFFFFF" w:themeColor="background1"/>
              </w:rPr>
              <w:t>Leden van de Combinatie (samenwerkingsverband)</w:t>
            </w:r>
            <w:r w:rsidR="00133EA7">
              <w:rPr>
                <w:b/>
                <w:color w:val="FFFFFF" w:themeColor="background1"/>
              </w:rPr>
              <w:t xml:space="preserve"> inclusief de penvoerder</w:t>
            </w:r>
            <w:r w:rsidRPr="00A83EAC">
              <w:rPr>
                <w:b/>
                <w:color w:val="FFFFFF" w:themeColor="background1"/>
              </w:rPr>
              <w:t>, zijnde de Combinanten</w:t>
            </w:r>
          </w:p>
        </w:tc>
      </w:tr>
    </w:tbl>
    <w:p w:rsidR="00376CD8" w:rsidRPr="00376CD8" w:rsidRDefault="00376CD8" w:rsidP="00376CD8"/>
    <w:tbl>
      <w:tblPr>
        <w:tblW w:w="8223"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5954"/>
      </w:tblGrid>
      <w:tr w:rsidR="00376CD8" w:rsidRPr="00232AB3" w:rsidTr="005202EE">
        <w:tc>
          <w:tcPr>
            <w:tcW w:w="2269" w:type="dxa"/>
            <w:tcBorders>
              <w:right w:val="dashed" w:sz="4" w:space="0" w:color="auto"/>
            </w:tcBorders>
            <w:shd w:val="clear" w:color="auto" w:fill="CCECFF"/>
          </w:tcPr>
          <w:p w:rsidR="00376CD8" w:rsidRDefault="00376CD8" w:rsidP="005013DE">
            <w:pPr>
              <w:spacing w:line="0" w:lineRule="atLeast"/>
            </w:pPr>
            <w:r w:rsidRPr="00376CD8">
              <w:t>Naam onderneming</w:t>
            </w:r>
            <w:r>
              <w:t>:</w:t>
            </w:r>
          </w:p>
          <w:p w:rsidR="00137B76" w:rsidRPr="00137B76" w:rsidRDefault="00133EA7" w:rsidP="005013DE">
            <w:pPr>
              <w:spacing w:line="0" w:lineRule="atLeast"/>
              <w:rPr>
                <w:b/>
              </w:rPr>
            </w:pPr>
            <w:r>
              <w:rPr>
                <w:b/>
              </w:rPr>
              <w:t>DE PENVOERDER</w:t>
            </w:r>
          </w:p>
        </w:tc>
        <w:tc>
          <w:tcPr>
            <w:tcW w:w="5954" w:type="dxa"/>
            <w:tcBorders>
              <w:left w:val="dashed" w:sz="4" w:space="0" w:color="auto"/>
            </w:tcBorders>
          </w:tcPr>
          <w:p w:rsidR="00376CD8" w:rsidRPr="00232AB3" w:rsidRDefault="00376CD8" w:rsidP="005013DE">
            <w:pPr>
              <w:spacing w:line="0" w:lineRule="atLeast"/>
            </w:pPr>
          </w:p>
        </w:tc>
      </w:tr>
      <w:tr w:rsidR="00C73C30" w:rsidRPr="00232AB3" w:rsidTr="005202EE">
        <w:tc>
          <w:tcPr>
            <w:tcW w:w="2269" w:type="dxa"/>
            <w:tcBorders>
              <w:top w:val="single" w:sz="4" w:space="0" w:color="auto"/>
              <w:left w:val="single" w:sz="4" w:space="0" w:color="auto"/>
              <w:bottom w:val="single" w:sz="4" w:space="0" w:color="auto"/>
              <w:right w:val="dashed" w:sz="4" w:space="0" w:color="auto"/>
            </w:tcBorders>
            <w:shd w:val="clear" w:color="auto" w:fill="CCECFF"/>
          </w:tcPr>
          <w:p w:rsidR="00C73C30" w:rsidRPr="00232AB3" w:rsidRDefault="00C73C30" w:rsidP="005013DE">
            <w:pPr>
              <w:spacing w:line="0" w:lineRule="atLeast"/>
            </w:pPr>
            <w:r>
              <w:t>Inschrijfnummer beroeps- of handelsregister</w:t>
            </w:r>
            <w:r w:rsidR="00A83EAC">
              <w:t>:</w:t>
            </w:r>
          </w:p>
        </w:tc>
        <w:tc>
          <w:tcPr>
            <w:tcW w:w="5954" w:type="dxa"/>
            <w:tcBorders>
              <w:top w:val="single" w:sz="4" w:space="0" w:color="auto"/>
              <w:left w:val="dashed" w:sz="4" w:space="0" w:color="auto"/>
              <w:bottom w:val="single" w:sz="4" w:space="0" w:color="auto"/>
              <w:right w:val="single" w:sz="4" w:space="0" w:color="auto"/>
            </w:tcBorders>
          </w:tcPr>
          <w:p w:rsidR="00C73C30" w:rsidRPr="00232AB3" w:rsidRDefault="00C73C30" w:rsidP="005013DE">
            <w:pPr>
              <w:spacing w:line="0" w:lineRule="atLeast"/>
            </w:pPr>
          </w:p>
        </w:tc>
      </w:tr>
      <w:tr w:rsidR="00A83EAC" w:rsidRPr="00232AB3" w:rsidTr="005202EE">
        <w:tc>
          <w:tcPr>
            <w:tcW w:w="8223" w:type="dxa"/>
            <w:gridSpan w:val="2"/>
            <w:tcBorders>
              <w:top w:val="single" w:sz="4" w:space="0" w:color="auto"/>
              <w:left w:val="single" w:sz="4" w:space="0" w:color="auto"/>
              <w:bottom w:val="dashed" w:sz="4" w:space="0" w:color="auto"/>
              <w:right w:val="single" w:sz="4" w:space="0" w:color="auto"/>
            </w:tcBorders>
            <w:shd w:val="clear" w:color="auto" w:fill="CCECFF"/>
          </w:tcPr>
          <w:p w:rsidR="00133EA7" w:rsidRDefault="00A83EAC" w:rsidP="00133EA7">
            <w:pPr>
              <w:spacing w:line="0" w:lineRule="atLeast"/>
            </w:pPr>
            <w:r w:rsidRPr="00232AB3">
              <w:t xml:space="preserve">Door lid van </w:t>
            </w:r>
            <w:r>
              <w:t xml:space="preserve">de combinatie </w:t>
            </w:r>
            <w:r w:rsidRPr="00232AB3">
              <w:t>uit te voeren werkzaamheden in het kader van de opdracht</w:t>
            </w:r>
            <w:r>
              <w:t>. Geef ook aan welke diensten het betreft.</w:t>
            </w:r>
          </w:p>
          <w:p w:rsidR="00133EA7" w:rsidRPr="00232AB3" w:rsidRDefault="00133EA7" w:rsidP="00133EA7">
            <w:pPr>
              <w:spacing w:line="0" w:lineRule="atLeast"/>
            </w:pPr>
          </w:p>
        </w:tc>
      </w:tr>
      <w:tr w:rsidR="00A83EAC" w:rsidRPr="00232AB3" w:rsidTr="005202EE">
        <w:trPr>
          <w:trHeight w:val="1760"/>
        </w:trPr>
        <w:tc>
          <w:tcPr>
            <w:tcW w:w="8223" w:type="dxa"/>
            <w:gridSpan w:val="2"/>
            <w:tcBorders>
              <w:top w:val="dashed" w:sz="4" w:space="0" w:color="auto"/>
            </w:tcBorders>
          </w:tcPr>
          <w:p w:rsidR="00A83EAC" w:rsidRPr="00232AB3" w:rsidRDefault="00A83EAC" w:rsidP="005013DE">
            <w:pPr>
              <w:spacing w:line="0" w:lineRule="atLeast"/>
            </w:pPr>
          </w:p>
        </w:tc>
      </w:tr>
    </w:tbl>
    <w:p w:rsidR="00081CB5" w:rsidRPr="00232AB3" w:rsidRDefault="00081CB5" w:rsidP="00FF1F87">
      <w:pPr>
        <w:spacing w:line="0" w:lineRule="atLeast"/>
        <w:ind w:left="-1134"/>
      </w:pPr>
    </w:p>
    <w:tbl>
      <w:tblPr>
        <w:tblW w:w="8223"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5954"/>
      </w:tblGrid>
      <w:tr w:rsidR="005202EE" w:rsidRPr="00232AB3" w:rsidTr="005202EE">
        <w:tc>
          <w:tcPr>
            <w:tcW w:w="2269" w:type="dxa"/>
            <w:tcBorders>
              <w:right w:val="dashed" w:sz="4" w:space="0" w:color="auto"/>
            </w:tcBorders>
            <w:shd w:val="clear" w:color="auto" w:fill="CCECFF"/>
          </w:tcPr>
          <w:p w:rsidR="005202EE" w:rsidRPr="00232AB3" w:rsidRDefault="005202EE" w:rsidP="00DF7210">
            <w:pPr>
              <w:spacing w:line="0" w:lineRule="atLeast"/>
            </w:pPr>
            <w:r w:rsidRPr="00376CD8">
              <w:t>Naam onderneming</w:t>
            </w:r>
            <w:r>
              <w:t>:</w:t>
            </w:r>
          </w:p>
        </w:tc>
        <w:tc>
          <w:tcPr>
            <w:tcW w:w="5954" w:type="dxa"/>
            <w:tcBorders>
              <w:left w:val="dashed" w:sz="4" w:space="0" w:color="auto"/>
            </w:tcBorders>
          </w:tcPr>
          <w:p w:rsidR="005202EE" w:rsidRPr="00232AB3" w:rsidRDefault="005202EE" w:rsidP="00DF7210">
            <w:pPr>
              <w:spacing w:line="0" w:lineRule="atLeast"/>
            </w:pPr>
          </w:p>
        </w:tc>
      </w:tr>
      <w:tr w:rsidR="005202EE" w:rsidRPr="00232AB3" w:rsidTr="005202EE">
        <w:tc>
          <w:tcPr>
            <w:tcW w:w="2269" w:type="dxa"/>
            <w:tcBorders>
              <w:top w:val="single" w:sz="4" w:space="0" w:color="auto"/>
              <w:left w:val="single" w:sz="4" w:space="0" w:color="auto"/>
              <w:bottom w:val="single" w:sz="4" w:space="0" w:color="auto"/>
              <w:right w:val="dashed" w:sz="4" w:space="0" w:color="auto"/>
            </w:tcBorders>
            <w:shd w:val="clear" w:color="auto" w:fill="CCECFF"/>
          </w:tcPr>
          <w:p w:rsidR="005202EE" w:rsidRPr="00232AB3" w:rsidRDefault="005202EE" w:rsidP="00DF7210">
            <w:pPr>
              <w:spacing w:line="0" w:lineRule="atLeast"/>
            </w:pPr>
            <w:r>
              <w:t>Inschrijfnummer beroeps- of handelsregister:</w:t>
            </w:r>
          </w:p>
        </w:tc>
        <w:tc>
          <w:tcPr>
            <w:tcW w:w="5954" w:type="dxa"/>
            <w:tcBorders>
              <w:top w:val="single" w:sz="4" w:space="0" w:color="auto"/>
              <w:left w:val="dashed" w:sz="4" w:space="0" w:color="auto"/>
              <w:bottom w:val="single" w:sz="4" w:space="0" w:color="auto"/>
              <w:right w:val="single" w:sz="4" w:space="0" w:color="auto"/>
            </w:tcBorders>
          </w:tcPr>
          <w:p w:rsidR="005202EE" w:rsidRPr="00232AB3" w:rsidRDefault="005202EE" w:rsidP="00DF7210">
            <w:pPr>
              <w:spacing w:line="0" w:lineRule="atLeast"/>
            </w:pPr>
          </w:p>
        </w:tc>
      </w:tr>
      <w:tr w:rsidR="005202EE" w:rsidRPr="00232AB3" w:rsidTr="005202EE">
        <w:tc>
          <w:tcPr>
            <w:tcW w:w="8223" w:type="dxa"/>
            <w:gridSpan w:val="2"/>
            <w:tcBorders>
              <w:top w:val="single" w:sz="4" w:space="0" w:color="auto"/>
              <w:left w:val="single" w:sz="4" w:space="0" w:color="auto"/>
              <w:bottom w:val="dashed" w:sz="4" w:space="0" w:color="auto"/>
              <w:right w:val="single" w:sz="4" w:space="0" w:color="auto"/>
            </w:tcBorders>
            <w:shd w:val="clear" w:color="auto" w:fill="CCECFF"/>
          </w:tcPr>
          <w:p w:rsidR="00133EA7" w:rsidRDefault="005202EE" w:rsidP="00DF7210">
            <w:pPr>
              <w:spacing w:line="0" w:lineRule="atLeast"/>
            </w:pPr>
            <w:r w:rsidRPr="00232AB3">
              <w:t xml:space="preserve">Door lid van </w:t>
            </w:r>
            <w:r>
              <w:t xml:space="preserve">de combinatie </w:t>
            </w:r>
            <w:r w:rsidRPr="00232AB3">
              <w:t>uit te voeren werkzaamheden in het kader van de opdracht</w:t>
            </w:r>
            <w:r>
              <w:t>. Geef ook aan welke diensten het betreft.</w:t>
            </w:r>
          </w:p>
          <w:p w:rsidR="00133EA7" w:rsidRPr="00232AB3" w:rsidRDefault="00133EA7" w:rsidP="00DF7210">
            <w:pPr>
              <w:spacing w:line="0" w:lineRule="atLeast"/>
            </w:pPr>
          </w:p>
        </w:tc>
      </w:tr>
      <w:tr w:rsidR="005202EE" w:rsidRPr="00232AB3" w:rsidTr="005202EE">
        <w:trPr>
          <w:trHeight w:val="1760"/>
        </w:trPr>
        <w:tc>
          <w:tcPr>
            <w:tcW w:w="8223" w:type="dxa"/>
            <w:gridSpan w:val="2"/>
            <w:tcBorders>
              <w:top w:val="dashed" w:sz="4" w:space="0" w:color="auto"/>
            </w:tcBorders>
          </w:tcPr>
          <w:p w:rsidR="005202EE" w:rsidRPr="00232AB3" w:rsidRDefault="005202EE" w:rsidP="00DF7210">
            <w:pPr>
              <w:spacing w:line="0" w:lineRule="atLeast"/>
            </w:pPr>
          </w:p>
        </w:tc>
      </w:tr>
    </w:tbl>
    <w:p w:rsidR="005202EE" w:rsidRDefault="005202EE" w:rsidP="00FF1F87">
      <w:pPr>
        <w:spacing w:line="0" w:lineRule="atLeast"/>
        <w:ind w:left="-1134"/>
      </w:pPr>
    </w:p>
    <w:tbl>
      <w:tblPr>
        <w:tblW w:w="8223"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5954"/>
      </w:tblGrid>
      <w:tr w:rsidR="00133EA7" w:rsidRPr="00232AB3" w:rsidTr="00DF7210">
        <w:tc>
          <w:tcPr>
            <w:tcW w:w="2269" w:type="dxa"/>
            <w:tcBorders>
              <w:right w:val="dashed" w:sz="4" w:space="0" w:color="auto"/>
            </w:tcBorders>
            <w:shd w:val="clear" w:color="auto" w:fill="CCECFF"/>
          </w:tcPr>
          <w:p w:rsidR="00133EA7" w:rsidRPr="00232AB3" w:rsidRDefault="00133EA7" w:rsidP="00DF7210">
            <w:pPr>
              <w:spacing w:line="0" w:lineRule="atLeast"/>
            </w:pPr>
            <w:r w:rsidRPr="00376CD8">
              <w:t>Naam onderneming</w:t>
            </w:r>
            <w:r>
              <w:t>:</w:t>
            </w:r>
          </w:p>
        </w:tc>
        <w:tc>
          <w:tcPr>
            <w:tcW w:w="5954" w:type="dxa"/>
            <w:tcBorders>
              <w:left w:val="dashed" w:sz="4" w:space="0" w:color="auto"/>
            </w:tcBorders>
          </w:tcPr>
          <w:p w:rsidR="00133EA7" w:rsidRPr="00232AB3" w:rsidRDefault="00133EA7" w:rsidP="00DF7210">
            <w:pPr>
              <w:spacing w:line="0" w:lineRule="atLeast"/>
            </w:pPr>
          </w:p>
        </w:tc>
      </w:tr>
      <w:tr w:rsidR="00133EA7" w:rsidRPr="00232AB3" w:rsidTr="00DF7210">
        <w:tc>
          <w:tcPr>
            <w:tcW w:w="2269" w:type="dxa"/>
            <w:tcBorders>
              <w:top w:val="single" w:sz="4" w:space="0" w:color="auto"/>
              <w:left w:val="single" w:sz="4" w:space="0" w:color="auto"/>
              <w:bottom w:val="single" w:sz="4" w:space="0" w:color="auto"/>
              <w:right w:val="dashed" w:sz="4" w:space="0" w:color="auto"/>
            </w:tcBorders>
            <w:shd w:val="clear" w:color="auto" w:fill="CCECFF"/>
          </w:tcPr>
          <w:p w:rsidR="00133EA7" w:rsidRPr="00232AB3" w:rsidRDefault="00133EA7" w:rsidP="00DF7210">
            <w:pPr>
              <w:spacing w:line="0" w:lineRule="atLeast"/>
            </w:pPr>
            <w:r>
              <w:t>Inschrijfnummer beroeps- of handelsregister:</w:t>
            </w:r>
          </w:p>
        </w:tc>
        <w:tc>
          <w:tcPr>
            <w:tcW w:w="5954" w:type="dxa"/>
            <w:tcBorders>
              <w:top w:val="single" w:sz="4" w:space="0" w:color="auto"/>
              <w:left w:val="dashed" w:sz="4" w:space="0" w:color="auto"/>
              <w:bottom w:val="single" w:sz="4" w:space="0" w:color="auto"/>
              <w:right w:val="single" w:sz="4" w:space="0" w:color="auto"/>
            </w:tcBorders>
          </w:tcPr>
          <w:p w:rsidR="00133EA7" w:rsidRPr="00232AB3" w:rsidRDefault="00133EA7" w:rsidP="00DF7210">
            <w:pPr>
              <w:spacing w:line="0" w:lineRule="atLeast"/>
            </w:pPr>
          </w:p>
        </w:tc>
      </w:tr>
      <w:tr w:rsidR="00133EA7" w:rsidRPr="00232AB3" w:rsidTr="00DF7210">
        <w:tc>
          <w:tcPr>
            <w:tcW w:w="8223" w:type="dxa"/>
            <w:gridSpan w:val="2"/>
            <w:tcBorders>
              <w:top w:val="single" w:sz="4" w:space="0" w:color="auto"/>
              <w:left w:val="single" w:sz="4" w:space="0" w:color="auto"/>
              <w:bottom w:val="dashed" w:sz="4" w:space="0" w:color="auto"/>
              <w:right w:val="single" w:sz="4" w:space="0" w:color="auto"/>
            </w:tcBorders>
            <w:shd w:val="clear" w:color="auto" w:fill="CCECFF"/>
          </w:tcPr>
          <w:p w:rsidR="00133EA7" w:rsidRDefault="00133EA7" w:rsidP="00DF7210">
            <w:pPr>
              <w:spacing w:line="0" w:lineRule="atLeast"/>
            </w:pPr>
            <w:r w:rsidRPr="00232AB3">
              <w:t xml:space="preserve">Door lid van </w:t>
            </w:r>
            <w:r>
              <w:t xml:space="preserve">de combinatie </w:t>
            </w:r>
            <w:r w:rsidRPr="00232AB3">
              <w:t>uit te voeren werkzaamheden in het kader van de opdracht</w:t>
            </w:r>
            <w:r>
              <w:t>. Geef ook aan welke diensten het betreft.</w:t>
            </w:r>
          </w:p>
          <w:p w:rsidR="00133EA7" w:rsidRPr="00232AB3" w:rsidRDefault="00133EA7" w:rsidP="00DF7210">
            <w:pPr>
              <w:spacing w:line="0" w:lineRule="atLeast"/>
            </w:pPr>
          </w:p>
        </w:tc>
      </w:tr>
      <w:tr w:rsidR="00133EA7" w:rsidRPr="00232AB3" w:rsidTr="00DF7210">
        <w:trPr>
          <w:trHeight w:val="1760"/>
        </w:trPr>
        <w:tc>
          <w:tcPr>
            <w:tcW w:w="8223" w:type="dxa"/>
            <w:gridSpan w:val="2"/>
            <w:tcBorders>
              <w:top w:val="dashed" w:sz="4" w:space="0" w:color="auto"/>
            </w:tcBorders>
          </w:tcPr>
          <w:p w:rsidR="00133EA7" w:rsidRPr="00232AB3" w:rsidRDefault="00133EA7" w:rsidP="00DF7210">
            <w:pPr>
              <w:spacing w:line="0" w:lineRule="atLeast"/>
            </w:pPr>
          </w:p>
        </w:tc>
      </w:tr>
    </w:tbl>
    <w:p w:rsidR="00133EA7" w:rsidRDefault="00133EA7" w:rsidP="00FF1F87">
      <w:pPr>
        <w:spacing w:line="0" w:lineRule="atLeast"/>
        <w:ind w:left="-1134"/>
      </w:pPr>
    </w:p>
    <w:tbl>
      <w:tblPr>
        <w:tblW w:w="8223"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5954"/>
      </w:tblGrid>
      <w:tr w:rsidR="00133EA7" w:rsidRPr="00232AB3" w:rsidTr="00DF7210">
        <w:tc>
          <w:tcPr>
            <w:tcW w:w="2269" w:type="dxa"/>
            <w:tcBorders>
              <w:right w:val="dashed" w:sz="4" w:space="0" w:color="auto"/>
            </w:tcBorders>
            <w:shd w:val="clear" w:color="auto" w:fill="CCECFF"/>
          </w:tcPr>
          <w:p w:rsidR="00133EA7" w:rsidRPr="00232AB3" w:rsidRDefault="00133EA7" w:rsidP="00DF7210">
            <w:pPr>
              <w:spacing w:line="0" w:lineRule="atLeast"/>
            </w:pPr>
            <w:r w:rsidRPr="00376CD8">
              <w:t>Naam onderneming</w:t>
            </w:r>
            <w:r>
              <w:t>:</w:t>
            </w:r>
          </w:p>
        </w:tc>
        <w:tc>
          <w:tcPr>
            <w:tcW w:w="5954" w:type="dxa"/>
            <w:tcBorders>
              <w:left w:val="dashed" w:sz="4" w:space="0" w:color="auto"/>
            </w:tcBorders>
          </w:tcPr>
          <w:p w:rsidR="00133EA7" w:rsidRPr="00232AB3" w:rsidRDefault="00133EA7" w:rsidP="00DF7210">
            <w:pPr>
              <w:spacing w:line="0" w:lineRule="atLeast"/>
            </w:pPr>
          </w:p>
        </w:tc>
      </w:tr>
      <w:tr w:rsidR="00133EA7" w:rsidRPr="00232AB3" w:rsidTr="00DF7210">
        <w:tc>
          <w:tcPr>
            <w:tcW w:w="2269" w:type="dxa"/>
            <w:tcBorders>
              <w:top w:val="single" w:sz="4" w:space="0" w:color="auto"/>
              <w:left w:val="single" w:sz="4" w:space="0" w:color="auto"/>
              <w:bottom w:val="single" w:sz="4" w:space="0" w:color="auto"/>
              <w:right w:val="dashed" w:sz="4" w:space="0" w:color="auto"/>
            </w:tcBorders>
            <w:shd w:val="clear" w:color="auto" w:fill="CCECFF"/>
          </w:tcPr>
          <w:p w:rsidR="00133EA7" w:rsidRPr="00232AB3" w:rsidRDefault="00133EA7" w:rsidP="00DF7210">
            <w:pPr>
              <w:spacing w:line="0" w:lineRule="atLeast"/>
            </w:pPr>
            <w:r>
              <w:t>Inschrijfnummer beroeps- of handelsregister:</w:t>
            </w:r>
          </w:p>
        </w:tc>
        <w:tc>
          <w:tcPr>
            <w:tcW w:w="5954" w:type="dxa"/>
            <w:tcBorders>
              <w:top w:val="single" w:sz="4" w:space="0" w:color="auto"/>
              <w:left w:val="dashed" w:sz="4" w:space="0" w:color="auto"/>
              <w:bottom w:val="single" w:sz="4" w:space="0" w:color="auto"/>
              <w:right w:val="single" w:sz="4" w:space="0" w:color="auto"/>
            </w:tcBorders>
          </w:tcPr>
          <w:p w:rsidR="00133EA7" w:rsidRPr="00232AB3" w:rsidRDefault="00133EA7" w:rsidP="00DF7210">
            <w:pPr>
              <w:spacing w:line="0" w:lineRule="atLeast"/>
            </w:pPr>
          </w:p>
        </w:tc>
      </w:tr>
      <w:tr w:rsidR="00133EA7" w:rsidRPr="00232AB3" w:rsidTr="00DF7210">
        <w:tc>
          <w:tcPr>
            <w:tcW w:w="8223" w:type="dxa"/>
            <w:gridSpan w:val="2"/>
            <w:tcBorders>
              <w:top w:val="single" w:sz="4" w:space="0" w:color="auto"/>
              <w:left w:val="single" w:sz="4" w:space="0" w:color="auto"/>
              <w:bottom w:val="dashed" w:sz="4" w:space="0" w:color="auto"/>
              <w:right w:val="single" w:sz="4" w:space="0" w:color="auto"/>
            </w:tcBorders>
            <w:shd w:val="clear" w:color="auto" w:fill="CCECFF"/>
          </w:tcPr>
          <w:p w:rsidR="00133EA7" w:rsidRDefault="00133EA7" w:rsidP="00DF7210">
            <w:pPr>
              <w:spacing w:line="0" w:lineRule="atLeast"/>
            </w:pPr>
            <w:r w:rsidRPr="00232AB3">
              <w:t xml:space="preserve">Door lid van </w:t>
            </w:r>
            <w:r>
              <w:t xml:space="preserve">de combinatie </w:t>
            </w:r>
            <w:r w:rsidRPr="00232AB3">
              <w:t>uit te voeren werkzaamheden in het kader van de opdracht</w:t>
            </w:r>
            <w:r>
              <w:t>. Geef ook aan welke diensten het betreft.</w:t>
            </w:r>
          </w:p>
          <w:p w:rsidR="00133EA7" w:rsidRPr="00232AB3" w:rsidRDefault="00133EA7" w:rsidP="00DF7210">
            <w:pPr>
              <w:spacing w:line="0" w:lineRule="atLeast"/>
            </w:pPr>
          </w:p>
        </w:tc>
      </w:tr>
      <w:tr w:rsidR="00133EA7" w:rsidRPr="00232AB3" w:rsidTr="00DF7210">
        <w:trPr>
          <w:trHeight w:val="1760"/>
        </w:trPr>
        <w:tc>
          <w:tcPr>
            <w:tcW w:w="8223" w:type="dxa"/>
            <w:gridSpan w:val="2"/>
            <w:tcBorders>
              <w:top w:val="dashed" w:sz="4" w:space="0" w:color="auto"/>
            </w:tcBorders>
          </w:tcPr>
          <w:p w:rsidR="00133EA7" w:rsidRPr="00232AB3" w:rsidRDefault="00133EA7" w:rsidP="00DF7210">
            <w:pPr>
              <w:spacing w:line="0" w:lineRule="atLeast"/>
            </w:pPr>
          </w:p>
        </w:tc>
      </w:tr>
    </w:tbl>
    <w:p w:rsidR="00133EA7" w:rsidRDefault="00133EA7" w:rsidP="00FF1F87">
      <w:pPr>
        <w:spacing w:line="0" w:lineRule="atLeast"/>
        <w:ind w:left="-1134"/>
      </w:pPr>
    </w:p>
    <w:p w:rsidR="005202EE" w:rsidRPr="00FE3242" w:rsidRDefault="00C05140" w:rsidP="00C05140">
      <w:pPr>
        <w:spacing w:line="60" w:lineRule="atLeast"/>
        <w:ind w:left="-1134" w:right="638"/>
        <w:rPr>
          <w:sz w:val="16"/>
          <w:szCs w:val="16"/>
        </w:rPr>
      </w:pPr>
      <w:r w:rsidRPr="00FE3242">
        <w:rPr>
          <w:b/>
          <w:sz w:val="16"/>
          <w:szCs w:val="16"/>
        </w:rPr>
        <w:t>NB</w:t>
      </w:r>
      <w:r w:rsidR="005202EE" w:rsidRPr="00FE3242">
        <w:rPr>
          <w:b/>
          <w:sz w:val="16"/>
          <w:szCs w:val="16"/>
        </w:rPr>
        <w:t>!</w:t>
      </w:r>
      <w:r w:rsidRPr="00FE3242">
        <w:rPr>
          <w:sz w:val="16"/>
          <w:szCs w:val="16"/>
        </w:rPr>
        <w:t xml:space="preserve"> </w:t>
      </w:r>
      <w:r w:rsidR="005202EE" w:rsidRPr="00FE3242">
        <w:rPr>
          <w:sz w:val="16"/>
          <w:szCs w:val="16"/>
        </w:rPr>
        <w:t>I</w:t>
      </w:r>
      <w:r w:rsidRPr="00FE3242">
        <w:rPr>
          <w:sz w:val="16"/>
          <w:szCs w:val="16"/>
        </w:rPr>
        <w:t>ndien meer leden betrokken zijn dan het aantal invulvelden dat hier is opgenomen, dient Inschrijver zelf extra invulvelden te maken d.m.v. kopiëren en plakken.</w:t>
      </w:r>
      <w:r w:rsidR="00FE3242">
        <w:rPr>
          <w:sz w:val="16"/>
          <w:szCs w:val="16"/>
        </w:rPr>
        <w:t xml:space="preserve"> </w:t>
      </w:r>
      <w:r w:rsidR="005202EE" w:rsidRPr="00FE3242">
        <w:rPr>
          <w:sz w:val="16"/>
          <w:szCs w:val="16"/>
        </w:rPr>
        <w:t>De witte invulvlakken bewegen automatisch mee met de omvang het antwoord.</w:t>
      </w:r>
    </w:p>
    <w:p w:rsidR="00C05140" w:rsidRDefault="00C05140" w:rsidP="00FF1F87">
      <w:pPr>
        <w:spacing w:line="0" w:lineRule="atLeast"/>
        <w:ind w:left="-1134"/>
        <w:rPr>
          <w:b/>
          <w:szCs w:val="18"/>
        </w:rPr>
      </w:pPr>
    </w:p>
    <w:p w:rsidR="004C4DA9" w:rsidRDefault="004C4DA9" w:rsidP="00FF1F87">
      <w:pPr>
        <w:spacing w:line="0" w:lineRule="atLeast"/>
        <w:ind w:left="-1134"/>
        <w:rPr>
          <w:b/>
          <w:sz w:val="24"/>
        </w:rPr>
      </w:pPr>
      <w:r>
        <w:rPr>
          <w:b/>
          <w:sz w:val="24"/>
        </w:rPr>
        <w:br w:type="page"/>
      </w:r>
    </w:p>
    <w:p w:rsidR="00FF1F87" w:rsidRPr="00232AB3" w:rsidRDefault="00FF1F87" w:rsidP="00FF1F87">
      <w:pPr>
        <w:spacing w:line="0" w:lineRule="atLeast"/>
        <w:ind w:left="-1134"/>
        <w:rPr>
          <w:b/>
          <w:sz w:val="24"/>
        </w:rPr>
      </w:pPr>
      <w:r>
        <w:rPr>
          <w:b/>
          <w:sz w:val="24"/>
        </w:rPr>
        <w:lastRenderedPageBreak/>
        <w:t xml:space="preserve">Deel 3A </w:t>
      </w:r>
      <w:r w:rsidRPr="00232AB3">
        <w:rPr>
          <w:b/>
          <w:sz w:val="24"/>
        </w:rPr>
        <w:t xml:space="preserve">Verklaring </w:t>
      </w:r>
      <w:r w:rsidR="00EF3382">
        <w:rPr>
          <w:b/>
          <w:sz w:val="24"/>
        </w:rPr>
        <w:t>beroep op middelen derde(n)</w:t>
      </w:r>
    </w:p>
    <w:p w:rsidR="00FF1F87" w:rsidRPr="00232AB3" w:rsidRDefault="00FF1F87" w:rsidP="00C05140">
      <w:pPr>
        <w:spacing w:line="0" w:lineRule="atLeast"/>
        <w:ind w:left="-1134" w:right="496"/>
      </w:pPr>
    </w:p>
    <w:p w:rsidR="00EF3382" w:rsidRDefault="00EF3382" w:rsidP="00EF3382">
      <w:pPr>
        <w:spacing w:line="60" w:lineRule="atLeast"/>
        <w:ind w:left="-1134" w:right="2165"/>
        <w:rPr>
          <w:b/>
          <w:szCs w:val="18"/>
        </w:rPr>
      </w:pPr>
      <w:r w:rsidRPr="009B04B5">
        <w:rPr>
          <w:b/>
          <w:szCs w:val="18"/>
          <w:u w:val="single"/>
        </w:rPr>
        <w:t>Indien</w:t>
      </w:r>
      <w:r w:rsidRPr="009E0DAE">
        <w:rPr>
          <w:b/>
          <w:szCs w:val="18"/>
        </w:rPr>
        <w:t xml:space="preserve"> </w:t>
      </w:r>
      <w:r>
        <w:rPr>
          <w:b/>
          <w:szCs w:val="18"/>
        </w:rPr>
        <w:t>Inschrijver een beroep doet op de middelen van één of meer derden</w:t>
      </w:r>
      <w:r w:rsidRPr="009E0DAE">
        <w:rPr>
          <w:b/>
          <w:szCs w:val="18"/>
        </w:rPr>
        <w:t xml:space="preserve"> </w:t>
      </w:r>
      <w:r>
        <w:rPr>
          <w:b/>
          <w:szCs w:val="18"/>
        </w:rPr>
        <w:t>(zie paragraaf 3.</w:t>
      </w:r>
      <w:r w:rsidR="007F22B5">
        <w:rPr>
          <w:b/>
          <w:szCs w:val="18"/>
        </w:rPr>
        <w:t>2</w:t>
      </w:r>
      <w:r w:rsidR="00D504D9">
        <w:rPr>
          <w:b/>
          <w:szCs w:val="18"/>
        </w:rPr>
        <w:t xml:space="preserve"> e.v.</w:t>
      </w:r>
      <w:r>
        <w:rPr>
          <w:b/>
          <w:szCs w:val="18"/>
        </w:rPr>
        <w:t xml:space="preserve"> Beschrijvend document) verklaart hij dat:</w:t>
      </w:r>
    </w:p>
    <w:p w:rsidR="00EF3382" w:rsidRDefault="00EF3382" w:rsidP="00EF3382">
      <w:pPr>
        <w:spacing w:line="60" w:lineRule="atLeast"/>
        <w:ind w:left="-1134" w:right="2165"/>
        <w:rPr>
          <w:b/>
          <w:szCs w:val="18"/>
        </w:rPr>
      </w:pPr>
    </w:p>
    <w:p w:rsidR="00EF3382" w:rsidRPr="00232AB3" w:rsidRDefault="00EF3382" w:rsidP="00D504D9">
      <w:pPr>
        <w:pStyle w:val="Lijstalinea"/>
        <w:numPr>
          <w:ilvl w:val="0"/>
          <w:numId w:val="43"/>
        </w:numPr>
        <w:spacing w:line="60" w:lineRule="atLeast"/>
        <w:ind w:left="-567" w:right="2165" w:hanging="426"/>
      </w:pPr>
      <w:r>
        <w:t>een beroep doet op de middelen van onderstaande derde(n), alsmede voor welke geschiktheidseis hij een beroep doet op deze derde(n):</w:t>
      </w:r>
    </w:p>
    <w:p w:rsidR="005013DE" w:rsidRDefault="005013DE" w:rsidP="00FF1F87">
      <w:pPr>
        <w:spacing w:line="0" w:lineRule="atLeast"/>
        <w:ind w:left="-1134"/>
      </w:pPr>
    </w:p>
    <w:p w:rsidR="00D504D9" w:rsidRPr="00FE5D38" w:rsidRDefault="00E467D9" w:rsidP="00D504D9">
      <w:pPr>
        <w:pStyle w:val="Lijstalinea"/>
        <w:shd w:val="clear" w:color="auto" w:fill="CCECFF"/>
        <w:spacing w:line="0" w:lineRule="atLeast"/>
        <w:ind w:left="-709" w:right="496" w:hanging="425"/>
        <w:rPr>
          <w:b/>
        </w:rPr>
      </w:pPr>
      <w:sdt>
        <w:sdtPr>
          <w:rPr>
            <w:b/>
          </w:rPr>
          <w:id w:val="-1676403742"/>
          <w14:checkbox>
            <w14:checked w14:val="0"/>
            <w14:checkedState w14:val="2612" w14:font="MS Gothic"/>
            <w14:uncheckedState w14:val="2610" w14:font="MS Gothic"/>
          </w14:checkbox>
        </w:sdtPr>
        <w:sdtEndPr/>
        <w:sdtContent>
          <w:r w:rsidR="00D504D9">
            <w:rPr>
              <w:rFonts w:ascii="MS Gothic" w:eastAsia="MS Gothic" w:hAnsi="MS Gothic" w:hint="eastAsia"/>
              <w:b/>
            </w:rPr>
            <w:t>☐</w:t>
          </w:r>
        </w:sdtContent>
      </w:sdt>
      <w:r w:rsidR="00A67BF7">
        <w:rPr>
          <w:b/>
        </w:rPr>
        <w:t xml:space="preserve"> </w:t>
      </w:r>
      <w:r w:rsidR="00A67BF7">
        <w:rPr>
          <w:b/>
        </w:rPr>
        <w:tab/>
        <w:t>Gelieve aan te vinken, in het</w:t>
      </w:r>
      <w:r w:rsidR="00D504D9">
        <w:rPr>
          <w:b/>
        </w:rPr>
        <w:t xml:space="preserve"> in Word aan te vinken vierkantje, indien deel 2</w:t>
      </w:r>
      <w:r w:rsidR="00D504D9" w:rsidRPr="00FE5D38">
        <w:rPr>
          <w:b/>
        </w:rPr>
        <w:t xml:space="preserve"> </w:t>
      </w:r>
      <w:r w:rsidR="00D504D9" w:rsidRPr="00A83EAC">
        <w:rPr>
          <w:b/>
          <w:u w:val="single"/>
        </w:rPr>
        <w:t>niet</w:t>
      </w:r>
      <w:r w:rsidR="00D504D9" w:rsidRPr="00FE5D38">
        <w:rPr>
          <w:b/>
        </w:rPr>
        <w:t xml:space="preserve"> van toepassing is</w:t>
      </w:r>
    </w:p>
    <w:p w:rsidR="00D504D9" w:rsidRDefault="00D504D9" w:rsidP="00FF1F87">
      <w:pPr>
        <w:spacing w:line="0" w:lineRule="atLeast"/>
        <w:ind w:left="-1134"/>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rsidTr="00FE3242">
        <w:tc>
          <w:tcPr>
            <w:tcW w:w="4407" w:type="dxa"/>
            <w:tcBorders>
              <w:right w:val="dashed" w:sz="4" w:space="0" w:color="auto"/>
            </w:tcBorders>
            <w:shd w:val="clear" w:color="auto" w:fill="CCECFF"/>
          </w:tcPr>
          <w:p w:rsidR="005013DE" w:rsidRPr="00232AB3" w:rsidRDefault="005013DE" w:rsidP="00C05140">
            <w:pPr>
              <w:spacing w:line="60" w:lineRule="atLeast"/>
            </w:pPr>
            <w:r w:rsidRPr="00232AB3">
              <w:t xml:space="preserve">Naam </w:t>
            </w:r>
            <w:r>
              <w:t>derde</w:t>
            </w:r>
            <w:r w:rsidRPr="00232AB3">
              <w:t xml:space="preserve">: </w:t>
            </w:r>
          </w:p>
        </w:tc>
        <w:tc>
          <w:tcPr>
            <w:tcW w:w="3743" w:type="dxa"/>
            <w:tcBorders>
              <w:left w:val="dashed" w:sz="4" w:space="0" w:color="auto"/>
            </w:tcBorders>
          </w:tcPr>
          <w:p w:rsidR="005013DE" w:rsidRPr="00232AB3" w:rsidRDefault="005013DE" w:rsidP="00C05140">
            <w:pPr>
              <w:spacing w:line="60" w:lineRule="atLeast"/>
            </w:pPr>
          </w:p>
        </w:tc>
      </w:tr>
      <w:tr w:rsidR="005013DE" w:rsidRPr="00232AB3" w:rsidTr="00FE3242">
        <w:tc>
          <w:tcPr>
            <w:tcW w:w="4407" w:type="dxa"/>
            <w:tcBorders>
              <w:right w:val="dashed" w:sz="4" w:space="0" w:color="auto"/>
            </w:tcBorders>
            <w:shd w:val="clear" w:color="auto" w:fill="CCECFF"/>
          </w:tcPr>
          <w:p w:rsidR="005013DE" w:rsidRPr="00232AB3" w:rsidRDefault="005013DE" w:rsidP="00C05140">
            <w:pPr>
              <w:spacing w:line="60" w:lineRule="atLeast"/>
            </w:pPr>
            <w:r>
              <w:t>Vestigingsplaats:</w:t>
            </w:r>
          </w:p>
        </w:tc>
        <w:tc>
          <w:tcPr>
            <w:tcW w:w="3743" w:type="dxa"/>
            <w:tcBorders>
              <w:left w:val="dashed" w:sz="4" w:space="0" w:color="auto"/>
            </w:tcBorders>
          </w:tcPr>
          <w:p w:rsidR="005013DE" w:rsidRPr="00232AB3" w:rsidRDefault="005013DE" w:rsidP="00C05140">
            <w:pPr>
              <w:spacing w:line="60" w:lineRule="atLeast"/>
            </w:pPr>
          </w:p>
        </w:tc>
      </w:tr>
      <w:tr w:rsidR="005013DE" w:rsidRPr="00232AB3" w:rsidTr="00FE3242">
        <w:tc>
          <w:tcPr>
            <w:tcW w:w="4407" w:type="dxa"/>
            <w:tcBorders>
              <w:top w:val="single" w:sz="4" w:space="0" w:color="auto"/>
              <w:left w:val="single" w:sz="4" w:space="0" w:color="auto"/>
              <w:bottom w:val="single" w:sz="4" w:space="0" w:color="auto"/>
              <w:right w:val="dashed" w:sz="4" w:space="0" w:color="auto"/>
            </w:tcBorders>
            <w:shd w:val="clear" w:color="auto" w:fill="CCECFF"/>
          </w:tcPr>
          <w:p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dashed" w:sz="4" w:space="0" w:color="auto"/>
              <w:bottom w:val="single" w:sz="4" w:space="0" w:color="auto"/>
              <w:right w:val="single" w:sz="4" w:space="0" w:color="auto"/>
            </w:tcBorders>
          </w:tcPr>
          <w:p w:rsidR="005013DE" w:rsidRPr="00232AB3" w:rsidRDefault="005013DE" w:rsidP="00C05140">
            <w:pPr>
              <w:spacing w:line="60" w:lineRule="atLeast"/>
            </w:pPr>
          </w:p>
        </w:tc>
      </w:tr>
      <w:tr w:rsidR="00FE3242" w:rsidRPr="00232AB3" w:rsidTr="00FE3242">
        <w:trPr>
          <w:trHeight w:val="1140"/>
        </w:trPr>
        <w:tc>
          <w:tcPr>
            <w:tcW w:w="8150" w:type="dxa"/>
            <w:gridSpan w:val="2"/>
            <w:tcBorders>
              <w:bottom w:val="dashed" w:sz="4" w:space="0" w:color="auto"/>
            </w:tcBorders>
            <w:shd w:val="clear" w:color="auto" w:fill="CCECFF"/>
          </w:tcPr>
          <w:p w:rsidR="00FE3242" w:rsidRPr="00232AB3" w:rsidRDefault="00FE3242" w:rsidP="003A7DE3">
            <w:pPr>
              <w:spacing w:line="60" w:lineRule="atLeast"/>
            </w:pPr>
            <w:r>
              <w:t xml:space="preserve">Beroep op middelen om te voldoen aan geschiktheidseis: </w:t>
            </w:r>
            <w:r>
              <w:br/>
            </w:r>
            <w:r w:rsidRPr="00697A5D">
              <w:rPr>
                <w:i/>
              </w:rPr>
              <w:t xml:space="preserve">toelichting: er kan </w:t>
            </w:r>
            <w:r>
              <w:rPr>
                <w:i/>
              </w:rPr>
              <w:t xml:space="preserve">een beroep worden gedaan op een </w:t>
            </w:r>
            <w:r w:rsidRPr="00FE3242">
              <w:rPr>
                <w:i/>
              </w:rPr>
              <w:t xml:space="preserve">Derde i.v.m. geschiktheidseis </w:t>
            </w:r>
            <w:r w:rsidR="00137B76">
              <w:rPr>
                <w:i/>
              </w:rPr>
              <w:t>3</w:t>
            </w:r>
            <w:r w:rsidRPr="00FE3242">
              <w:rPr>
                <w:i/>
              </w:rPr>
              <w:t xml:space="preserve"> ‘financiële </w:t>
            </w:r>
            <w:r w:rsidR="00137B76">
              <w:rPr>
                <w:i/>
              </w:rPr>
              <w:t xml:space="preserve">draagkracht’ </w:t>
            </w:r>
            <w:r w:rsidRPr="00FE3242">
              <w:rPr>
                <w:i/>
              </w:rPr>
              <w:t>en/of i.v.m. geschiktheidseis</w:t>
            </w:r>
            <w:r w:rsidR="00137B76">
              <w:rPr>
                <w:i/>
              </w:rPr>
              <w:t xml:space="preserve"> 4</w:t>
            </w:r>
            <w:r w:rsidRPr="00FE3242">
              <w:rPr>
                <w:i/>
              </w:rPr>
              <w:t xml:space="preserve">  ‘technische bekwaamheid</w:t>
            </w:r>
            <w:r w:rsidR="003A7DE3">
              <w:rPr>
                <w:i/>
              </w:rPr>
              <w:t xml:space="preserve"> - referenties</w:t>
            </w:r>
            <w:r w:rsidRPr="00FE3242">
              <w:rPr>
                <w:i/>
              </w:rPr>
              <w:t>’, zie paragraaf 4.3.2 en 4.3.3 Beschrijvend</w:t>
            </w:r>
            <w:r w:rsidRPr="00697A5D">
              <w:rPr>
                <w:i/>
              </w:rPr>
              <w:t xml:space="preserve"> document</w:t>
            </w:r>
            <w:r>
              <w:rPr>
                <w:i/>
              </w:rPr>
              <w:t>.</w:t>
            </w:r>
          </w:p>
        </w:tc>
      </w:tr>
      <w:tr w:rsidR="00FE3242" w:rsidRPr="00232AB3" w:rsidTr="00FE3242">
        <w:trPr>
          <w:trHeight w:val="1140"/>
        </w:trPr>
        <w:tc>
          <w:tcPr>
            <w:tcW w:w="8150" w:type="dxa"/>
            <w:gridSpan w:val="2"/>
            <w:tcBorders>
              <w:top w:val="dashed" w:sz="4" w:space="0" w:color="auto"/>
            </w:tcBorders>
          </w:tcPr>
          <w:p w:rsidR="00FE3242" w:rsidRDefault="00FE3242" w:rsidP="00C05140">
            <w:pPr>
              <w:spacing w:line="60" w:lineRule="atLeast"/>
            </w:pPr>
          </w:p>
        </w:tc>
      </w:tr>
    </w:tbl>
    <w:p w:rsidR="005013DE"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FE3242" w:rsidRPr="00232AB3" w:rsidTr="00DF7210">
        <w:tc>
          <w:tcPr>
            <w:tcW w:w="4407" w:type="dxa"/>
            <w:tcBorders>
              <w:right w:val="dashed" w:sz="4" w:space="0" w:color="auto"/>
            </w:tcBorders>
            <w:shd w:val="clear" w:color="auto" w:fill="CCECFF"/>
          </w:tcPr>
          <w:p w:rsidR="00FE3242" w:rsidRPr="00232AB3" w:rsidRDefault="00FE3242" w:rsidP="00DF7210">
            <w:pPr>
              <w:spacing w:line="60" w:lineRule="atLeast"/>
            </w:pPr>
            <w:r w:rsidRPr="00232AB3">
              <w:t xml:space="preserve">Naam </w:t>
            </w:r>
            <w:r>
              <w:t>derde</w:t>
            </w:r>
            <w:r w:rsidRPr="00232AB3">
              <w:t xml:space="preserve">: </w:t>
            </w:r>
          </w:p>
        </w:tc>
        <w:tc>
          <w:tcPr>
            <w:tcW w:w="3743" w:type="dxa"/>
            <w:tcBorders>
              <w:left w:val="dashed" w:sz="4" w:space="0" w:color="auto"/>
            </w:tcBorders>
          </w:tcPr>
          <w:p w:rsidR="00FE3242" w:rsidRPr="00232AB3" w:rsidRDefault="00FE3242" w:rsidP="00DF7210">
            <w:pPr>
              <w:spacing w:line="60" w:lineRule="atLeast"/>
            </w:pPr>
          </w:p>
        </w:tc>
      </w:tr>
      <w:tr w:rsidR="00FE3242" w:rsidRPr="00232AB3" w:rsidTr="00DF7210">
        <w:tc>
          <w:tcPr>
            <w:tcW w:w="4407" w:type="dxa"/>
            <w:tcBorders>
              <w:right w:val="dashed" w:sz="4" w:space="0" w:color="auto"/>
            </w:tcBorders>
            <w:shd w:val="clear" w:color="auto" w:fill="CCECFF"/>
          </w:tcPr>
          <w:p w:rsidR="00FE3242" w:rsidRPr="00232AB3" w:rsidRDefault="00FE3242" w:rsidP="00DF7210">
            <w:pPr>
              <w:spacing w:line="60" w:lineRule="atLeast"/>
            </w:pPr>
            <w:r>
              <w:t>Vestigingsplaats:</w:t>
            </w:r>
          </w:p>
        </w:tc>
        <w:tc>
          <w:tcPr>
            <w:tcW w:w="3743" w:type="dxa"/>
            <w:tcBorders>
              <w:left w:val="dashed" w:sz="4" w:space="0" w:color="auto"/>
            </w:tcBorders>
          </w:tcPr>
          <w:p w:rsidR="00FE3242" w:rsidRPr="00232AB3" w:rsidRDefault="00FE3242" w:rsidP="00DF7210">
            <w:pPr>
              <w:spacing w:line="60" w:lineRule="atLeast"/>
            </w:pPr>
          </w:p>
        </w:tc>
      </w:tr>
      <w:tr w:rsidR="00FE3242" w:rsidRPr="00232AB3" w:rsidTr="00DF7210">
        <w:tc>
          <w:tcPr>
            <w:tcW w:w="4407" w:type="dxa"/>
            <w:tcBorders>
              <w:top w:val="single" w:sz="4" w:space="0" w:color="auto"/>
              <w:left w:val="single" w:sz="4" w:space="0" w:color="auto"/>
              <w:bottom w:val="single" w:sz="4" w:space="0" w:color="auto"/>
              <w:right w:val="dashed" w:sz="4" w:space="0" w:color="auto"/>
            </w:tcBorders>
            <w:shd w:val="clear" w:color="auto" w:fill="CCECFF"/>
          </w:tcPr>
          <w:p w:rsidR="00FE3242" w:rsidRPr="00232AB3" w:rsidRDefault="00FE3242" w:rsidP="00DF7210">
            <w:pPr>
              <w:spacing w:line="60" w:lineRule="atLeast"/>
            </w:pPr>
            <w:r w:rsidRPr="009940D9">
              <w:t>Inschrijfnummer beroeps- of handelsregister</w:t>
            </w:r>
            <w:r>
              <w:t>:</w:t>
            </w:r>
          </w:p>
        </w:tc>
        <w:tc>
          <w:tcPr>
            <w:tcW w:w="3743" w:type="dxa"/>
            <w:tcBorders>
              <w:top w:val="single" w:sz="4" w:space="0" w:color="auto"/>
              <w:left w:val="dashed" w:sz="4" w:space="0" w:color="auto"/>
              <w:bottom w:val="single" w:sz="4" w:space="0" w:color="auto"/>
              <w:right w:val="single" w:sz="4" w:space="0" w:color="auto"/>
            </w:tcBorders>
          </w:tcPr>
          <w:p w:rsidR="00FE3242" w:rsidRPr="00232AB3" w:rsidRDefault="00FE3242" w:rsidP="00DF7210">
            <w:pPr>
              <w:spacing w:line="60" w:lineRule="atLeast"/>
            </w:pPr>
          </w:p>
        </w:tc>
      </w:tr>
      <w:tr w:rsidR="00FE3242" w:rsidRPr="00232AB3" w:rsidTr="00DF7210">
        <w:trPr>
          <w:trHeight w:val="1140"/>
        </w:trPr>
        <w:tc>
          <w:tcPr>
            <w:tcW w:w="8150" w:type="dxa"/>
            <w:gridSpan w:val="2"/>
            <w:tcBorders>
              <w:bottom w:val="dashed" w:sz="4" w:space="0" w:color="auto"/>
            </w:tcBorders>
            <w:shd w:val="clear" w:color="auto" w:fill="CCECFF"/>
          </w:tcPr>
          <w:p w:rsidR="00FE3242" w:rsidRPr="00232AB3" w:rsidRDefault="00FE3242" w:rsidP="00137B76">
            <w:pPr>
              <w:spacing w:line="60" w:lineRule="atLeast"/>
            </w:pPr>
            <w:r>
              <w:t xml:space="preserve">Beroep op middelen om te voldoen aan geschiktheidseis: </w:t>
            </w:r>
            <w:r>
              <w:br/>
            </w:r>
            <w:r w:rsidRPr="00697A5D">
              <w:rPr>
                <w:i/>
              </w:rPr>
              <w:t xml:space="preserve">toelichting: er kan </w:t>
            </w:r>
            <w:r>
              <w:rPr>
                <w:i/>
              </w:rPr>
              <w:t xml:space="preserve">een beroep worden gedaan op een </w:t>
            </w:r>
            <w:r w:rsidRPr="00FE3242">
              <w:rPr>
                <w:i/>
              </w:rPr>
              <w:t xml:space="preserve">Derde i.v.m. </w:t>
            </w:r>
            <w:r w:rsidR="00137B76">
              <w:rPr>
                <w:i/>
              </w:rPr>
              <w:t xml:space="preserve">geschiktheidseis  3 </w:t>
            </w:r>
            <w:r w:rsidRPr="00FE3242">
              <w:rPr>
                <w:i/>
              </w:rPr>
              <w:t xml:space="preserve">‘financiële draagkracht’ </w:t>
            </w:r>
            <w:r w:rsidR="00137B76">
              <w:rPr>
                <w:i/>
              </w:rPr>
              <w:t xml:space="preserve">3 </w:t>
            </w:r>
            <w:r w:rsidRPr="00FE3242">
              <w:rPr>
                <w:i/>
              </w:rPr>
              <w:t>en/of i.v.m. geschiktheidseis</w:t>
            </w:r>
            <w:r w:rsidR="00137B76">
              <w:rPr>
                <w:i/>
              </w:rPr>
              <w:t xml:space="preserve"> 4</w:t>
            </w:r>
            <w:r w:rsidRPr="00FE3242">
              <w:rPr>
                <w:i/>
              </w:rPr>
              <w:t xml:space="preserve">  ‘technische bekwaamheid</w:t>
            </w:r>
            <w:r w:rsidR="003A7DE3">
              <w:rPr>
                <w:i/>
              </w:rPr>
              <w:t xml:space="preserve"> - referenties</w:t>
            </w:r>
            <w:r w:rsidRPr="00FE3242">
              <w:rPr>
                <w:i/>
              </w:rPr>
              <w:t>’, zie paragraaf 4.3.2 en 4.3.3 Beschrijvend</w:t>
            </w:r>
            <w:r w:rsidRPr="00697A5D">
              <w:rPr>
                <w:i/>
              </w:rPr>
              <w:t xml:space="preserve"> document</w:t>
            </w:r>
            <w:r>
              <w:rPr>
                <w:i/>
              </w:rPr>
              <w:t>.</w:t>
            </w:r>
          </w:p>
        </w:tc>
      </w:tr>
      <w:tr w:rsidR="00FE3242" w:rsidTr="00DF7210">
        <w:trPr>
          <w:trHeight w:val="1140"/>
        </w:trPr>
        <w:tc>
          <w:tcPr>
            <w:tcW w:w="8150" w:type="dxa"/>
            <w:gridSpan w:val="2"/>
            <w:tcBorders>
              <w:top w:val="dashed" w:sz="4" w:space="0" w:color="auto"/>
            </w:tcBorders>
          </w:tcPr>
          <w:p w:rsidR="00FE3242" w:rsidRDefault="00FE3242" w:rsidP="00DF7210">
            <w:pPr>
              <w:spacing w:line="60" w:lineRule="atLeast"/>
            </w:pPr>
          </w:p>
        </w:tc>
      </w:tr>
    </w:tbl>
    <w:p w:rsidR="005013DE" w:rsidRDefault="005013DE" w:rsidP="00FE3242">
      <w:pPr>
        <w:spacing w:line="60" w:lineRule="atLeast"/>
        <w:ind w:left="-1134"/>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FE3242" w:rsidRPr="00232AB3" w:rsidTr="00DF7210">
        <w:tc>
          <w:tcPr>
            <w:tcW w:w="4407" w:type="dxa"/>
            <w:tcBorders>
              <w:right w:val="dashed" w:sz="4" w:space="0" w:color="auto"/>
            </w:tcBorders>
            <w:shd w:val="clear" w:color="auto" w:fill="CCECFF"/>
          </w:tcPr>
          <w:p w:rsidR="00FE3242" w:rsidRPr="00232AB3" w:rsidRDefault="00FE3242" w:rsidP="00DF7210">
            <w:pPr>
              <w:spacing w:line="60" w:lineRule="atLeast"/>
            </w:pPr>
            <w:r w:rsidRPr="00232AB3">
              <w:t xml:space="preserve">Naam </w:t>
            </w:r>
            <w:r>
              <w:t>derde</w:t>
            </w:r>
            <w:r w:rsidRPr="00232AB3">
              <w:t xml:space="preserve">: </w:t>
            </w:r>
          </w:p>
        </w:tc>
        <w:tc>
          <w:tcPr>
            <w:tcW w:w="3743" w:type="dxa"/>
            <w:tcBorders>
              <w:left w:val="dashed" w:sz="4" w:space="0" w:color="auto"/>
            </w:tcBorders>
          </w:tcPr>
          <w:p w:rsidR="00FE3242" w:rsidRPr="00232AB3" w:rsidRDefault="00FE3242" w:rsidP="00DF7210">
            <w:pPr>
              <w:spacing w:line="60" w:lineRule="atLeast"/>
            </w:pPr>
          </w:p>
        </w:tc>
      </w:tr>
      <w:tr w:rsidR="00FE3242" w:rsidRPr="00232AB3" w:rsidTr="00DF7210">
        <w:tc>
          <w:tcPr>
            <w:tcW w:w="4407" w:type="dxa"/>
            <w:tcBorders>
              <w:right w:val="dashed" w:sz="4" w:space="0" w:color="auto"/>
            </w:tcBorders>
            <w:shd w:val="clear" w:color="auto" w:fill="CCECFF"/>
          </w:tcPr>
          <w:p w:rsidR="00FE3242" w:rsidRPr="00232AB3" w:rsidRDefault="00FE3242" w:rsidP="00DF7210">
            <w:pPr>
              <w:spacing w:line="60" w:lineRule="atLeast"/>
            </w:pPr>
            <w:r>
              <w:t>Vestigingsplaats:</w:t>
            </w:r>
          </w:p>
        </w:tc>
        <w:tc>
          <w:tcPr>
            <w:tcW w:w="3743" w:type="dxa"/>
            <w:tcBorders>
              <w:left w:val="dashed" w:sz="4" w:space="0" w:color="auto"/>
            </w:tcBorders>
          </w:tcPr>
          <w:p w:rsidR="00FE3242" w:rsidRPr="00232AB3" w:rsidRDefault="00FE3242" w:rsidP="00DF7210">
            <w:pPr>
              <w:spacing w:line="60" w:lineRule="atLeast"/>
            </w:pPr>
          </w:p>
        </w:tc>
      </w:tr>
      <w:tr w:rsidR="00FE3242" w:rsidRPr="00232AB3" w:rsidTr="00DF7210">
        <w:tc>
          <w:tcPr>
            <w:tcW w:w="4407" w:type="dxa"/>
            <w:tcBorders>
              <w:top w:val="single" w:sz="4" w:space="0" w:color="auto"/>
              <w:left w:val="single" w:sz="4" w:space="0" w:color="auto"/>
              <w:bottom w:val="single" w:sz="4" w:space="0" w:color="auto"/>
              <w:right w:val="dashed" w:sz="4" w:space="0" w:color="auto"/>
            </w:tcBorders>
            <w:shd w:val="clear" w:color="auto" w:fill="CCECFF"/>
          </w:tcPr>
          <w:p w:rsidR="00FE3242" w:rsidRPr="00232AB3" w:rsidRDefault="00FE3242" w:rsidP="00DF7210">
            <w:pPr>
              <w:spacing w:line="60" w:lineRule="atLeast"/>
            </w:pPr>
            <w:r w:rsidRPr="009940D9">
              <w:t>Inschrijfnummer beroeps- of handelsregister</w:t>
            </w:r>
            <w:r>
              <w:t>:</w:t>
            </w:r>
          </w:p>
        </w:tc>
        <w:tc>
          <w:tcPr>
            <w:tcW w:w="3743" w:type="dxa"/>
            <w:tcBorders>
              <w:top w:val="single" w:sz="4" w:space="0" w:color="auto"/>
              <w:left w:val="dashed" w:sz="4" w:space="0" w:color="auto"/>
              <w:bottom w:val="single" w:sz="4" w:space="0" w:color="auto"/>
              <w:right w:val="single" w:sz="4" w:space="0" w:color="auto"/>
            </w:tcBorders>
          </w:tcPr>
          <w:p w:rsidR="00FE3242" w:rsidRPr="00232AB3" w:rsidRDefault="00FE3242" w:rsidP="00DF7210">
            <w:pPr>
              <w:spacing w:line="60" w:lineRule="atLeast"/>
            </w:pPr>
          </w:p>
        </w:tc>
      </w:tr>
      <w:tr w:rsidR="00FE3242" w:rsidRPr="00232AB3" w:rsidTr="00DF7210">
        <w:trPr>
          <w:trHeight w:val="1140"/>
        </w:trPr>
        <w:tc>
          <w:tcPr>
            <w:tcW w:w="8150" w:type="dxa"/>
            <w:gridSpan w:val="2"/>
            <w:tcBorders>
              <w:bottom w:val="dashed" w:sz="4" w:space="0" w:color="auto"/>
            </w:tcBorders>
            <w:shd w:val="clear" w:color="auto" w:fill="CCECFF"/>
          </w:tcPr>
          <w:p w:rsidR="00FE3242" w:rsidRPr="00232AB3" w:rsidRDefault="00FE3242" w:rsidP="00DF7210">
            <w:pPr>
              <w:spacing w:line="60" w:lineRule="atLeast"/>
            </w:pPr>
            <w:r>
              <w:t xml:space="preserve">Beroep op middelen om te voldoen aan geschiktheidseis: </w:t>
            </w:r>
            <w:r>
              <w:br/>
            </w:r>
            <w:r w:rsidRPr="00697A5D">
              <w:rPr>
                <w:i/>
              </w:rPr>
              <w:t xml:space="preserve">toelichting: er kan </w:t>
            </w:r>
            <w:r>
              <w:rPr>
                <w:i/>
              </w:rPr>
              <w:t xml:space="preserve">een beroep worden gedaan op een </w:t>
            </w:r>
            <w:r w:rsidRPr="00FE3242">
              <w:rPr>
                <w:i/>
              </w:rPr>
              <w:t>Derde i.v.m. geschiktheidseis</w:t>
            </w:r>
            <w:r w:rsidR="00137B76">
              <w:rPr>
                <w:i/>
              </w:rPr>
              <w:t xml:space="preserve"> 3</w:t>
            </w:r>
            <w:r w:rsidRPr="00FE3242">
              <w:rPr>
                <w:i/>
              </w:rPr>
              <w:t xml:space="preserve">  ‘financiële draagkracht’ en/of i.v.m. geschiktheidseis</w:t>
            </w:r>
            <w:r w:rsidR="00137B76">
              <w:rPr>
                <w:i/>
              </w:rPr>
              <w:t xml:space="preserve"> 4</w:t>
            </w:r>
            <w:r w:rsidRPr="00FE3242">
              <w:rPr>
                <w:i/>
              </w:rPr>
              <w:t xml:space="preserve">  ‘technische bekwaamheid</w:t>
            </w:r>
            <w:r w:rsidR="003A7DE3">
              <w:rPr>
                <w:i/>
              </w:rPr>
              <w:t xml:space="preserve"> - referenties</w:t>
            </w:r>
            <w:r w:rsidRPr="00FE3242">
              <w:rPr>
                <w:i/>
              </w:rPr>
              <w:t>’, zie paragraaf 4.3.2 en 4.3.3 Beschrijvend</w:t>
            </w:r>
            <w:r w:rsidRPr="00697A5D">
              <w:rPr>
                <w:i/>
              </w:rPr>
              <w:t xml:space="preserve"> document</w:t>
            </w:r>
            <w:r>
              <w:rPr>
                <w:i/>
              </w:rPr>
              <w:t>.</w:t>
            </w:r>
          </w:p>
        </w:tc>
      </w:tr>
      <w:tr w:rsidR="00FE3242" w:rsidTr="00FE3242">
        <w:trPr>
          <w:trHeight w:val="914"/>
        </w:trPr>
        <w:tc>
          <w:tcPr>
            <w:tcW w:w="8150" w:type="dxa"/>
            <w:gridSpan w:val="2"/>
            <w:tcBorders>
              <w:top w:val="dashed" w:sz="4" w:space="0" w:color="auto"/>
            </w:tcBorders>
          </w:tcPr>
          <w:p w:rsidR="00FE3242" w:rsidRDefault="00FE3242" w:rsidP="00DF7210">
            <w:pPr>
              <w:spacing w:line="60" w:lineRule="atLeast"/>
            </w:pPr>
          </w:p>
        </w:tc>
      </w:tr>
    </w:tbl>
    <w:p w:rsidR="00FE3242" w:rsidRDefault="00FE3242" w:rsidP="00FE3242">
      <w:pPr>
        <w:spacing w:line="60" w:lineRule="atLeast"/>
        <w:ind w:left="-1134"/>
      </w:pPr>
    </w:p>
    <w:p w:rsidR="005013DE" w:rsidRPr="00FE3242" w:rsidRDefault="00FE3242" w:rsidP="002D06E6">
      <w:pPr>
        <w:spacing w:line="60" w:lineRule="atLeast"/>
        <w:ind w:left="-1418" w:right="922"/>
        <w:rPr>
          <w:sz w:val="16"/>
          <w:szCs w:val="16"/>
        </w:rPr>
      </w:pPr>
      <w:r w:rsidRPr="00FE3242">
        <w:rPr>
          <w:b/>
          <w:sz w:val="16"/>
          <w:szCs w:val="16"/>
        </w:rPr>
        <w:t>NB!</w:t>
      </w:r>
      <w:r w:rsidRPr="00FE3242">
        <w:rPr>
          <w:sz w:val="16"/>
          <w:szCs w:val="16"/>
        </w:rPr>
        <w:t xml:space="preserve"> Indien meer leden betrokken zijn dan het aantal invulvelden dat hier is opgenomen, dient Inschrijver zelf extra invulvelden te maken d.m.v. kopiëren en plakken.</w:t>
      </w:r>
      <w:r>
        <w:rPr>
          <w:sz w:val="16"/>
          <w:szCs w:val="16"/>
        </w:rPr>
        <w:t xml:space="preserve"> </w:t>
      </w:r>
      <w:r w:rsidRPr="00FE3242">
        <w:rPr>
          <w:sz w:val="16"/>
          <w:szCs w:val="16"/>
        </w:rPr>
        <w:t>De witte invulvlakken bewegen automatisch mee met de omvang het antwoord.</w:t>
      </w:r>
    </w:p>
    <w:p w:rsidR="005013DE" w:rsidRDefault="005013DE" w:rsidP="00FF1F87">
      <w:pPr>
        <w:spacing w:line="0" w:lineRule="atLeast"/>
        <w:ind w:left="-1134"/>
      </w:pPr>
    </w:p>
    <w:p w:rsidR="00081CB5" w:rsidRPr="00232AB3" w:rsidRDefault="00231003" w:rsidP="00FF1F87">
      <w:pPr>
        <w:spacing w:line="0" w:lineRule="atLeast"/>
        <w:ind w:left="-1134"/>
        <w:rPr>
          <w:b/>
          <w:sz w:val="24"/>
        </w:rPr>
      </w:pPr>
      <w:r>
        <w:rPr>
          <w:b/>
          <w:sz w:val="24"/>
        </w:rPr>
        <w:lastRenderedPageBreak/>
        <w:t>Deel 3</w:t>
      </w:r>
      <w:r w:rsidR="00FF1F87">
        <w:rPr>
          <w:b/>
          <w:sz w:val="24"/>
        </w:rPr>
        <w:t>B</w:t>
      </w:r>
      <w:r>
        <w:rPr>
          <w:b/>
          <w:sz w:val="24"/>
        </w:rPr>
        <w:t xml:space="preserve"> </w:t>
      </w:r>
      <w:r w:rsidR="00081CB5" w:rsidRPr="00232AB3">
        <w:rPr>
          <w:b/>
          <w:sz w:val="24"/>
        </w:rPr>
        <w:t>Verklaring onderaanneming</w:t>
      </w:r>
    </w:p>
    <w:p w:rsidR="00081CB5" w:rsidRPr="00232AB3" w:rsidRDefault="00081CB5" w:rsidP="00C05140">
      <w:pPr>
        <w:spacing w:line="0" w:lineRule="atLeast"/>
        <w:ind w:left="-1134" w:right="638"/>
      </w:pPr>
    </w:p>
    <w:p w:rsidR="00A25620" w:rsidRDefault="00231003" w:rsidP="00C05140">
      <w:pPr>
        <w:spacing w:line="0" w:lineRule="atLeast"/>
        <w:ind w:left="-1134" w:right="638"/>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rsidR="00A25620" w:rsidRDefault="00A25620" w:rsidP="00C05140">
      <w:pPr>
        <w:spacing w:line="0" w:lineRule="atLeast"/>
        <w:ind w:left="-1134" w:right="638"/>
        <w:rPr>
          <w:b/>
          <w:szCs w:val="18"/>
        </w:rPr>
      </w:pPr>
    </w:p>
    <w:p w:rsidR="009E0DAE" w:rsidRPr="00404FD8" w:rsidRDefault="009E0DAE" w:rsidP="00404FD8">
      <w:pPr>
        <w:pStyle w:val="Lijstalinea"/>
        <w:numPr>
          <w:ilvl w:val="0"/>
          <w:numId w:val="44"/>
        </w:numPr>
        <w:spacing w:line="0" w:lineRule="atLeast"/>
        <w:ind w:left="-709" w:right="638" w:hanging="284"/>
        <w:rPr>
          <w:b/>
          <w:szCs w:val="18"/>
        </w:rPr>
      </w:pPr>
      <w:r>
        <w:t>hij</w:t>
      </w:r>
      <w:r w:rsidRPr="00232AB3">
        <w:t xml:space="preserve"> te allen tijde volledig verantwoordelijk en aansprakelijk blijft voor de uitvoering van deze werkzaamheden en de daaruit voortvloeiende resultaten</w:t>
      </w:r>
    </w:p>
    <w:p w:rsidR="009E0DAE" w:rsidRDefault="009E0DAE" w:rsidP="00404FD8">
      <w:pPr>
        <w:spacing w:line="0" w:lineRule="atLeast"/>
        <w:ind w:left="-709" w:right="638" w:hanging="284"/>
        <w:rPr>
          <w:szCs w:val="18"/>
        </w:rPr>
      </w:pPr>
    </w:p>
    <w:p w:rsidR="00081CB5" w:rsidRDefault="009E0DAE" w:rsidP="00404FD8">
      <w:pPr>
        <w:pStyle w:val="Lijstalinea"/>
        <w:numPr>
          <w:ilvl w:val="0"/>
          <w:numId w:val="44"/>
        </w:numPr>
        <w:spacing w:line="0" w:lineRule="atLeast"/>
        <w:ind w:left="-709" w:right="638" w:hanging="284"/>
      </w:pPr>
      <w:r w:rsidRPr="00404FD8">
        <w:rPr>
          <w:szCs w:val="18"/>
        </w:rPr>
        <w:t xml:space="preserve">hij deze </w:t>
      </w:r>
      <w:r w:rsidR="00081CB5" w:rsidRPr="00232AB3">
        <w:t>werkzaamheden of activiteiten</w:t>
      </w:r>
      <w:r>
        <w:t xml:space="preserve"> </w:t>
      </w:r>
      <w:r w:rsidR="00081CB5" w:rsidRPr="00232AB3">
        <w:t xml:space="preserve">in onderaanneming </w:t>
      </w:r>
      <w:r>
        <w:t>zal geven aan:</w:t>
      </w:r>
    </w:p>
    <w:p w:rsidR="00FF1F87" w:rsidRDefault="00FF1F87" w:rsidP="00C05140">
      <w:pPr>
        <w:spacing w:line="0" w:lineRule="atLeast"/>
        <w:ind w:left="-1134" w:right="638"/>
      </w:pPr>
    </w:p>
    <w:p w:rsidR="00404FD8" w:rsidRPr="00FE5D38" w:rsidRDefault="00E467D9" w:rsidP="00404FD8">
      <w:pPr>
        <w:pStyle w:val="Lijstalinea"/>
        <w:shd w:val="clear" w:color="auto" w:fill="CCECFF"/>
        <w:spacing w:line="0" w:lineRule="atLeast"/>
        <w:ind w:left="-709" w:right="496" w:hanging="425"/>
        <w:rPr>
          <w:b/>
        </w:rPr>
      </w:pPr>
      <w:sdt>
        <w:sdtPr>
          <w:rPr>
            <w:b/>
          </w:rPr>
          <w:id w:val="993371400"/>
          <w14:checkbox>
            <w14:checked w14:val="0"/>
            <w14:checkedState w14:val="2612" w14:font="MS Gothic"/>
            <w14:uncheckedState w14:val="2610" w14:font="MS Gothic"/>
          </w14:checkbox>
        </w:sdtPr>
        <w:sdtEndPr/>
        <w:sdtContent>
          <w:r w:rsidR="00404FD8">
            <w:rPr>
              <w:rFonts w:ascii="MS Gothic" w:eastAsia="MS Gothic" w:hAnsi="MS Gothic" w:hint="eastAsia"/>
              <w:b/>
            </w:rPr>
            <w:t>☐</w:t>
          </w:r>
        </w:sdtContent>
      </w:sdt>
      <w:r w:rsidR="00404FD8">
        <w:rPr>
          <w:b/>
        </w:rPr>
        <w:t xml:space="preserve"> </w:t>
      </w:r>
      <w:r w:rsidR="00404FD8">
        <w:rPr>
          <w:b/>
        </w:rPr>
        <w:tab/>
        <w:t xml:space="preserve">Gelieve aan te vinken, in </w:t>
      </w:r>
      <w:r w:rsidR="00A67BF7">
        <w:rPr>
          <w:b/>
        </w:rPr>
        <w:t>het</w:t>
      </w:r>
      <w:r w:rsidR="00404FD8">
        <w:rPr>
          <w:b/>
        </w:rPr>
        <w:t xml:space="preserve"> in Word aan te vinken vierkantje, indien deel 2</w:t>
      </w:r>
      <w:r w:rsidR="00404FD8" w:rsidRPr="00FE5D38">
        <w:rPr>
          <w:b/>
        </w:rPr>
        <w:t xml:space="preserve"> </w:t>
      </w:r>
      <w:r w:rsidR="00404FD8" w:rsidRPr="00A83EAC">
        <w:rPr>
          <w:b/>
          <w:u w:val="single"/>
        </w:rPr>
        <w:t>niet</w:t>
      </w:r>
      <w:r w:rsidR="00404FD8" w:rsidRPr="00FE5D38">
        <w:rPr>
          <w:b/>
        </w:rPr>
        <w:t xml:space="preserve"> van toepassing is</w:t>
      </w:r>
    </w:p>
    <w:p w:rsidR="00FF1F87" w:rsidRDefault="00FF1F87" w:rsidP="00FF1F87">
      <w:pPr>
        <w:spacing w:line="0" w:lineRule="atLeast"/>
        <w:ind w:left="-1134"/>
      </w:pPr>
    </w:p>
    <w:p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rsidTr="00C64FB3">
        <w:tc>
          <w:tcPr>
            <w:tcW w:w="4407" w:type="dxa"/>
            <w:tcBorders>
              <w:right w:val="dashed" w:sz="4" w:space="0" w:color="auto"/>
            </w:tcBorders>
            <w:shd w:val="clear" w:color="auto" w:fill="CCECFF"/>
          </w:tcPr>
          <w:p w:rsidR="00133EA7" w:rsidRDefault="00133EA7" w:rsidP="00FF1F87">
            <w:pPr>
              <w:spacing w:line="0" w:lineRule="atLeast"/>
            </w:pPr>
            <w:r>
              <w:t>Naam onderaannemer:</w:t>
            </w:r>
          </w:p>
          <w:p w:rsidR="00081CB5" w:rsidRPr="00232AB3" w:rsidRDefault="00081CB5" w:rsidP="00FF1F87">
            <w:pPr>
              <w:spacing w:line="0" w:lineRule="atLeast"/>
            </w:pPr>
            <w:r w:rsidRPr="00232AB3">
              <w:t>natuurlijke persoon of rechtspersoon</w:t>
            </w:r>
          </w:p>
        </w:tc>
        <w:tc>
          <w:tcPr>
            <w:tcW w:w="3743" w:type="dxa"/>
            <w:tcBorders>
              <w:left w:val="dashed" w:sz="4" w:space="0" w:color="auto"/>
            </w:tcBorders>
          </w:tcPr>
          <w:p w:rsidR="00081CB5" w:rsidRPr="00232AB3" w:rsidRDefault="00081CB5" w:rsidP="00FF1F87">
            <w:pPr>
              <w:spacing w:line="0" w:lineRule="atLeast"/>
            </w:pPr>
          </w:p>
        </w:tc>
      </w:tr>
      <w:tr w:rsidR="00DA586B" w:rsidRPr="00232AB3" w:rsidTr="00C64FB3">
        <w:tc>
          <w:tcPr>
            <w:tcW w:w="4407" w:type="dxa"/>
            <w:tcBorders>
              <w:top w:val="single" w:sz="4" w:space="0" w:color="auto"/>
              <w:left w:val="single" w:sz="4" w:space="0" w:color="auto"/>
              <w:bottom w:val="single" w:sz="4" w:space="0" w:color="auto"/>
              <w:right w:val="dashed" w:sz="4" w:space="0" w:color="auto"/>
            </w:tcBorders>
            <w:shd w:val="clear" w:color="auto" w:fill="CCECFF"/>
          </w:tcPr>
          <w:p w:rsidR="00DA586B" w:rsidRPr="00232AB3" w:rsidRDefault="00DA586B" w:rsidP="00FF1F87">
            <w:pPr>
              <w:spacing w:line="0" w:lineRule="atLeast"/>
            </w:pPr>
            <w:r>
              <w:t>Inschrijfnummer beroeps- of handelsregister</w:t>
            </w:r>
            <w:r w:rsidR="00137B76">
              <w:t>:</w:t>
            </w:r>
          </w:p>
        </w:tc>
        <w:tc>
          <w:tcPr>
            <w:tcW w:w="3743" w:type="dxa"/>
            <w:tcBorders>
              <w:top w:val="single" w:sz="4" w:space="0" w:color="auto"/>
              <w:left w:val="dashed" w:sz="4" w:space="0" w:color="auto"/>
              <w:bottom w:val="single" w:sz="4" w:space="0" w:color="auto"/>
              <w:right w:val="single" w:sz="4" w:space="0" w:color="auto"/>
            </w:tcBorders>
          </w:tcPr>
          <w:p w:rsidR="00DA586B" w:rsidRPr="00232AB3" w:rsidRDefault="00DA586B" w:rsidP="00FF1F87">
            <w:pPr>
              <w:spacing w:line="0" w:lineRule="atLeast"/>
            </w:pPr>
          </w:p>
        </w:tc>
      </w:tr>
      <w:tr w:rsidR="00081CB5" w:rsidRPr="00232AB3" w:rsidTr="00C64FB3">
        <w:tc>
          <w:tcPr>
            <w:tcW w:w="4407" w:type="dxa"/>
            <w:tcBorders>
              <w:bottom w:val="single" w:sz="4" w:space="0" w:color="auto"/>
              <w:right w:val="dashed" w:sz="4" w:space="0" w:color="auto"/>
            </w:tcBorders>
            <w:shd w:val="clear" w:color="auto" w:fill="CCECFF"/>
          </w:tcPr>
          <w:p w:rsidR="00081CB5" w:rsidRPr="00232AB3" w:rsidRDefault="00455551" w:rsidP="00FF1F87">
            <w:pPr>
              <w:spacing w:line="0" w:lineRule="atLeast"/>
            </w:pPr>
            <w:r>
              <w:t>Vestigingsplaats</w:t>
            </w:r>
            <w:r w:rsidR="00137B76">
              <w:t>:</w:t>
            </w:r>
          </w:p>
        </w:tc>
        <w:tc>
          <w:tcPr>
            <w:tcW w:w="3743" w:type="dxa"/>
            <w:tcBorders>
              <w:left w:val="dashed" w:sz="4" w:space="0" w:color="auto"/>
              <w:bottom w:val="single" w:sz="4" w:space="0" w:color="auto"/>
            </w:tcBorders>
          </w:tcPr>
          <w:p w:rsidR="00081CB5" w:rsidRPr="00232AB3" w:rsidRDefault="00081CB5" w:rsidP="00FF1F87">
            <w:pPr>
              <w:spacing w:line="0" w:lineRule="atLeast"/>
            </w:pPr>
          </w:p>
        </w:tc>
      </w:tr>
      <w:tr w:rsidR="00133EA7" w:rsidRPr="00232AB3" w:rsidTr="00C64FB3">
        <w:trPr>
          <w:trHeight w:val="529"/>
        </w:trPr>
        <w:tc>
          <w:tcPr>
            <w:tcW w:w="8150" w:type="dxa"/>
            <w:gridSpan w:val="2"/>
            <w:tcBorders>
              <w:bottom w:val="dashed" w:sz="4" w:space="0" w:color="auto"/>
            </w:tcBorders>
            <w:shd w:val="clear" w:color="auto" w:fill="CCECFF"/>
          </w:tcPr>
          <w:p w:rsidR="00133EA7" w:rsidRPr="00232AB3" w:rsidRDefault="00133EA7" w:rsidP="003A7DE3">
            <w:pPr>
              <w:spacing w:line="0" w:lineRule="atLeast"/>
            </w:pPr>
            <w:r w:rsidRPr="00232AB3">
              <w:t xml:space="preserve">Onderde(e)l(en) </w:t>
            </w:r>
            <w:r w:rsidR="00C64FB3">
              <w:t>van de O</w:t>
            </w:r>
            <w:r w:rsidRPr="00232AB3">
              <w:t>pdracht in onderaanneming</w:t>
            </w:r>
            <w:r>
              <w:t xml:space="preserve"> (geef ook aan welke </w:t>
            </w:r>
            <w:r w:rsidR="003A7DE3">
              <w:t>werkzaamheden</w:t>
            </w:r>
            <w:r>
              <w:t>/diensten het betreft)</w:t>
            </w:r>
          </w:p>
        </w:tc>
      </w:tr>
      <w:tr w:rsidR="00133EA7" w:rsidRPr="00232AB3" w:rsidTr="00C64FB3">
        <w:trPr>
          <w:trHeight w:val="529"/>
        </w:trPr>
        <w:tc>
          <w:tcPr>
            <w:tcW w:w="8150" w:type="dxa"/>
            <w:gridSpan w:val="2"/>
            <w:tcBorders>
              <w:top w:val="dashed" w:sz="4" w:space="0" w:color="auto"/>
            </w:tcBorders>
          </w:tcPr>
          <w:p w:rsidR="00133EA7" w:rsidRPr="00232AB3" w:rsidRDefault="00133EA7" w:rsidP="00FF1F87">
            <w:pPr>
              <w:spacing w:line="0" w:lineRule="atLeast"/>
            </w:pPr>
          </w:p>
        </w:tc>
      </w:tr>
    </w:tbl>
    <w:p w:rsidR="00740A49" w:rsidRDefault="00740A49" w:rsidP="00FF1F87">
      <w:pPr>
        <w:spacing w:line="0" w:lineRule="atLeast"/>
        <w:ind w:left="-1134"/>
      </w:pPr>
    </w:p>
    <w:p w:rsidR="00312285" w:rsidRDefault="0031228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C64FB3" w:rsidRPr="00232AB3" w:rsidTr="00DF7210">
        <w:tc>
          <w:tcPr>
            <w:tcW w:w="4407" w:type="dxa"/>
            <w:tcBorders>
              <w:right w:val="dashed" w:sz="4" w:space="0" w:color="auto"/>
            </w:tcBorders>
            <w:shd w:val="clear" w:color="auto" w:fill="CCECFF"/>
          </w:tcPr>
          <w:p w:rsidR="00C64FB3" w:rsidRDefault="00C64FB3" w:rsidP="00DF7210">
            <w:pPr>
              <w:spacing w:line="0" w:lineRule="atLeast"/>
            </w:pPr>
            <w:r>
              <w:t>Naam onderaannemer:</w:t>
            </w:r>
          </w:p>
          <w:p w:rsidR="00C64FB3" w:rsidRPr="00232AB3" w:rsidRDefault="00C64FB3" w:rsidP="00DF7210">
            <w:pPr>
              <w:spacing w:line="0" w:lineRule="atLeast"/>
            </w:pPr>
            <w:r w:rsidRPr="00232AB3">
              <w:t>natuurlijke persoon of rechtspersoon</w:t>
            </w:r>
          </w:p>
        </w:tc>
        <w:tc>
          <w:tcPr>
            <w:tcW w:w="3743" w:type="dxa"/>
            <w:tcBorders>
              <w:left w:val="dashed" w:sz="4" w:space="0" w:color="auto"/>
            </w:tcBorders>
          </w:tcPr>
          <w:p w:rsidR="00C64FB3" w:rsidRPr="00232AB3" w:rsidRDefault="00C64FB3" w:rsidP="00DF7210">
            <w:pPr>
              <w:spacing w:line="0" w:lineRule="atLeast"/>
            </w:pPr>
          </w:p>
        </w:tc>
      </w:tr>
      <w:tr w:rsidR="00C64FB3" w:rsidRPr="00232AB3" w:rsidTr="00DF7210">
        <w:tc>
          <w:tcPr>
            <w:tcW w:w="4407" w:type="dxa"/>
            <w:tcBorders>
              <w:top w:val="single" w:sz="4" w:space="0" w:color="auto"/>
              <w:left w:val="single" w:sz="4" w:space="0" w:color="auto"/>
              <w:bottom w:val="single" w:sz="4" w:space="0" w:color="auto"/>
              <w:right w:val="dashed" w:sz="4" w:space="0" w:color="auto"/>
            </w:tcBorders>
            <w:shd w:val="clear" w:color="auto" w:fill="CCECFF"/>
          </w:tcPr>
          <w:p w:rsidR="00C64FB3" w:rsidRPr="00232AB3" w:rsidRDefault="00C64FB3" w:rsidP="00DF7210">
            <w:pPr>
              <w:spacing w:line="0" w:lineRule="atLeast"/>
            </w:pPr>
            <w:r>
              <w:t>Inschrijfnummer beroeps- of handelsregister:</w:t>
            </w:r>
          </w:p>
        </w:tc>
        <w:tc>
          <w:tcPr>
            <w:tcW w:w="3743" w:type="dxa"/>
            <w:tcBorders>
              <w:top w:val="single" w:sz="4" w:space="0" w:color="auto"/>
              <w:left w:val="dashed" w:sz="4" w:space="0" w:color="auto"/>
              <w:bottom w:val="single" w:sz="4" w:space="0" w:color="auto"/>
              <w:right w:val="single" w:sz="4" w:space="0" w:color="auto"/>
            </w:tcBorders>
          </w:tcPr>
          <w:p w:rsidR="00C64FB3" w:rsidRPr="00232AB3" w:rsidRDefault="00C64FB3" w:rsidP="00DF7210">
            <w:pPr>
              <w:spacing w:line="0" w:lineRule="atLeast"/>
            </w:pPr>
          </w:p>
        </w:tc>
      </w:tr>
      <w:tr w:rsidR="00C64FB3" w:rsidRPr="00232AB3" w:rsidTr="00DF7210">
        <w:tc>
          <w:tcPr>
            <w:tcW w:w="4407" w:type="dxa"/>
            <w:tcBorders>
              <w:bottom w:val="single" w:sz="4" w:space="0" w:color="auto"/>
              <w:right w:val="dashed" w:sz="4" w:space="0" w:color="auto"/>
            </w:tcBorders>
            <w:shd w:val="clear" w:color="auto" w:fill="CCECFF"/>
          </w:tcPr>
          <w:p w:rsidR="00C64FB3" w:rsidRPr="00232AB3" w:rsidRDefault="00C64FB3" w:rsidP="00DF7210">
            <w:pPr>
              <w:spacing w:line="0" w:lineRule="atLeast"/>
            </w:pPr>
            <w:r>
              <w:t>Vestigingsplaats:</w:t>
            </w:r>
          </w:p>
        </w:tc>
        <w:tc>
          <w:tcPr>
            <w:tcW w:w="3743" w:type="dxa"/>
            <w:tcBorders>
              <w:left w:val="dashed" w:sz="4" w:space="0" w:color="auto"/>
              <w:bottom w:val="single" w:sz="4" w:space="0" w:color="auto"/>
            </w:tcBorders>
          </w:tcPr>
          <w:p w:rsidR="00C64FB3" w:rsidRPr="00232AB3" w:rsidRDefault="00C64FB3" w:rsidP="00DF7210">
            <w:pPr>
              <w:spacing w:line="0" w:lineRule="atLeast"/>
            </w:pPr>
          </w:p>
        </w:tc>
      </w:tr>
      <w:tr w:rsidR="00C64FB3" w:rsidRPr="00232AB3" w:rsidTr="00DF7210">
        <w:trPr>
          <w:trHeight w:val="529"/>
        </w:trPr>
        <w:tc>
          <w:tcPr>
            <w:tcW w:w="8150" w:type="dxa"/>
            <w:gridSpan w:val="2"/>
            <w:tcBorders>
              <w:bottom w:val="dashed" w:sz="4" w:space="0" w:color="auto"/>
            </w:tcBorders>
            <w:shd w:val="clear" w:color="auto" w:fill="CCECFF"/>
          </w:tcPr>
          <w:p w:rsidR="00C64FB3" w:rsidRPr="00232AB3" w:rsidRDefault="00C64FB3" w:rsidP="003A7DE3">
            <w:pPr>
              <w:spacing w:line="0" w:lineRule="atLeast"/>
            </w:pPr>
            <w:r w:rsidRPr="00232AB3">
              <w:t xml:space="preserve">Onderde(e)l(en) </w:t>
            </w:r>
            <w:r>
              <w:t>van de O</w:t>
            </w:r>
            <w:r w:rsidRPr="00232AB3">
              <w:t>pdracht in onderaanneming</w:t>
            </w:r>
            <w:r>
              <w:t xml:space="preserve"> (geef ook aan welke </w:t>
            </w:r>
            <w:r w:rsidR="003A7DE3">
              <w:t>werkzaamheden</w:t>
            </w:r>
            <w:r>
              <w:t>/diensten het betreft)</w:t>
            </w:r>
          </w:p>
        </w:tc>
      </w:tr>
      <w:tr w:rsidR="00C64FB3" w:rsidRPr="00232AB3" w:rsidTr="00DF7210">
        <w:trPr>
          <w:trHeight w:val="529"/>
        </w:trPr>
        <w:tc>
          <w:tcPr>
            <w:tcW w:w="8150" w:type="dxa"/>
            <w:gridSpan w:val="2"/>
            <w:tcBorders>
              <w:top w:val="dashed" w:sz="4" w:space="0" w:color="auto"/>
            </w:tcBorders>
          </w:tcPr>
          <w:p w:rsidR="00C64FB3" w:rsidRPr="00232AB3" w:rsidRDefault="00C64FB3" w:rsidP="00DF7210">
            <w:pPr>
              <w:spacing w:line="0" w:lineRule="atLeast"/>
            </w:pPr>
          </w:p>
        </w:tc>
      </w:tr>
    </w:tbl>
    <w:p w:rsidR="00C64FB3" w:rsidRDefault="00C64FB3" w:rsidP="00FF1F87">
      <w:pPr>
        <w:spacing w:line="0" w:lineRule="atLeast"/>
        <w:ind w:left="-1134"/>
      </w:pPr>
    </w:p>
    <w:p w:rsidR="00C64FB3" w:rsidRDefault="00C64FB3"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C64FB3" w:rsidRPr="00232AB3" w:rsidTr="00DF7210">
        <w:tc>
          <w:tcPr>
            <w:tcW w:w="4407" w:type="dxa"/>
            <w:tcBorders>
              <w:right w:val="dashed" w:sz="4" w:space="0" w:color="auto"/>
            </w:tcBorders>
            <w:shd w:val="clear" w:color="auto" w:fill="CCECFF"/>
          </w:tcPr>
          <w:p w:rsidR="00C64FB3" w:rsidRDefault="00C64FB3" w:rsidP="00DF7210">
            <w:pPr>
              <w:spacing w:line="0" w:lineRule="atLeast"/>
            </w:pPr>
            <w:r>
              <w:t>Naam onderaannemer:</w:t>
            </w:r>
          </w:p>
          <w:p w:rsidR="00C64FB3" w:rsidRPr="00232AB3" w:rsidRDefault="00C64FB3" w:rsidP="00DF7210">
            <w:pPr>
              <w:spacing w:line="0" w:lineRule="atLeast"/>
            </w:pPr>
            <w:r w:rsidRPr="00232AB3">
              <w:t>natuurlijke persoon of rechtspersoon</w:t>
            </w:r>
          </w:p>
        </w:tc>
        <w:tc>
          <w:tcPr>
            <w:tcW w:w="3743" w:type="dxa"/>
            <w:tcBorders>
              <w:left w:val="dashed" w:sz="4" w:space="0" w:color="auto"/>
            </w:tcBorders>
          </w:tcPr>
          <w:p w:rsidR="00C64FB3" w:rsidRPr="00232AB3" w:rsidRDefault="00C64FB3" w:rsidP="00DF7210">
            <w:pPr>
              <w:spacing w:line="0" w:lineRule="atLeast"/>
            </w:pPr>
          </w:p>
        </w:tc>
      </w:tr>
      <w:tr w:rsidR="00C64FB3" w:rsidRPr="00232AB3" w:rsidTr="00DF7210">
        <w:tc>
          <w:tcPr>
            <w:tcW w:w="4407" w:type="dxa"/>
            <w:tcBorders>
              <w:top w:val="single" w:sz="4" w:space="0" w:color="auto"/>
              <w:left w:val="single" w:sz="4" w:space="0" w:color="auto"/>
              <w:bottom w:val="single" w:sz="4" w:space="0" w:color="auto"/>
              <w:right w:val="dashed" w:sz="4" w:space="0" w:color="auto"/>
            </w:tcBorders>
            <w:shd w:val="clear" w:color="auto" w:fill="CCECFF"/>
          </w:tcPr>
          <w:p w:rsidR="00C64FB3" w:rsidRPr="00232AB3" w:rsidRDefault="00C64FB3" w:rsidP="00DF7210">
            <w:pPr>
              <w:spacing w:line="0" w:lineRule="atLeast"/>
            </w:pPr>
            <w:r>
              <w:t>Inschrijfnummer beroeps- of handelsregister:</w:t>
            </w:r>
          </w:p>
        </w:tc>
        <w:tc>
          <w:tcPr>
            <w:tcW w:w="3743" w:type="dxa"/>
            <w:tcBorders>
              <w:top w:val="single" w:sz="4" w:space="0" w:color="auto"/>
              <w:left w:val="dashed" w:sz="4" w:space="0" w:color="auto"/>
              <w:bottom w:val="single" w:sz="4" w:space="0" w:color="auto"/>
              <w:right w:val="single" w:sz="4" w:space="0" w:color="auto"/>
            </w:tcBorders>
          </w:tcPr>
          <w:p w:rsidR="00C64FB3" w:rsidRPr="00232AB3" w:rsidRDefault="00C64FB3" w:rsidP="00DF7210">
            <w:pPr>
              <w:spacing w:line="0" w:lineRule="atLeast"/>
            </w:pPr>
          </w:p>
        </w:tc>
      </w:tr>
      <w:tr w:rsidR="00C64FB3" w:rsidRPr="00232AB3" w:rsidTr="00DF7210">
        <w:tc>
          <w:tcPr>
            <w:tcW w:w="4407" w:type="dxa"/>
            <w:tcBorders>
              <w:bottom w:val="single" w:sz="4" w:space="0" w:color="auto"/>
              <w:right w:val="dashed" w:sz="4" w:space="0" w:color="auto"/>
            </w:tcBorders>
            <w:shd w:val="clear" w:color="auto" w:fill="CCECFF"/>
          </w:tcPr>
          <w:p w:rsidR="00C64FB3" w:rsidRPr="00232AB3" w:rsidRDefault="00C64FB3" w:rsidP="00DF7210">
            <w:pPr>
              <w:spacing w:line="0" w:lineRule="atLeast"/>
            </w:pPr>
            <w:r>
              <w:t>Vestigingsplaats:</w:t>
            </w:r>
          </w:p>
        </w:tc>
        <w:tc>
          <w:tcPr>
            <w:tcW w:w="3743" w:type="dxa"/>
            <w:tcBorders>
              <w:left w:val="dashed" w:sz="4" w:space="0" w:color="auto"/>
              <w:bottom w:val="single" w:sz="4" w:space="0" w:color="auto"/>
            </w:tcBorders>
          </w:tcPr>
          <w:p w:rsidR="00C64FB3" w:rsidRPr="00232AB3" w:rsidRDefault="00C64FB3" w:rsidP="00DF7210">
            <w:pPr>
              <w:spacing w:line="0" w:lineRule="atLeast"/>
            </w:pPr>
          </w:p>
        </w:tc>
      </w:tr>
      <w:tr w:rsidR="00C64FB3" w:rsidRPr="00232AB3" w:rsidTr="00DF7210">
        <w:trPr>
          <w:trHeight w:val="529"/>
        </w:trPr>
        <w:tc>
          <w:tcPr>
            <w:tcW w:w="8150" w:type="dxa"/>
            <w:gridSpan w:val="2"/>
            <w:tcBorders>
              <w:bottom w:val="dashed" w:sz="4" w:space="0" w:color="auto"/>
            </w:tcBorders>
            <w:shd w:val="clear" w:color="auto" w:fill="CCECFF"/>
          </w:tcPr>
          <w:p w:rsidR="00C64FB3" w:rsidRPr="00232AB3" w:rsidRDefault="00C64FB3" w:rsidP="003A7DE3">
            <w:pPr>
              <w:spacing w:line="0" w:lineRule="atLeast"/>
            </w:pPr>
            <w:r w:rsidRPr="00232AB3">
              <w:t xml:space="preserve">Onderde(e)l(en) </w:t>
            </w:r>
            <w:r>
              <w:t>van de O</w:t>
            </w:r>
            <w:r w:rsidRPr="00232AB3">
              <w:t>pdracht in onderaanneming</w:t>
            </w:r>
            <w:r>
              <w:t xml:space="preserve"> (geef ook aan welke </w:t>
            </w:r>
            <w:r w:rsidR="003A7DE3">
              <w:t>werkzaamheden</w:t>
            </w:r>
            <w:r>
              <w:t>/diensten het betreft)</w:t>
            </w:r>
          </w:p>
        </w:tc>
      </w:tr>
      <w:tr w:rsidR="00C64FB3" w:rsidRPr="00232AB3" w:rsidTr="00DF7210">
        <w:trPr>
          <w:trHeight w:val="529"/>
        </w:trPr>
        <w:tc>
          <w:tcPr>
            <w:tcW w:w="8150" w:type="dxa"/>
            <w:gridSpan w:val="2"/>
            <w:tcBorders>
              <w:top w:val="dashed" w:sz="4" w:space="0" w:color="auto"/>
            </w:tcBorders>
          </w:tcPr>
          <w:p w:rsidR="00C64FB3" w:rsidRPr="00232AB3" w:rsidRDefault="00C64FB3" w:rsidP="00DF7210">
            <w:pPr>
              <w:spacing w:line="0" w:lineRule="atLeast"/>
            </w:pPr>
          </w:p>
        </w:tc>
      </w:tr>
    </w:tbl>
    <w:p w:rsidR="00C64FB3" w:rsidRDefault="00C64FB3" w:rsidP="00FF1F87">
      <w:pPr>
        <w:spacing w:line="0" w:lineRule="atLeast"/>
        <w:ind w:left="-1134"/>
      </w:pPr>
    </w:p>
    <w:p w:rsidR="00C64FB3" w:rsidRDefault="00C64FB3"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C64FB3" w:rsidRPr="00232AB3" w:rsidTr="00DF7210">
        <w:tc>
          <w:tcPr>
            <w:tcW w:w="4407" w:type="dxa"/>
            <w:tcBorders>
              <w:right w:val="dashed" w:sz="4" w:space="0" w:color="auto"/>
            </w:tcBorders>
            <w:shd w:val="clear" w:color="auto" w:fill="CCECFF"/>
          </w:tcPr>
          <w:p w:rsidR="00C64FB3" w:rsidRDefault="00C64FB3" w:rsidP="00DF7210">
            <w:pPr>
              <w:spacing w:line="0" w:lineRule="atLeast"/>
            </w:pPr>
            <w:r>
              <w:t>Naam onderaannemer:</w:t>
            </w:r>
          </w:p>
          <w:p w:rsidR="00C64FB3" w:rsidRPr="00232AB3" w:rsidRDefault="00C64FB3" w:rsidP="00DF7210">
            <w:pPr>
              <w:spacing w:line="0" w:lineRule="atLeast"/>
            </w:pPr>
            <w:r w:rsidRPr="00232AB3">
              <w:t>natuurlijke persoon of rechtspersoon</w:t>
            </w:r>
          </w:p>
        </w:tc>
        <w:tc>
          <w:tcPr>
            <w:tcW w:w="3743" w:type="dxa"/>
            <w:tcBorders>
              <w:left w:val="dashed" w:sz="4" w:space="0" w:color="auto"/>
            </w:tcBorders>
          </w:tcPr>
          <w:p w:rsidR="00C64FB3" w:rsidRPr="00232AB3" w:rsidRDefault="00C64FB3" w:rsidP="00DF7210">
            <w:pPr>
              <w:spacing w:line="0" w:lineRule="atLeast"/>
            </w:pPr>
          </w:p>
        </w:tc>
      </w:tr>
      <w:tr w:rsidR="00C64FB3" w:rsidRPr="00232AB3" w:rsidTr="00DF7210">
        <w:tc>
          <w:tcPr>
            <w:tcW w:w="4407" w:type="dxa"/>
            <w:tcBorders>
              <w:top w:val="single" w:sz="4" w:space="0" w:color="auto"/>
              <w:left w:val="single" w:sz="4" w:space="0" w:color="auto"/>
              <w:bottom w:val="single" w:sz="4" w:space="0" w:color="auto"/>
              <w:right w:val="dashed" w:sz="4" w:space="0" w:color="auto"/>
            </w:tcBorders>
            <w:shd w:val="clear" w:color="auto" w:fill="CCECFF"/>
          </w:tcPr>
          <w:p w:rsidR="00C64FB3" w:rsidRPr="00232AB3" w:rsidRDefault="00C64FB3" w:rsidP="00DF7210">
            <w:pPr>
              <w:spacing w:line="0" w:lineRule="atLeast"/>
            </w:pPr>
            <w:r>
              <w:t>Inschrijfnummer beroeps- of handelsregister:</w:t>
            </w:r>
          </w:p>
        </w:tc>
        <w:tc>
          <w:tcPr>
            <w:tcW w:w="3743" w:type="dxa"/>
            <w:tcBorders>
              <w:top w:val="single" w:sz="4" w:space="0" w:color="auto"/>
              <w:left w:val="dashed" w:sz="4" w:space="0" w:color="auto"/>
              <w:bottom w:val="single" w:sz="4" w:space="0" w:color="auto"/>
              <w:right w:val="single" w:sz="4" w:space="0" w:color="auto"/>
            </w:tcBorders>
          </w:tcPr>
          <w:p w:rsidR="00C64FB3" w:rsidRPr="00232AB3" w:rsidRDefault="00C64FB3" w:rsidP="00DF7210">
            <w:pPr>
              <w:spacing w:line="0" w:lineRule="atLeast"/>
            </w:pPr>
          </w:p>
        </w:tc>
      </w:tr>
      <w:tr w:rsidR="00C64FB3" w:rsidRPr="00232AB3" w:rsidTr="00DF7210">
        <w:tc>
          <w:tcPr>
            <w:tcW w:w="4407" w:type="dxa"/>
            <w:tcBorders>
              <w:bottom w:val="single" w:sz="4" w:space="0" w:color="auto"/>
              <w:right w:val="dashed" w:sz="4" w:space="0" w:color="auto"/>
            </w:tcBorders>
            <w:shd w:val="clear" w:color="auto" w:fill="CCECFF"/>
          </w:tcPr>
          <w:p w:rsidR="00C64FB3" w:rsidRPr="00232AB3" w:rsidRDefault="00C64FB3" w:rsidP="00DF7210">
            <w:pPr>
              <w:spacing w:line="0" w:lineRule="atLeast"/>
            </w:pPr>
            <w:r>
              <w:t>Vestigingsplaats:</w:t>
            </w:r>
          </w:p>
        </w:tc>
        <w:tc>
          <w:tcPr>
            <w:tcW w:w="3743" w:type="dxa"/>
            <w:tcBorders>
              <w:left w:val="dashed" w:sz="4" w:space="0" w:color="auto"/>
              <w:bottom w:val="single" w:sz="4" w:space="0" w:color="auto"/>
            </w:tcBorders>
          </w:tcPr>
          <w:p w:rsidR="00C64FB3" w:rsidRPr="00232AB3" w:rsidRDefault="00C64FB3" w:rsidP="00DF7210">
            <w:pPr>
              <w:spacing w:line="0" w:lineRule="atLeast"/>
            </w:pPr>
          </w:p>
        </w:tc>
      </w:tr>
      <w:tr w:rsidR="00C64FB3" w:rsidRPr="00232AB3" w:rsidTr="00DF7210">
        <w:trPr>
          <w:trHeight w:val="529"/>
        </w:trPr>
        <w:tc>
          <w:tcPr>
            <w:tcW w:w="8150" w:type="dxa"/>
            <w:gridSpan w:val="2"/>
            <w:tcBorders>
              <w:bottom w:val="dashed" w:sz="4" w:space="0" w:color="auto"/>
            </w:tcBorders>
            <w:shd w:val="clear" w:color="auto" w:fill="CCECFF"/>
          </w:tcPr>
          <w:p w:rsidR="00C64FB3" w:rsidRPr="00232AB3" w:rsidRDefault="00C64FB3" w:rsidP="003A7DE3">
            <w:pPr>
              <w:spacing w:line="0" w:lineRule="atLeast"/>
            </w:pPr>
            <w:r w:rsidRPr="00232AB3">
              <w:t xml:space="preserve">Onderde(e)l(en) </w:t>
            </w:r>
            <w:r>
              <w:t>van de O</w:t>
            </w:r>
            <w:r w:rsidRPr="00232AB3">
              <w:t>pdracht in onderaanneming</w:t>
            </w:r>
            <w:r>
              <w:t xml:space="preserve"> (geef ook aan welke </w:t>
            </w:r>
            <w:r w:rsidR="003A7DE3">
              <w:t>werkzaamheden</w:t>
            </w:r>
            <w:r>
              <w:t>/diensten het betreft)</w:t>
            </w:r>
          </w:p>
        </w:tc>
      </w:tr>
      <w:tr w:rsidR="00C64FB3" w:rsidRPr="00232AB3" w:rsidTr="00DF7210">
        <w:trPr>
          <w:trHeight w:val="529"/>
        </w:trPr>
        <w:tc>
          <w:tcPr>
            <w:tcW w:w="8150" w:type="dxa"/>
            <w:gridSpan w:val="2"/>
            <w:tcBorders>
              <w:top w:val="dashed" w:sz="4" w:space="0" w:color="auto"/>
            </w:tcBorders>
          </w:tcPr>
          <w:p w:rsidR="00C64FB3" w:rsidRPr="00232AB3" w:rsidRDefault="00C64FB3" w:rsidP="00DF7210">
            <w:pPr>
              <w:spacing w:line="0" w:lineRule="atLeast"/>
            </w:pPr>
          </w:p>
        </w:tc>
      </w:tr>
    </w:tbl>
    <w:p w:rsidR="00312285" w:rsidRDefault="00312285" w:rsidP="00FF1F87">
      <w:pPr>
        <w:spacing w:line="0" w:lineRule="atLeast"/>
        <w:ind w:left="-1134"/>
      </w:pPr>
      <w:r>
        <w:br w:type="page"/>
      </w:r>
    </w:p>
    <w:p w:rsidR="00740A49" w:rsidRDefault="00740A49" w:rsidP="00FF1F87">
      <w:pPr>
        <w:spacing w:line="0" w:lineRule="atLeast"/>
        <w:ind w:left="-1134"/>
      </w:pPr>
    </w:p>
    <w:p w:rsidR="00EC6041" w:rsidRPr="00232AB3" w:rsidRDefault="00EC6041" w:rsidP="00FF1F87">
      <w:pPr>
        <w:spacing w:line="0" w:lineRule="atLeast"/>
        <w:ind w:left="-1134"/>
      </w:pPr>
    </w:p>
    <w:p w:rsidR="004972F2" w:rsidRDefault="004972F2" w:rsidP="002D06E6">
      <w:pPr>
        <w:pStyle w:val="Lijstalinea"/>
        <w:numPr>
          <w:ilvl w:val="0"/>
          <w:numId w:val="44"/>
        </w:numPr>
        <w:spacing w:line="0" w:lineRule="atLeast"/>
        <w:ind w:firstLine="697"/>
      </w:pPr>
      <w:r>
        <w:t>hij de volgende werkzaamheden als hoofdaannemer zelf zal uitvoeren:</w:t>
      </w:r>
    </w:p>
    <w:p w:rsidR="002D06E6" w:rsidRDefault="002D06E6" w:rsidP="002D06E6">
      <w:pPr>
        <w:spacing w:line="0" w:lineRule="atLeast"/>
        <w:ind w:left="-1548"/>
      </w:pPr>
    </w:p>
    <w:tbl>
      <w:tblPr>
        <w:tblStyle w:val="Tabelraster"/>
        <w:tblW w:w="0" w:type="auto"/>
        <w:tblInd w:w="-885" w:type="dxa"/>
        <w:tblLook w:val="04A0" w:firstRow="1" w:lastRow="0" w:firstColumn="1" w:lastColumn="0" w:noHBand="0" w:noVBand="1"/>
      </w:tblPr>
      <w:tblGrid>
        <w:gridCol w:w="8223"/>
      </w:tblGrid>
      <w:tr w:rsidR="002D06E6" w:rsidTr="002D06E6">
        <w:tc>
          <w:tcPr>
            <w:tcW w:w="8223" w:type="dxa"/>
            <w:tcBorders>
              <w:bottom w:val="dashed" w:sz="4" w:space="0" w:color="auto"/>
            </w:tcBorders>
            <w:shd w:val="clear" w:color="auto" w:fill="FBD4B4" w:themeFill="accent6" w:themeFillTint="66"/>
          </w:tcPr>
          <w:p w:rsidR="002D06E6" w:rsidRDefault="002D06E6" w:rsidP="002D06E6">
            <w:pPr>
              <w:spacing w:line="0" w:lineRule="atLeast"/>
            </w:pPr>
            <w:r w:rsidRPr="002D06E6">
              <w:t xml:space="preserve">Onderde(e)l(en) </w:t>
            </w:r>
            <w:r>
              <w:t xml:space="preserve">van de </w:t>
            </w:r>
            <w:r w:rsidRPr="002D06E6">
              <w:t xml:space="preserve">opdracht die Inschrijver zelf zal uitvoeren (geef ook aan welke </w:t>
            </w:r>
            <w:r w:rsidR="003A7DE3">
              <w:t>werkzaamheden/</w:t>
            </w:r>
            <w:r w:rsidRPr="002D06E6">
              <w:t>diensten het betreft)</w:t>
            </w:r>
          </w:p>
          <w:p w:rsidR="002D06E6" w:rsidRDefault="002D06E6" w:rsidP="002D06E6">
            <w:pPr>
              <w:spacing w:line="0" w:lineRule="atLeast"/>
            </w:pPr>
          </w:p>
        </w:tc>
      </w:tr>
      <w:tr w:rsidR="002D06E6" w:rsidTr="002D06E6">
        <w:tc>
          <w:tcPr>
            <w:tcW w:w="8223" w:type="dxa"/>
            <w:tcBorders>
              <w:top w:val="dashed" w:sz="4" w:space="0" w:color="auto"/>
            </w:tcBorders>
          </w:tcPr>
          <w:p w:rsidR="002D06E6" w:rsidRDefault="002D06E6" w:rsidP="002D06E6">
            <w:pPr>
              <w:spacing w:line="0" w:lineRule="atLeast"/>
            </w:pPr>
          </w:p>
          <w:p w:rsidR="002D06E6" w:rsidRDefault="002D06E6" w:rsidP="002D06E6">
            <w:pPr>
              <w:spacing w:line="0" w:lineRule="atLeast"/>
            </w:pPr>
          </w:p>
          <w:p w:rsidR="002D06E6" w:rsidRDefault="002D06E6" w:rsidP="002D06E6">
            <w:pPr>
              <w:spacing w:line="0" w:lineRule="atLeast"/>
            </w:pPr>
          </w:p>
          <w:p w:rsidR="002D06E6" w:rsidRDefault="002D06E6" w:rsidP="002D06E6">
            <w:pPr>
              <w:spacing w:line="0" w:lineRule="atLeast"/>
            </w:pPr>
          </w:p>
          <w:p w:rsidR="002D06E6" w:rsidRDefault="002D06E6" w:rsidP="002D06E6">
            <w:pPr>
              <w:spacing w:line="0" w:lineRule="atLeast"/>
            </w:pPr>
          </w:p>
          <w:p w:rsidR="002D06E6" w:rsidRDefault="002D06E6" w:rsidP="002D06E6">
            <w:pPr>
              <w:spacing w:line="0" w:lineRule="atLeast"/>
            </w:pPr>
          </w:p>
        </w:tc>
      </w:tr>
    </w:tbl>
    <w:p w:rsidR="002D06E6" w:rsidRDefault="002D06E6" w:rsidP="002D06E6">
      <w:pPr>
        <w:spacing w:line="0" w:lineRule="atLeast"/>
        <w:ind w:left="-1548"/>
      </w:pPr>
    </w:p>
    <w:p w:rsidR="002D06E6" w:rsidRPr="00FE3242" w:rsidRDefault="002D06E6" w:rsidP="002D06E6">
      <w:pPr>
        <w:spacing w:line="60" w:lineRule="atLeast"/>
        <w:ind w:left="-1134" w:right="1063"/>
        <w:rPr>
          <w:sz w:val="16"/>
          <w:szCs w:val="16"/>
        </w:rPr>
      </w:pPr>
      <w:r w:rsidRPr="00FE3242">
        <w:rPr>
          <w:b/>
          <w:sz w:val="16"/>
          <w:szCs w:val="16"/>
        </w:rPr>
        <w:t>NB!</w:t>
      </w:r>
      <w:r w:rsidRPr="00FE3242">
        <w:rPr>
          <w:sz w:val="16"/>
          <w:szCs w:val="16"/>
        </w:rPr>
        <w:t xml:space="preserve"> Indien meer leden betrokken zijn dan het aantal invulvelden dat hier is </w:t>
      </w:r>
      <w:r>
        <w:rPr>
          <w:sz w:val="16"/>
          <w:szCs w:val="16"/>
        </w:rPr>
        <w:t>o</w:t>
      </w:r>
      <w:r w:rsidRPr="00FE3242">
        <w:rPr>
          <w:sz w:val="16"/>
          <w:szCs w:val="16"/>
        </w:rPr>
        <w:t>pgenomen, dient Inschrijver zelf extra invulvelden te maken d.m.v. kopiëren en plakken.</w:t>
      </w:r>
      <w:r>
        <w:rPr>
          <w:sz w:val="16"/>
          <w:szCs w:val="16"/>
        </w:rPr>
        <w:t xml:space="preserve"> </w:t>
      </w:r>
      <w:r w:rsidRPr="00FE3242">
        <w:rPr>
          <w:sz w:val="16"/>
          <w:szCs w:val="16"/>
        </w:rPr>
        <w:t>De witte invulvlakken bewegen automatisch mee met de omvang het antwoord.</w:t>
      </w:r>
    </w:p>
    <w:p w:rsidR="00081CB5" w:rsidRPr="00232AB3" w:rsidRDefault="00081CB5" w:rsidP="00FF1F87">
      <w:pPr>
        <w:spacing w:line="0" w:lineRule="atLeast"/>
        <w:ind w:left="-1134"/>
      </w:pPr>
    </w:p>
    <w:p w:rsidR="006B3759" w:rsidRPr="00232AB3" w:rsidRDefault="006B3759" w:rsidP="00FF1F87">
      <w:pPr>
        <w:spacing w:line="0" w:lineRule="atLeast"/>
        <w:ind w:left="-1134"/>
      </w:pPr>
    </w:p>
    <w:p w:rsidR="006B3759" w:rsidRPr="00232AB3" w:rsidRDefault="006B3759" w:rsidP="00FF1F87">
      <w:pPr>
        <w:spacing w:line="0" w:lineRule="atLeast"/>
        <w:ind w:left="-1134"/>
      </w:pPr>
    </w:p>
    <w:p w:rsidR="004C4DA9" w:rsidRDefault="004C4DA9" w:rsidP="00FF1F87">
      <w:pPr>
        <w:spacing w:line="0" w:lineRule="atLeast"/>
        <w:ind w:left="-1134"/>
        <w:rPr>
          <w:b/>
          <w:sz w:val="24"/>
        </w:rPr>
      </w:pPr>
      <w:r>
        <w:rPr>
          <w:b/>
          <w:sz w:val="24"/>
        </w:rPr>
        <w:br w:type="page"/>
      </w:r>
    </w:p>
    <w:p w:rsidR="008116F3" w:rsidRPr="00EC6041" w:rsidRDefault="008116F3" w:rsidP="00312285">
      <w:pPr>
        <w:spacing w:line="0" w:lineRule="atLeast"/>
        <w:ind w:left="-1134"/>
        <w:rPr>
          <w:b/>
          <w:sz w:val="24"/>
        </w:rPr>
      </w:pPr>
      <w:r w:rsidRPr="00EC6041">
        <w:rPr>
          <w:b/>
          <w:sz w:val="24"/>
        </w:rPr>
        <w:lastRenderedPageBreak/>
        <w:t>Deel 4</w:t>
      </w:r>
      <w:r>
        <w:rPr>
          <w:b/>
          <w:sz w:val="24"/>
        </w:rPr>
        <w:t>A</w:t>
      </w:r>
      <w:r w:rsidRPr="00EC6041">
        <w:rPr>
          <w:b/>
          <w:sz w:val="24"/>
        </w:rPr>
        <w:t xml:space="preserve"> Checklist Inschrijving</w:t>
      </w:r>
    </w:p>
    <w:p w:rsidR="008116F3" w:rsidRDefault="008116F3" w:rsidP="00C05140">
      <w:pPr>
        <w:spacing w:line="0" w:lineRule="atLeast"/>
        <w:ind w:left="-1134" w:right="496"/>
        <w:rPr>
          <w:b/>
        </w:rPr>
      </w:pPr>
    </w:p>
    <w:p w:rsidR="008116F3" w:rsidRDefault="008116F3" w:rsidP="00C05140">
      <w:pPr>
        <w:spacing w:line="0" w:lineRule="atLeast"/>
        <w:ind w:left="-1134" w:right="496"/>
        <w:rPr>
          <w:b/>
          <w:bCs/>
        </w:rPr>
      </w:pPr>
      <w:r>
        <w:rPr>
          <w:b/>
        </w:rPr>
        <w:t xml:space="preserve">Inschrijver verklaart dat </w:t>
      </w:r>
      <w:r w:rsidRPr="00690165">
        <w:rPr>
          <w:b/>
          <w:bCs/>
        </w:rPr>
        <w:t xml:space="preserve">de Inschrijving tenminste de documenten bevat zoals opgenomen in </w:t>
      </w:r>
      <w:r w:rsidR="00854BB8">
        <w:rPr>
          <w:b/>
          <w:bCs/>
        </w:rPr>
        <w:t>paragraaf 3.4 van het Beschrijvend document</w:t>
      </w:r>
      <w:r w:rsidRPr="00690165">
        <w:rPr>
          <w:b/>
          <w:bCs/>
        </w:rPr>
        <w:t>.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w:t>
      </w:r>
      <w:r w:rsidR="00E70075">
        <w:rPr>
          <w:b/>
          <w:bCs/>
        </w:rPr>
        <w:t>de aanbestedingsdocumenten</w:t>
      </w:r>
      <w:r>
        <w:rPr>
          <w:b/>
          <w:bCs/>
        </w:rPr>
        <w:t>.</w:t>
      </w:r>
    </w:p>
    <w:p w:rsidR="008116F3" w:rsidRDefault="008116F3" w:rsidP="00C05140">
      <w:pPr>
        <w:spacing w:line="0" w:lineRule="atLeast"/>
        <w:ind w:left="-1134" w:right="496"/>
        <w:rPr>
          <w:b/>
          <w:bCs/>
        </w:rPr>
      </w:pPr>
    </w:p>
    <w:p w:rsidR="008116F3" w:rsidRPr="009F2FD3" w:rsidRDefault="008116F3" w:rsidP="00C05140">
      <w:pPr>
        <w:spacing w:line="0" w:lineRule="atLeast"/>
        <w:ind w:left="-1134" w:right="496"/>
      </w:pPr>
      <w:r w:rsidRPr="009F2FD3">
        <w:t xml:space="preserve">De beantwoording van deze </w:t>
      </w:r>
      <w:r>
        <w:t>checklist</w:t>
      </w:r>
      <w:r w:rsidRPr="009F2FD3">
        <w:t xml:space="preserve"> inclusief de door u </w:t>
      </w:r>
      <w:r w:rsidR="00455551" w:rsidRPr="009F2FD3">
        <w:t>geüploade</w:t>
      </w:r>
      <w:r w:rsidRPr="009F2FD3">
        <w:t xml:space="preserve"> documenten </w:t>
      </w:r>
      <w:r>
        <w:t xml:space="preserve">in onderhavige aanbesteding in TenderNed </w:t>
      </w:r>
      <w:r w:rsidRPr="009F2FD3">
        <w:t>vormen de Inschrijving van de rechtspersoon als vermeld in de rechtsgeldig ondertekende Eigen Verklaring</w:t>
      </w:r>
      <w:r w:rsidRPr="00E70075">
        <w:t>. Zie ook § 2.7</w:t>
      </w:r>
      <w:r w:rsidR="00E70075" w:rsidRPr="00E70075">
        <w:t xml:space="preserve"> Beschrijvend</w:t>
      </w:r>
      <w:r w:rsidR="00E70075">
        <w:t xml:space="preserve"> document</w:t>
      </w:r>
      <w:r w:rsidRPr="009F2FD3">
        <w:t xml:space="preserve"> met betrekking tot rechtsgeldige ondertekening. Voor verificatie van de rechtsgeldigheid van ondertekening is het belangrijk dat de persoon die ondertekent staat vermeld op het uittreksel van de inschrijving in het handelsregister. Indien meerdere uittreksels nodig zijn om de </w:t>
      </w:r>
      <w:r w:rsidR="007E598C">
        <w:t>bevoegdheid van de betreffende</w:t>
      </w:r>
      <w:r w:rsidRPr="009F2FD3">
        <w:t xml:space="preserve"> persoon</w:t>
      </w:r>
      <w:r w:rsidR="007E598C">
        <w:t xml:space="preserve"> of personen</w:t>
      </w:r>
      <w:r w:rsidRPr="009F2FD3">
        <w:t xml:space="preserve">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p>
    <w:p w:rsidR="008116F3" w:rsidRDefault="008116F3" w:rsidP="00312285">
      <w:pPr>
        <w:spacing w:line="0" w:lineRule="atLeast"/>
        <w:rPr>
          <w:b/>
          <w:bCs/>
        </w:rPr>
      </w:pP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232AB3" w:rsidTr="00A67BF7">
        <w:tc>
          <w:tcPr>
            <w:tcW w:w="1340" w:type="dxa"/>
            <w:shd w:val="clear" w:color="auto" w:fill="E36C0A" w:themeFill="accent6" w:themeFillShade="BF"/>
          </w:tcPr>
          <w:p w:rsidR="0019098A" w:rsidRPr="00A67BF7" w:rsidRDefault="0019098A" w:rsidP="00312285">
            <w:pPr>
              <w:spacing w:line="0" w:lineRule="atLeast"/>
              <w:rPr>
                <w:b/>
                <w:bCs/>
                <w:color w:val="FFFFFF" w:themeColor="background1"/>
                <w:sz w:val="16"/>
                <w:szCs w:val="16"/>
              </w:rPr>
            </w:pPr>
            <w:r w:rsidRPr="00A67BF7">
              <w:rPr>
                <w:b/>
                <w:bCs/>
                <w:color w:val="FFFFFF" w:themeColor="background1"/>
                <w:sz w:val="16"/>
                <w:szCs w:val="16"/>
              </w:rPr>
              <w:t>Referentie Beschrijvend document</w:t>
            </w:r>
          </w:p>
        </w:tc>
        <w:tc>
          <w:tcPr>
            <w:tcW w:w="6805" w:type="dxa"/>
            <w:shd w:val="clear" w:color="auto" w:fill="E36C0A" w:themeFill="accent6" w:themeFillShade="BF"/>
          </w:tcPr>
          <w:p w:rsidR="0019098A" w:rsidRPr="00A67BF7" w:rsidRDefault="0019098A" w:rsidP="00312285">
            <w:pPr>
              <w:spacing w:line="0" w:lineRule="atLeast"/>
              <w:rPr>
                <w:b/>
                <w:bCs/>
                <w:color w:val="FFFFFF" w:themeColor="background1"/>
                <w:sz w:val="16"/>
                <w:szCs w:val="16"/>
              </w:rPr>
            </w:pPr>
            <w:r w:rsidRPr="00A67BF7">
              <w:rPr>
                <w:b/>
                <w:bCs/>
                <w:color w:val="FFFFFF" w:themeColor="background1"/>
                <w:sz w:val="16"/>
                <w:szCs w:val="16"/>
              </w:rPr>
              <w:t>Bewijsstuk</w:t>
            </w:r>
          </w:p>
        </w:tc>
        <w:tc>
          <w:tcPr>
            <w:tcW w:w="1559" w:type="dxa"/>
            <w:shd w:val="clear" w:color="auto" w:fill="E36C0A" w:themeFill="accent6" w:themeFillShade="BF"/>
          </w:tcPr>
          <w:p w:rsidR="0019098A" w:rsidRPr="00A67BF7" w:rsidRDefault="0019098A" w:rsidP="00312285">
            <w:pPr>
              <w:spacing w:line="0" w:lineRule="atLeast"/>
              <w:rPr>
                <w:b/>
                <w:bCs/>
                <w:color w:val="FFFFFF" w:themeColor="background1"/>
                <w:sz w:val="16"/>
                <w:szCs w:val="16"/>
                <w:lang w:val="en-US"/>
              </w:rPr>
            </w:pPr>
            <w:r w:rsidRPr="00A67BF7">
              <w:rPr>
                <w:b/>
                <w:bCs/>
                <w:color w:val="FFFFFF" w:themeColor="background1"/>
                <w:sz w:val="16"/>
                <w:szCs w:val="16"/>
                <w:lang w:val="en-US"/>
              </w:rPr>
              <w:t>Te uploaden in TenderNed ad:</w:t>
            </w:r>
          </w:p>
        </w:tc>
        <w:tc>
          <w:tcPr>
            <w:tcW w:w="1559" w:type="dxa"/>
            <w:shd w:val="clear" w:color="auto" w:fill="E36C0A" w:themeFill="accent6" w:themeFillShade="BF"/>
          </w:tcPr>
          <w:p w:rsidR="0019098A" w:rsidRPr="00A67BF7" w:rsidRDefault="0019098A" w:rsidP="00312285">
            <w:pPr>
              <w:spacing w:line="0" w:lineRule="atLeast"/>
              <w:rPr>
                <w:b/>
                <w:bCs/>
                <w:color w:val="FFFFFF" w:themeColor="background1"/>
                <w:sz w:val="16"/>
                <w:szCs w:val="16"/>
              </w:rPr>
            </w:pPr>
            <w:r w:rsidRPr="00A67BF7">
              <w:rPr>
                <w:b/>
                <w:bCs/>
                <w:color w:val="FFFFFF" w:themeColor="background1"/>
                <w:sz w:val="16"/>
                <w:szCs w:val="16"/>
              </w:rPr>
              <w:t>Akkoord met gestelde en ingediend bij Inschrijving?</w:t>
            </w:r>
          </w:p>
        </w:tc>
      </w:tr>
      <w:tr w:rsidR="0019098A" w:rsidRPr="00CF578B" w:rsidTr="0019098A">
        <w:tc>
          <w:tcPr>
            <w:tcW w:w="1340" w:type="dxa"/>
          </w:tcPr>
          <w:p w:rsidR="0019098A" w:rsidRPr="00A67BF7" w:rsidRDefault="0019098A" w:rsidP="00312285">
            <w:pPr>
              <w:spacing w:line="0" w:lineRule="atLeast"/>
              <w:rPr>
                <w:b/>
                <w:sz w:val="16"/>
                <w:szCs w:val="16"/>
              </w:rPr>
            </w:pPr>
            <w:r w:rsidRPr="00A67BF7">
              <w:rPr>
                <w:b/>
                <w:sz w:val="16"/>
                <w:szCs w:val="16"/>
              </w:rPr>
              <w:t xml:space="preserve">§ 2.7, </w:t>
            </w:r>
            <w:r w:rsidR="007E598C">
              <w:rPr>
                <w:b/>
                <w:bCs/>
                <w:sz w:val="16"/>
                <w:szCs w:val="16"/>
              </w:rPr>
              <w:t xml:space="preserve">§ 3.2, </w:t>
            </w:r>
            <w:r w:rsidR="00A67BF7" w:rsidRPr="00A67BF7">
              <w:rPr>
                <w:b/>
                <w:bCs/>
                <w:sz w:val="16"/>
                <w:szCs w:val="16"/>
              </w:rPr>
              <w:t>§ 3.3</w:t>
            </w:r>
            <w:r w:rsidR="007E598C">
              <w:rPr>
                <w:b/>
                <w:bCs/>
                <w:sz w:val="16"/>
                <w:szCs w:val="16"/>
              </w:rPr>
              <w:t xml:space="preserve"> en § 3.4</w:t>
            </w:r>
            <w:r w:rsidR="00883A04">
              <w:rPr>
                <w:b/>
                <w:bCs/>
                <w:sz w:val="16"/>
                <w:szCs w:val="16"/>
              </w:rPr>
              <w:t xml:space="preserve"> </w:t>
            </w:r>
          </w:p>
          <w:p w:rsidR="0019098A" w:rsidRPr="00F93326" w:rsidRDefault="0019098A" w:rsidP="00312285">
            <w:pPr>
              <w:spacing w:line="0" w:lineRule="atLeast"/>
              <w:rPr>
                <w:b/>
                <w:sz w:val="16"/>
                <w:szCs w:val="16"/>
                <w:highlight w:val="yellow"/>
              </w:rPr>
            </w:pPr>
          </w:p>
        </w:tc>
        <w:tc>
          <w:tcPr>
            <w:tcW w:w="6805" w:type="dxa"/>
          </w:tcPr>
          <w:p w:rsidR="0019098A" w:rsidRPr="00F93326" w:rsidRDefault="0019098A" w:rsidP="00312285">
            <w:pPr>
              <w:tabs>
                <w:tab w:val="right" w:pos="3687"/>
              </w:tabs>
              <w:spacing w:line="0" w:lineRule="atLeast"/>
              <w:rPr>
                <w:b/>
                <w:bCs/>
                <w:sz w:val="16"/>
                <w:szCs w:val="16"/>
              </w:rPr>
            </w:pPr>
            <w:r w:rsidRPr="00F93326">
              <w:rPr>
                <w:b/>
                <w:bCs/>
                <w:sz w:val="16"/>
                <w:szCs w:val="16"/>
              </w:rPr>
              <w:t>Bijlage 1: Inschrijfformulier:</w:t>
            </w:r>
          </w:p>
          <w:p w:rsidR="0019098A" w:rsidRPr="00F93326" w:rsidRDefault="0019098A" w:rsidP="00312285">
            <w:pPr>
              <w:tabs>
                <w:tab w:val="right" w:pos="3687"/>
              </w:tabs>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 xml:space="preserve">’ </w:t>
            </w:r>
            <w:r w:rsidRPr="007E598C">
              <w:rPr>
                <w:sz w:val="16"/>
                <w:szCs w:val="16"/>
                <w:u w:val="single"/>
              </w:rPr>
              <w:t>volledig ingevuld</w:t>
            </w:r>
            <w:r w:rsidRPr="00F93326">
              <w:rPr>
                <w:sz w:val="16"/>
                <w:szCs w:val="16"/>
              </w:rPr>
              <w:t xml:space="preserve"> en </w:t>
            </w:r>
            <w:r w:rsidRPr="007E598C">
              <w:rPr>
                <w:sz w:val="16"/>
                <w:szCs w:val="16"/>
                <w:u w:val="single"/>
              </w:rPr>
              <w:t>rechtsgeldig ondertekend</w:t>
            </w:r>
            <w:r w:rsidRPr="00F93326">
              <w:rPr>
                <w:sz w:val="16"/>
                <w:szCs w:val="16"/>
              </w:rPr>
              <w:t xml:space="preserve"> in te dienen.</w:t>
            </w:r>
          </w:p>
          <w:p w:rsidR="0019098A" w:rsidRPr="00F93326" w:rsidRDefault="0019098A" w:rsidP="00312285">
            <w:pPr>
              <w:tabs>
                <w:tab w:val="right" w:pos="3687"/>
              </w:tabs>
              <w:spacing w:line="0" w:lineRule="atLeast"/>
              <w:rPr>
                <w:sz w:val="16"/>
                <w:szCs w:val="16"/>
              </w:rPr>
            </w:pPr>
          </w:p>
          <w:p w:rsidR="00EF631D" w:rsidRPr="00EF631D" w:rsidRDefault="007E598C" w:rsidP="00EF631D">
            <w:pPr>
              <w:tabs>
                <w:tab w:val="right" w:pos="3687"/>
              </w:tabs>
              <w:spacing w:line="0" w:lineRule="atLeast"/>
              <w:rPr>
                <w:sz w:val="16"/>
                <w:szCs w:val="16"/>
              </w:rPr>
            </w:pPr>
            <w:r>
              <w:rPr>
                <w:i/>
                <w:iCs/>
                <w:sz w:val="16"/>
                <w:szCs w:val="16"/>
              </w:rPr>
              <w:t>I</w:t>
            </w:r>
            <w:r w:rsidR="00EF631D" w:rsidRPr="00EF631D">
              <w:rPr>
                <w:i/>
                <w:iCs/>
                <w:sz w:val="16"/>
                <w:szCs w:val="16"/>
              </w:rPr>
              <w:t>n geval wordt ingeschreven als Combinatie (zie § 3.</w:t>
            </w:r>
            <w:r>
              <w:rPr>
                <w:i/>
                <w:iCs/>
                <w:sz w:val="16"/>
                <w:szCs w:val="16"/>
              </w:rPr>
              <w:t>2</w:t>
            </w:r>
            <w:r w:rsidR="00EF631D" w:rsidRPr="00EF631D">
              <w:rPr>
                <w:i/>
                <w:iCs/>
                <w:sz w:val="16"/>
                <w:szCs w:val="16"/>
              </w:rPr>
              <w:t xml:space="preserve"> Beschrijvend document)</w:t>
            </w:r>
            <w:r w:rsidR="00EF631D" w:rsidRPr="00EF631D">
              <w:rPr>
                <w:sz w:val="16"/>
                <w:szCs w:val="16"/>
              </w:rPr>
              <w:t>:</w:t>
            </w:r>
          </w:p>
          <w:p w:rsidR="00EF631D" w:rsidRPr="00EF631D" w:rsidRDefault="00EF631D" w:rsidP="00EF631D">
            <w:pPr>
              <w:tabs>
                <w:tab w:val="right" w:pos="3687"/>
              </w:tabs>
              <w:spacing w:line="0" w:lineRule="atLeast"/>
              <w:rPr>
                <w:sz w:val="16"/>
                <w:szCs w:val="16"/>
              </w:rPr>
            </w:pPr>
            <w:r w:rsidRPr="00EF631D">
              <w:rPr>
                <w:sz w:val="16"/>
                <w:szCs w:val="16"/>
              </w:rPr>
              <w:t xml:space="preserve">• is "Deel 2 </w:t>
            </w:r>
            <w:r w:rsidR="007E598C" w:rsidRPr="00EF631D">
              <w:rPr>
                <w:sz w:val="16"/>
                <w:szCs w:val="16"/>
              </w:rPr>
              <w:t>Akkoordverklaring</w:t>
            </w:r>
            <w:r w:rsidRPr="00EF631D">
              <w:rPr>
                <w:sz w:val="16"/>
                <w:szCs w:val="16"/>
              </w:rPr>
              <w:t xml:space="preserve"> gezamenlijke en hoofdelijke aansprakelijkheid" volledig ingevuld?</w:t>
            </w:r>
          </w:p>
          <w:p w:rsidR="00EF631D" w:rsidRPr="00EF631D" w:rsidRDefault="00EF631D" w:rsidP="00EF631D">
            <w:pPr>
              <w:tabs>
                <w:tab w:val="right" w:pos="3687"/>
              </w:tabs>
              <w:spacing w:line="0" w:lineRule="atLeast"/>
              <w:rPr>
                <w:sz w:val="16"/>
                <w:szCs w:val="16"/>
              </w:rPr>
            </w:pPr>
          </w:p>
          <w:p w:rsidR="00EF631D" w:rsidRPr="00EF631D" w:rsidRDefault="007E598C" w:rsidP="00EF631D">
            <w:pPr>
              <w:tabs>
                <w:tab w:val="right" w:pos="3687"/>
              </w:tabs>
              <w:spacing w:line="0" w:lineRule="atLeast"/>
              <w:rPr>
                <w:i/>
                <w:iCs/>
                <w:sz w:val="16"/>
                <w:szCs w:val="16"/>
              </w:rPr>
            </w:pPr>
            <w:r w:rsidRPr="00EF631D">
              <w:rPr>
                <w:i/>
                <w:iCs/>
                <w:sz w:val="16"/>
                <w:szCs w:val="16"/>
              </w:rPr>
              <w:t>In</w:t>
            </w:r>
            <w:r w:rsidR="00EF631D" w:rsidRPr="00EF631D">
              <w:rPr>
                <w:i/>
                <w:iCs/>
                <w:sz w:val="16"/>
                <w:szCs w:val="16"/>
              </w:rPr>
              <w:t xml:space="preserve"> geval wordt ingeschreven met een beroep op middelen Derde (zie § 3.</w:t>
            </w:r>
            <w:r>
              <w:rPr>
                <w:i/>
                <w:iCs/>
                <w:sz w:val="16"/>
                <w:szCs w:val="16"/>
              </w:rPr>
              <w:t>2</w:t>
            </w:r>
            <w:r w:rsidR="00EF631D">
              <w:rPr>
                <w:i/>
                <w:iCs/>
                <w:sz w:val="16"/>
                <w:szCs w:val="16"/>
              </w:rPr>
              <w:t xml:space="preserve"> </w:t>
            </w:r>
            <w:r w:rsidR="00EF631D" w:rsidRPr="00EF631D">
              <w:rPr>
                <w:i/>
                <w:iCs/>
                <w:sz w:val="16"/>
                <w:szCs w:val="16"/>
              </w:rPr>
              <w:t>Beschrijvend document):</w:t>
            </w:r>
          </w:p>
          <w:p w:rsidR="00EF631D" w:rsidRPr="00EF631D" w:rsidRDefault="00EF631D" w:rsidP="00EF631D">
            <w:pPr>
              <w:tabs>
                <w:tab w:val="right" w:pos="3687"/>
              </w:tabs>
              <w:spacing w:line="0" w:lineRule="atLeast"/>
              <w:rPr>
                <w:sz w:val="16"/>
                <w:szCs w:val="16"/>
              </w:rPr>
            </w:pPr>
            <w:r w:rsidRPr="00EF631D">
              <w:rPr>
                <w:sz w:val="16"/>
                <w:szCs w:val="16"/>
              </w:rPr>
              <w:t xml:space="preserve">• is "Deel 3A Beroep op middelen Derde(n)" volledig ingevuld? </w:t>
            </w:r>
          </w:p>
          <w:p w:rsidR="00EF631D" w:rsidRPr="00EF631D" w:rsidRDefault="00EF631D" w:rsidP="00EF631D">
            <w:pPr>
              <w:tabs>
                <w:tab w:val="right" w:pos="3687"/>
              </w:tabs>
              <w:spacing w:line="0" w:lineRule="atLeast"/>
              <w:rPr>
                <w:sz w:val="16"/>
                <w:szCs w:val="16"/>
              </w:rPr>
            </w:pPr>
            <w:r w:rsidRPr="00EF631D">
              <w:rPr>
                <w:sz w:val="16"/>
                <w:szCs w:val="16"/>
              </w:rPr>
              <w:t xml:space="preserve"> </w:t>
            </w:r>
          </w:p>
          <w:p w:rsidR="00EF631D" w:rsidRPr="00EF631D" w:rsidRDefault="007E598C" w:rsidP="00EF631D">
            <w:pPr>
              <w:tabs>
                <w:tab w:val="right" w:pos="3687"/>
              </w:tabs>
              <w:spacing w:line="0" w:lineRule="atLeast"/>
              <w:rPr>
                <w:i/>
                <w:iCs/>
                <w:sz w:val="16"/>
                <w:szCs w:val="16"/>
              </w:rPr>
            </w:pPr>
            <w:r w:rsidRPr="00EF631D">
              <w:rPr>
                <w:i/>
                <w:iCs/>
                <w:sz w:val="16"/>
                <w:szCs w:val="16"/>
              </w:rPr>
              <w:t>In</w:t>
            </w:r>
            <w:r w:rsidR="00EF631D" w:rsidRPr="00EF631D">
              <w:rPr>
                <w:i/>
                <w:iCs/>
                <w:sz w:val="16"/>
                <w:szCs w:val="16"/>
              </w:rPr>
              <w:t xml:space="preserve"> geval wordt ingeschreven met onderaanneming (zie § 3.</w:t>
            </w:r>
            <w:r>
              <w:rPr>
                <w:i/>
                <w:iCs/>
                <w:sz w:val="16"/>
                <w:szCs w:val="16"/>
              </w:rPr>
              <w:t>2</w:t>
            </w:r>
            <w:r w:rsidR="00EF631D" w:rsidRPr="00EF631D">
              <w:rPr>
                <w:i/>
                <w:iCs/>
                <w:sz w:val="16"/>
                <w:szCs w:val="16"/>
              </w:rPr>
              <w:t xml:space="preserve"> Beschrijvend document):</w:t>
            </w:r>
          </w:p>
          <w:p w:rsidR="00EF631D" w:rsidRPr="00EF631D" w:rsidRDefault="00EF631D" w:rsidP="00EF631D">
            <w:pPr>
              <w:tabs>
                <w:tab w:val="right" w:pos="3687"/>
              </w:tabs>
              <w:spacing w:line="0" w:lineRule="atLeast"/>
              <w:rPr>
                <w:sz w:val="16"/>
                <w:szCs w:val="16"/>
              </w:rPr>
            </w:pPr>
            <w:r w:rsidRPr="00EF631D">
              <w:rPr>
                <w:sz w:val="16"/>
                <w:szCs w:val="16"/>
              </w:rPr>
              <w:t xml:space="preserve">• is "Deel 3B Verklaring onderaanneming" volledig ingevuld? </w:t>
            </w:r>
          </w:p>
          <w:p w:rsidR="00EF631D" w:rsidRPr="00EF631D" w:rsidRDefault="00EF631D" w:rsidP="00EF631D">
            <w:pPr>
              <w:tabs>
                <w:tab w:val="right" w:pos="3687"/>
              </w:tabs>
              <w:spacing w:line="0" w:lineRule="atLeast"/>
              <w:rPr>
                <w:sz w:val="16"/>
                <w:szCs w:val="16"/>
              </w:rPr>
            </w:pPr>
          </w:p>
          <w:p w:rsidR="00676D09" w:rsidRDefault="00EF631D" w:rsidP="00EF631D">
            <w:pPr>
              <w:tabs>
                <w:tab w:val="right" w:pos="3687"/>
              </w:tabs>
              <w:spacing w:line="0" w:lineRule="atLeast"/>
              <w:rPr>
                <w:sz w:val="16"/>
                <w:szCs w:val="16"/>
              </w:rPr>
            </w:pPr>
            <w:r w:rsidRPr="00EF631D">
              <w:rPr>
                <w:sz w:val="16"/>
                <w:szCs w:val="16"/>
              </w:rPr>
              <w:t xml:space="preserve">NB. Bij Inschrijving hoeft alleen de </w:t>
            </w:r>
            <w:r w:rsidRPr="00EF631D">
              <w:rPr>
                <w:i/>
                <w:sz w:val="16"/>
                <w:szCs w:val="16"/>
              </w:rPr>
              <w:t>Inschrijver</w:t>
            </w:r>
            <w:r w:rsidRPr="00EF631D">
              <w:rPr>
                <w:sz w:val="16"/>
                <w:szCs w:val="16"/>
              </w:rPr>
              <w:t xml:space="preserve"> dan</w:t>
            </w:r>
            <w:r>
              <w:rPr>
                <w:sz w:val="16"/>
                <w:szCs w:val="16"/>
              </w:rPr>
              <w:t xml:space="preserve"> </w:t>
            </w:r>
            <w:r w:rsidRPr="00EF631D">
              <w:rPr>
                <w:sz w:val="16"/>
                <w:szCs w:val="16"/>
              </w:rPr>
              <w:t xml:space="preserve">wel ingeval dit een Combinatie is, de </w:t>
            </w:r>
            <w:r w:rsidRPr="00EF631D">
              <w:rPr>
                <w:i/>
                <w:sz w:val="16"/>
                <w:szCs w:val="16"/>
              </w:rPr>
              <w:t>penvoerder van de Combinatie</w:t>
            </w:r>
            <w:r w:rsidRPr="00EF631D">
              <w:rPr>
                <w:sz w:val="16"/>
                <w:szCs w:val="16"/>
              </w:rPr>
              <w:t xml:space="preserve"> het Inschrijfformulier te ondertekenen.</w:t>
            </w:r>
          </w:p>
          <w:p w:rsidR="00725EF3" w:rsidRDefault="00725EF3" w:rsidP="00EF631D">
            <w:pPr>
              <w:tabs>
                <w:tab w:val="right" w:pos="3687"/>
              </w:tabs>
              <w:spacing w:line="0" w:lineRule="atLeast"/>
              <w:rPr>
                <w:sz w:val="16"/>
                <w:szCs w:val="16"/>
              </w:rPr>
            </w:pPr>
          </w:p>
          <w:p w:rsidR="00725EF3" w:rsidRDefault="00725EF3" w:rsidP="00EF631D">
            <w:pPr>
              <w:tabs>
                <w:tab w:val="right" w:pos="3687"/>
              </w:tabs>
              <w:spacing w:line="0" w:lineRule="atLeast"/>
              <w:rPr>
                <w:sz w:val="16"/>
                <w:szCs w:val="16"/>
              </w:rPr>
            </w:pPr>
            <w:r>
              <w:rPr>
                <w:sz w:val="16"/>
                <w:szCs w:val="16"/>
              </w:rPr>
              <w:t>In te dienen bij Inschrijving: Inschrijfformulier (bijlage 1).</w:t>
            </w:r>
          </w:p>
          <w:p w:rsidR="00DF7210" w:rsidRPr="00F93326" w:rsidRDefault="00DF7210" w:rsidP="00EF631D">
            <w:pPr>
              <w:tabs>
                <w:tab w:val="right" w:pos="3687"/>
              </w:tabs>
              <w:spacing w:line="0" w:lineRule="atLeast"/>
              <w:rPr>
                <w:sz w:val="16"/>
                <w:szCs w:val="16"/>
              </w:rPr>
            </w:pP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DF7210" w:rsidRDefault="00944194" w:rsidP="00312285">
            <w:pPr>
              <w:spacing w:line="0" w:lineRule="atLeast"/>
              <w:rPr>
                <w:b/>
                <w:sz w:val="16"/>
                <w:szCs w:val="16"/>
              </w:rPr>
            </w:pPr>
            <w:r>
              <w:rPr>
                <w:b/>
                <w:sz w:val="16"/>
                <w:szCs w:val="16"/>
              </w:rPr>
              <w:t>§ 2.7 en 3.4</w:t>
            </w:r>
          </w:p>
          <w:p w:rsidR="0019098A" w:rsidRPr="00F93326" w:rsidRDefault="0019098A" w:rsidP="00312285">
            <w:pPr>
              <w:spacing w:line="0" w:lineRule="atLeast"/>
              <w:rPr>
                <w:b/>
                <w:sz w:val="16"/>
                <w:szCs w:val="16"/>
                <w:highlight w:val="yellow"/>
              </w:rPr>
            </w:pPr>
          </w:p>
        </w:tc>
        <w:tc>
          <w:tcPr>
            <w:tcW w:w="6805" w:type="dxa"/>
          </w:tcPr>
          <w:p w:rsidR="0019098A" w:rsidRPr="00F93326" w:rsidRDefault="0019098A" w:rsidP="00312285">
            <w:pPr>
              <w:spacing w:line="0" w:lineRule="atLeast"/>
              <w:rPr>
                <w:b/>
                <w:bCs/>
                <w:sz w:val="16"/>
                <w:szCs w:val="16"/>
              </w:rPr>
            </w:pPr>
            <w:r w:rsidRPr="00F93326">
              <w:rPr>
                <w:b/>
                <w:bCs/>
                <w:sz w:val="16"/>
                <w:szCs w:val="16"/>
              </w:rPr>
              <w:t>Volmacht rechtsgeldig vertegenwoordiger:</w:t>
            </w:r>
          </w:p>
          <w:p w:rsidR="0019098A" w:rsidRDefault="0019098A" w:rsidP="00312285">
            <w:pPr>
              <w:spacing w:line="0" w:lineRule="atLeast"/>
              <w:rPr>
                <w:sz w:val="16"/>
                <w:szCs w:val="16"/>
              </w:rPr>
            </w:pPr>
            <w:r w:rsidRPr="00F93326">
              <w:rPr>
                <w:sz w:val="16"/>
                <w:szCs w:val="16"/>
              </w:rPr>
              <w:t xml:space="preserve">U dient </w:t>
            </w:r>
            <w:r w:rsidR="00676D09">
              <w:rPr>
                <w:sz w:val="16"/>
                <w:szCs w:val="16"/>
              </w:rPr>
              <w:t xml:space="preserve">indien van toepassing </w:t>
            </w:r>
            <w:r w:rsidRPr="00F93326">
              <w:rPr>
                <w:sz w:val="16"/>
                <w:szCs w:val="16"/>
              </w:rPr>
              <w:t xml:space="preserve">een ‘Volmacht rechtsgeldig vertegenwoordiger’ in te dienen indien de persoon die tekent namens Inschrijver, dan wel namens </w:t>
            </w:r>
            <w:r w:rsidR="00DF7210">
              <w:rPr>
                <w:sz w:val="16"/>
                <w:szCs w:val="16"/>
              </w:rPr>
              <w:t>de Combinatie</w:t>
            </w:r>
            <w:r w:rsidRPr="00F93326">
              <w:rPr>
                <w:sz w:val="16"/>
                <w:szCs w:val="16"/>
              </w:rPr>
              <w:t>, dan wel lid van d</w:t>
            </w:r>
            <w:r w:rsidR="00DF7210">
              <w:rPr>
                <w:sz w:val="16"/>
                <w:szCs w:val="16"/>
              </w:rPr>
              <w:t>e Combinatie</w:t>
            </w:r>
            <w:r w:rsidRPr="00F93326">
              <w:rPr>
                <w:sz w:val="16"/>
                <w:szCs w:val="16"/>
              </w:rPr>
              <w:t>, niet tekenbevoegd is conform het handelsregister.</w:t>
            </w:r>
          </w:p>
          <w:p w:rsidR="0019098A" w:rsidRDefault="0019098A" w:rsidP="00312285">
            <w:pPr>
              <w:spacing w:line="0" w:lineRule="atLeast"/>
              <w:rPr>
                <w:sz w:val="16"/>
                <w:szCs w:val="16"/>
              </w:rPr>
            </w:pPr>
          </w:p>
          <w:p w:rsidR="0019098A" w:rsidRDefault="0019098A" w:rsidP="00C32EAD">
            <w:pPr>
              <w:spacing w:line="0" w:lineRule="atLeast"/>
              <w:rPr>
                <w:sz w:val="16"/>
                <w:szCs w:val="16"/>
              </w:rPr>
            </w:pPr>
            <w:r>
              <w:rPr>
                <w:sz w:val="16"/>
                <w:szCs w:val="16"/>
              </w:rPr>
              <w:t>In te dienen bij Inschrijving: volmacht</w:t>
            </w:r>
            <w:r w:rsidR="00676D09">
              <w:rPr>
                <w:sz w:val="16"/>
                <w:szCs w:val="16"/>
              </w:rPr>
              <w:t>(en)</w:t>
            </w:r>
            <w:r>
              <w:rPr>
                <w:sz w:val="16"/>
                <w:szCs w:val="16"/>
              </w:rPr>
              <w:t xml:space="preserve"> (indien van toepassing).</w:t>
            </w:r>
          </w:p>
          <w:p w:rsidR="00DF7210" w:rsidRPr="00F93326" w:rsidRDefault="00DF7210" w:rsidP="00C32EAD">
            <w:pPr>
              <w:spacing w:line="0" w:lineRule="atLeast"/>
              <w:rPr>
                <w:sz w:val="16"/>
                <w:szCs w:val="16"/>
              </w:rPr>
            </w:pP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r w:rsidR="00597B64">
              <w:rPr>
                <w:bCs/>
                <w:sz w:val="16"/>
                <w:szCs w:val="16"/>
              </w:rPr>
              <w:t>/</w:t>
            </w:r>
            <w:r w:rsidR="001E636A">
              <w:rPr>
                <w:bCs/>
                <w:sz w:val="16"/>
                <w:szCs w:val="16"/>
              </w:rPr>
              <w:t>N.v.t.</w:t>
            </w:r>
          </w:p>
        </w:tc>
      </w:tr>
      <w:tr w:rsidR="0019098A" w:rsidRPr="00137B9C" w:rsidTr="0019098A">
        <w:tc>
          <w:tcPr>
            <w:tcW w:w="1340" w:type="dxa"/>
          </w:tcPr>
          <w:p w:rsidR="0019098A" w:rsidRPr="00F93326" w:rsidRDefault="00944194" w:rsidP="00312285">
            <w:pPr>
              <w:spacing w:line="0" w:lineRule="atLeast"/>
              <w:rPr>
                <w:sz w:val="16"/>
                <w:szCs w:val="16"/>
                <w:highlight w:val="yellow"/>
              </w:rPr>
            </w:pPr>
            <w:r>
              <w:rPr>
                <w:b/>
                <w:sz w:val="16"/>
                <w:szCs w:val="16"/>
              </w:rPr>
              <w:t>§ 3.4</w:t>
            </w:r>
          </w:p>
        </w:tc>
        <w:tc>
          <w:tcPr>
            <w:tcW w:w="6805" w:type="dxa"/>
          </w:tcPr>
          <w:p w:rsidR="0019098A" w:rsidRPr="00F93326" w:rsidRDefault="0019098A" w:rsidP="00312285">
            <w:pPr>
              <w:spacing w:line="0" w:lineRule="atLeast"/>
              <w:rPr>
                <w:b/>
                <w:bCs/>
                <w:sz w:val="16"/>
                <w:szCs w:val="16"/>
              </w:rPr>
            </w:pPr>
            <w:r w:rsidRPr="00F93326">
              <w:rPr>
                <w:b/>
                <w:bCs/>
                <w:sz w:val="16"/>
                <w:szCs w:val="16"/>
              </w:rPr>
              <w:t>Bijlage 2: Eigen Verklaring:</w:t>
            </w:r>
          </w:p>
          <w:p w:rsidR="0019098A" w:rsidRDefault="00DF7210" w:rsidP="00312285">
            <w:pPr>
              <w:spacing w:line="0" w:lineRule="atLeast"/>
              <w:rPr>
                <w:sz w:val="16"/>
                <w:szCs w:val="16"/>
              </w:rPr>
            </w:pPr>
            <w:r w:rsidRPr="00DF7210">
              <w:rPr>
                <w:sz w:val="16"/>
                <w:szCs w:val="16"/>
              </w:rPr>
              <w:t xml:space="preserve">Ieder van de ondernemingen die daartoe verplicht is (dus Inschrijver en indien deze deelnemen aan de inschrijving: Combinanten en Derden) dienen bijlage 2 ‘Eigen Verklaring’ </w:t>
            </w:r>
            <w:r w:rsidRPr="00944194">
              <w:rPr>
                <w:sz w:val="16"/>
                <w:szCs w:val="16"/>
                <w:u w:val="single"/>
              </w:rPr>
              <w:t>volledig ingevuld</w:t>
            </w:r>
            <w:r w:rsidRPr="00DF7210">
              <w:rPr>
                <w:sz w:val="16"/>
                <w:szCs w:val="16"/>
              </w:rPr>
              <w:t xml:space="preserve"> en </w:t>
            </w:r>
            <w:r w:rsidRPr="00944194">
              <w:rPr>
                <w:sz w:val="16"/>
                <w:szCs w:val="16"/>
                <w:u w:val="single"/>
              </w:rPr>
              <w:t>rechtsgeldig ondertekend</w:t>
            </w:r>
            <w:r w:rsidRPr="00DF7210">
              <w:rPr>
                <w:sz w:val="16"/>
                <w:szCs w:val="16"/>
              </w:rPr>
              <w:t xml:space="preserve"> in te dienen.</w:t>
            </w:r>
          </w:p>
          <w:p w:rsidR="00DF7210" w:rsidRDefault="00DF7210" w:rsidP="00312285">
            <w:pPr>
              <w:spacing w:line="0" w:lineRule="atLeast"/>
              <w:rPr>
                <w:sz w:val="16"/>
                <w:szCs w:val="16"/>
              </w:rPr>
            </w:pPr>
          </w:p>
          <w:p w:rsidR="0019098A" w:rsidRDefault="0019098A" w:rsidP="00C32EAD">
            <w:pPr>
              <w:spacing w:line="0" w:lineRule="atLeast"/>
              <w:rPr>
                <w:sz w:val="16"/>
                <w:szCs w:val="16"/>
              </w:rPr>
            </w:pPr>
            <w:r>
              <w:rPr>
                <w:sz w:val="16"/>
                <w:szCs w:val="16"/>
              </w:rPr>
              <w:t xml:space="preserve">In te dienen bij Inschrijving: rechtsgeldig ondertekende </w:t>
            </w:r>
            <w:r w:rsidR="00676D09">
              <w:rPr>
                <w:sz w:val="16"/>
                <w:szCs w:val="16"/>
              </w:rPr>
              <w:t>Eigen verklaring(en).</w:t>
            </w:r>
          </w:p>
          <w:p w:rsidR="00676D09" w:rsidRPr="00F93326" w:rsidRDefault="00676D09" w:rsidP="00C32EAD">
            <w:pPr>
              <w:spacing w:line="0" w:lineRule="atLeast"/>
              <w:rPr>
                <w:sz w:val="16"/>
                <w:szCs w:val="16"/>
              </w:rPr>
            </w:pP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832079" w:rsidRPr="00137B9C" w:rsidTr="0019098A">
        <w:tc>
          <w:tcPr>
            <w:tcW w:w="1340" w:type="dxa"/>
          </w:tcPr>
          <w:p w:rsidR="00832079" w:rsidRPr="00F93326" w:rsidRDefault="00944194" w:rsidP="00312285">
            <w:pPr>
              <w:spacing w:line="0" w:lineRule="atLeast"/>
              <w:rPr>
                <w:b/>
                <w:sz w:val="16"/>
                <w:szCs w:val="16"/>
                <w:highlight w:val="yellow"/>
              </w:rPr>
            </w:pPr>
            <w:r>
              <w:rPr>
                <w:b/>
                <w:sz w:val="16"/>
                <w:szCs w:val="16"/>
              </w:rPr>
              <w:t>§ 3.4</w:t>
            </w:r>
          </w:p>
        </w:tc>
        <w:tc>
          <w:tcPr>
            <w:tcW w:w="6805" w:type="dxa"/>
          </w:tcPr>
          <w:p w:rsidR="00832079" w:rsidRDefault="00832079" w:rsidP="00312285">
            <w:pPr>
              <w:spacing w:line="0" w:lineRule="atLeast"/>
              <w:rPr>
                <w:b/>
                <w:bCs/>
                <w:sz w:val="16"/>
                <w:szCs w:val="16"/>
              </w:rPr>
            </w:pPr>
            <w:r w:rsidRPr="00832079">
              <w:rPr>
                <w:b/>
                <w:bCs/>
                <w:sz w:val="16"/>
                <w:szCs w:val="16"/>
              </w:rPr>
              <w:t>Inschrijving in buitenlands handelsregister</w:t>
            </w:r>
            <w:r>
              <w:rPr>
                <w:b/>
                <w:bCs/>
                <w:sz w:val="16"/>
                <w:szCs w:val="16"/>
              </w:rPr>
              <w:t>:</w:t>
            </w:r>
          </w:p>
          <w:p w:rsidR="00832079" w:rsidRDefault="00832079" w:rsidP="00DF7210">
            <w:pPr>
              <w:spacing w:line="0" w:lineRule="atLeast"/>
              <w:rPr>
                <w:sz w:val="16"/>
                <w:szCs w:val="16"/>
              </w:rPr>
            </w:pPr>
            <w:r>
              <w:rPr>
                <w:sz w:val="16"/>
                <w:szCs w:val="16"/>
              </w:rPr>
              <w:t xml:space="preserve">Indien de persoon/personen die tekent/tekenen namens Inschrijver, dan wel </w:t>
            </w:r>
            <w:r w:rsidR="00DF7210">
              <w:rPr>
                <w:sz w:val="16"/>
                <w:szCs w:val="16"/>
              </w:rPr>
              <w:t>de Combinatie</w:t>
            </w:r>
            <w:r>
              <w:rPr>
                <w:sz w:val="16"/>
                <w:szCs w:val="16"/>
              </w:rPr>
              <w:t>, dan wel lid van d</w:t>
            </w:r>
            <w:r w:rsidR="00DF7210">
              <w:rPr>
                <w:sz w:val="16"/>
                <w:szCs w:val="16"/>
              </w:rPr>
              <w:t>e Combinatie</w:t>
            </w:r>
            <w:r>
              <w:rPr>
                <w:sz w:val="16"/>
                <w:szCs w:val="16"/>
              </w:rPr>
              <w:t xml:space="preserve">, dan wel derde(n) gevestigd is/zijn in het buitenland, dan dienen bewijsstukken bij Inschrijving ingediend te worden om </w:t>
            </w:r>
            <w:r>
              <w:rPr>
                <w:sz w:val="16"/>
                <w:szCs w:val="16"/>
              </w:rPr>
              <w:lastRenderedPageBreak/>
              <w:t>aan te tonen dat wordt voldaan aan geschiktheidseis 1</w:t>
            </w:r>
            <w:r w:rsidR="00676D09">
              <w:rPr>
                <w:sz w:val="16"/>
                <w:szCs w:val="16"/>
              </w:rPr>
              <w:t xml:space="preserve"> é</w:t>
            </w:r>
            <w:r w:rsidR="004200BB">
              <w:rPr>
                <w:sz w:val="16"/>
                <w:szCs w:val="16"/>
              </w:rPr>
              <w:t>n aan de recht</w:t>
            </w:r>
            <w:r w:rsidR="00DF7210">
              <w:rPr>
                <w:sz w:val="16"/>
                <w:szCs w:val="16"/>
              </w:rPr>
              <w:t>s</w:t>
            </w:r>
            <w:r w:rsidR="004200BB">
              <w:rPr>
                <w:sz w:val="16"/>
                <w:szCs w:val="16"/>
              </w:rPr>
              <w:t>geldige ondertekening.</w:t>
            </w:r>
          </w:p>
          <w:p w:rsidR="00676D09" w:rsidRDefault="00676D09" w:rsidP="00DF7210">
            <w:pPr>
              <w:spacing w:line="0" w:lineRule="atLeast"/>
              <w:rPr>
                <w:sz w:val="16"/>
                <w:szCs w:val="16"/>
              </w:rPr>
            </w:pPr>
          </w:p>
          <w:p w:rsidR="00676D09" w:rsidRDefault="00676D09" w:rsidP="00DF7210">
            <w:pPr>
              <w:spacing w:line="0" w:lineRule="atLeast"/>
              <w:rPr>
                <w:sz w:val="16"/>
                <w:szCs w:val="16"/>
              </w:rPr>
            </w:pPr>
            <w:r>
              <w:rPr>
                <w:sz w:val="16"/>
                <w:szCs w:val="16"/>
              </w:rPr>
              <w:t>In te dienen bij Inschrijving: bewijsstukken t.b.v. geschiktheidseis 1 én rechtsgeldige ondertekening.</w:t>
            </w:r>
          </w:p>
          <w:p w:rsidR="006276EB" w:rsidRPr="00F93326" w:rsidRDefault="006276EB" w:rsidP="00DF7210">
            <w:pPr>
              <w:spacing w:line="0" w:lineRule="atLeast"/>
              <w:rPr>
                <w:b/>
                <w:bCs/>
                <w:sz w:val="16"/>
                <w:szCs w:val="16"/>
              </w:rPr>
            </w:pPr>
          </w:p>
        </w:tc>
        <w:tc>
          <w:tcPr>
            <w:tcW w:w="1559" w:type="dxa"/>
          </w:tcPr>
          <w:p w:rsidR="00832079" w:rsidRPr="00F93326" w:rsidRDefault="00832079" w:rsidP="00312285">
            <w:pPr>
              <w:spacing w:line="0" w:lineRule="atLeast"/>
              <w:jc w:val="center"/>
              <w:rPr>
                <w:bCs/>
                <w:sz w:val="16"/>
                <w:szCs w:val="16"/>
              </w:rPr>
            </w:pPr>
            <w:r>
              <w:rPr>
                <w:bCs/>
                <w:sz w:val="16"/>
                <w:szCs w:val="16"/>
              </w:rPr>
              <w:lastRenderedPageBreak/>
              <w:t>Eisen</w:t>
            </w:r>
          </w:p>
        </w:tc>
        <w:tc>
          <w:tcPr>
            <w:tcW w:w="1559" w:type="dxa"/>
          </w:tcPr>
          <w:p w:rsidR="00832079" w:rsidRPr="00F93326" w:rsidRDefault="00832079" w:rsidP="00312285">
            <w:pPr>
              <w:spacing w:line="0" w:lineRule="atLeast"/>
              <w:jc w:val="center"/>
              <w:rPr>
                <w:bCs/>
                <w:sz w:val="16"/>
                <w:szCs w:val="16"/>
              </w:rPr>
            </w:pPr>
            <w:r>
              <w:rPr>
                <w:bCs/>
                <w:sz w:val="16"/>
                <w:szCs w:val="16"/>
              </w:rPr>
              <w:t>Ja/Nee/</w:t>
            </w:r>
            <w:r w:rsidR="001E636A">
              <w:rPr>
                <w:bCs/>
                <w:sz w:val="16"/>
                <w:szCs w:val="16"/>
              </w:rPr>
              <w:t>N.v.t.</w:t>
            </w:r>
          </w:p>
        </w:tc>
      </w:tr>
      <w:tr w:rsidR="0019098A" w:rsidRPr="00137B9C" w:rsidTr="0019098A">
        <w:tc>
          <w:tcPr>
            <w:tcW w:w="1340" w:type="dxa"/>
          </w:tcPr>
          <w:p w:rsidR="0019098A" w:rsidRPr="00F93326" w:rsidRDefault="00832079" w:rsidP="00312285">
            <w:pPr>
              <w:spacing w:line="0" w:lineRule="atLeast"/>
              <w:rPr>
                <w:b/>
                <w:sz w:val="16"/>
                <w:szCs w:val="16"/>
                <w:highlight w:val="yellow"/>
              </w:rPr>
            </w:pPr>
            <w:r>
              <w:br w:type="page"/>
            </w:r>
            <w:r w:rsidR="0019098A" w:rsidRPr="00352481">
              <w:rPr>
                <w:b/>
                <w:sz w:val="16"/>
                <w:szCs w:val="16"/>
              </w:rPr>
              <w:t xml:space="preserve">§ </w:t>
            </w:r>
            <w:r w:rsidR="00B468EE">
              <w:rPr>
                <w:b/>
                <w:sz w:val="16"/>
                <w:szCs w:val="16"/>
              </w:rPr>
              <w:t xml:space="preserve">3.3 en </w:t>
            </w:r>
            <w:r w:rsidR="00944194">
              <w:rPr>
                <w:b/>
                <w:sz w:val="16"/>
                <w:szCs w:val="16"/>
              </w:rPr>
              <w:t xml:space="preserve">§ </w:t>
            </w:r>
            <w:r w:rsidR="0019098A" w:rsidRPr="00352481">
              <w:rPr>
                <w:b/>
                <w:sz w:val="16"/>
                <w:szCs w:val="16"/>
              </w:rPr>
              <w:t>4.3.3</w:t>
            </w:r>
          </w:p>
        </w:tc>
        <w:tc>
          <w:tcPr>
            <w:tcW w:w="6805" w:type="dxa"/>
          </w:tcPr>
          <w:p w:rsidR="0019098A" w:rsidRPr="00F93326" w:rsidRDefault="0019098A" w:rsidP="00312285">
            <w:pPr>
              <w:spacing w:line="0" w:lineRule="atLeast"/>
              <w:rPr>
                <w:b/>
                <w:bCs/>
                <w:sz w:val="16"/>
                <w:szCs w:val="16"/>
              </w:rPr>
            </w:pPr>
            <w:r w:rsidRPr="00F93326">
              <w:rPr>
                <w:b/>
                <w:bCs/>
                <w:sz w:val="16"/>
                <w:szCs w:val="16"/>
              </w:rPr>
              <w:t>Bijlage 3: Specificatie referentieopdracht(en):</w:t>
            </w:r>
          </w:p>
          <w:p w:rsidR="00352481" w:rsidRPr="00352481" w:rsidRDefault="00352481" w:rsidP="00352481">
            <w:pPr>
              <w:spacing w:line="0" w:lineRule="atLeast"/>
              <w:rPr>
                <w:sz w:val="16"/>
                <w:szCs w:val="16"/>
              </w:rPr>
            </w:pPr>
            <w:r w:rsidRPr="00352481">
              <w:rPr>
                <w:sz w:val="16"/>
                <w:szCs w:val="16"/>
              </w:rPr>
              <w:t>U d</w:t>
            </w:r>
            <w:r w:rsidR="00944194">
              <w:rPr>
                <w:sz w:val="16"/>
                <w:szCs w:val="16"/>
              </w:rPr>
              <w:t>ient conform ‘Geschiktheidseis 3’ zie</w:t>
            </w:r>
            <w:r w:rsidRPr="00352481">
              <w:rPr>
                <w:sz w:val="16"/>
                <w:szCs w:val="16"/>
              </w:rPr>
              <w:t xml:space="preserve"> paragraaf 4.3.3 Beschrijvend document de gevraagde referentieopdracht(en) conform de hierbij in het Beschrijvend document en bijlage 3 opgenomen instructies in te vullen in het format van bijlage 3 ‘Specificatie referentieopdracht’ en deze in te dienen. </w:t>
            </w:r>
          </w:p>
          <w:p w:rsidR="00352481" w:rsidRPr="00352481" w:rsidRDefault="00352481" w:rsidP="00352481">
            <w:pPr>
              <w:spacing w:line="0" w:lineRule="atLeast"/>
              <w:rPr>
                <w:sz w:val="16"/>
                <w:szCs w:val="16"/>
              </w:rPr>
            </w:pPr>
          </w:p>
          <w:p w:rsidR="00352481" w:rsidRDefault="00352481" w:rsidP="00352481">
            <w:pPr>
              <w:spacing w:line="0" w:lineRule="atLeast"/>
              <w:rPr>
                <w:sz w:val="16"/>
                <w:szCs w:val="16"/>
              </w:rPr>
            </w:pPr>
            <w:r w:rsidRPr="00352481">
              <w:rPr>
                <w:sz w:val="16"/>
                <w:szCs w:val="16"/>
              </w:rPr>
              <w:t xml:space="preserve">NB. Bij Inschrijving </w:t>
            </w:r>
            <w:r w:rsidR="00B468EE">
              <w:rPr>
                <w:sz w:val="16"/>
                <w:szCs w:val="16"/>
              </w:rPr>
              <w:t>dient</w:t>
            </w:r>
            <w:r w:rsidRPr="00352481">
              <w:rPr>
                <w:sz w:val="16"/>
                <w:szCs w:val="16"/>
              </w:rPr>
              <w:t xml:space="preserve"> het ingevulde format ‘Specificatie referentieopdracht’ </w:t>
            </w:r>
            <w:r w:rsidR="00B468EE">
              <w:rPr>
                <w:sz w:val="16"/>
                <w:szCs w:val="16"/>
              </w:rPr>
              <w:t xml:space="preserve">rechtsgeldig ondertekend </w:t>
            </w:r>
            <w:r w:rsidRPr="00352481">
              <w:rPr>
                <w:sz w:val="16"/>
                <w:szCs w:val="16"/>
              </w:rPr>
              <w:t xml:space="preserve">te zijn: door de onderneming die de referentieopdracht heeft uitgevoerd (dus Inschrijver, Combinant of Derde), </w:t>
            </w:r>
            <w:r w:rsidR="00B468EE">
              <w:rPr>
                <w:sz w:val="16"/>
                <w:szCs w:val="16"/>
              </w:rPr>
              <w:t xml:space="preserve">maar nog </w:t>
            </w:r>
            <w:r w:rsidRPr="00352481">
              <w:rPr>
                <w:sz w:val="16"/>
                <w:szCs w:val="16"/>
              </w:rPr>
              <w:t>n</w:t>
            </w:r>
            <w:r w:rsidR="00B468EE">
              <w:rPr>
                <w:sz w:val="16"/>
                <w:szCs w:val="16"/>
              </w:rPr>
              <w:t>iet</w:t>
            </w:r>
            <w:r w:rsidRPr="00352481">
              <w:rPr>
                <w:sz w:val="16"/>
                <w:szCs w:val="16"/>
              </w:rPr>
              <w:t xml:space="preserve"> door </w:t>
            </w:r>
            <w:r w:rsidR="00263A24" w:rsidRPr="00352481">
              <w:rPr>
                <w:sz w:val="16"/>
                <w:szCs w:val="16"/>
              </w:rPr>
              <w:t>de opdrachtgevende</w:t>
            </w:r>
            <w:r w:rsidRPr="00352481">
              <w:rPr>
                <w:sz w:val="16"/>
                <w:szCs w:val="16"/>
              </w:rPr>
              <w:t xml:space="preserve"> instantie (de referent). Zie daarvoor Deel 4B van deze checklist</w:t>
            </w:r>
            <w:r w:rsidR="00944194">
              <w:rPr>
                <w:sz w:val="16"/>
                <w:szCs w:val="16"/>
              </w:rPr>
              <w:t xml:space="preserve"> en paragraaf 3.5 van het Beschrijvend document</w:t>
            </w:r>
            <w:r w:rsidRPr="00352481">
              <w:rPr>
                <w:sz w:val="16"/>
                <w:szCs w:val="16"/>
              </w:rPr>
              <w:t>.</w:t>
            </w:r>
          </w:p>
          <w:p w:rsidR="00EA1AC9" w:rsidRDefault="00EA1AC9" w:rsidP="00352481">
            <w:pPr>
              <w:spacing w:line="0" w:lineRule="atLeast"/>
              <w:rPr>
                <w:sz w:val="16"/>
                <w:szCs w:val="16"/>
              </w:rPr>
            </w:pPr>
          </w:p>
          <w:p w:rsidR="00EA1AC9" w:rsidRDefault="00EA1AC9" w:rsidP="00352481">
            <w:pPr>
              <w:spacing w:line="0" w:lineRule="atLeast"/>
              <w:rPr>
                <w:sz w:val="16"/>
                <w:szCs w:val="16"/>
              </w:rPr>
            </w:pPr>
            <w:r>
              <w:rPr>
                <w:sz w:val="16"/>
                <w:szCs w:val="16"/>
              </w:rPr>
              <w:t>In te dienen bij Inschrijving: referentie-opdracht(en).</w:t>
            </w:r>
          </w:p>
          <w:p w:rsidR="0019098A" w:rsidRPr="00F93326" w:rsidRDefault="0019098A" w:rsidP="0019098A">
            <w:pPr>
              <w:spacing w:line="0" w:lineRule="atLeast"/>
              <w:rPr>
                <w:sz w:val="16"/>
                <w:szCs w:val="16"/>
              </w:rPr>
            </w:pPr>
          </w:p>
        </w:tc>
        <w:tc>
          <w:tcPr>
            <w:tcW w:w="1559" w:type="dxa"/>
          </w:tcPr>
          <w:p w:rsidR="0019098A" w:rsidRPr="00F93326" w:rsidRDefault="0019098A" w:rsidP="00312285">
            <w:pPr>
              <w:spacing w:line="0" w:lineRule="atLeast"/>
              <w:jc w:val="center"/>
              <w:rPr>
                <w:bCs/>
                <w:sz w:val="16"/>
                <w:szCs w:val="16"/>
              </w:rPr>
            </w:pPr>
            <w:r w:rsidRPr="00F93326">
              <w:rPr>
                <w:bCs/>
                <w:sz w:val="16"/>
                <w:szCs w:val="16"/>
              </w:rPr>
              <w:t>Eisen</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19098A">
        <w:tc>
          <w:tcPr>
            <w:tcW w:w="1340" w:type="dxa"/>
          </w:tcPr>
          <w:p w:rsidR="0019098A" w:rsidRPr="00F93326" w:rsidRDefault="00944194" w:rsidP="00312285">
            <w:pPr>
              <w:spacing w:line="0" w:lineRule="atLeast"/>
              <w:rPr>
                <w:b/>
                <w:smallCaps/>
                <w:sz w:val="16"/>
                <w:szCs w:val="16"/>
                <w:highlight w:val="yellow"/>
              </w:rPr>
            </w:pPr>
            <w:r>
              <w:rPr>
                <w:b/>
                <w:smallCaps/>
                <w:sz w:val="16"/>
                <w:szCs w:val="16"/>
              </w:rPr>
              <w:t>Bijlage G</w:t>
            </w:r>
            <w:r w:rsidR="00883A04">
              <w:rPr>
                <w:b/>
                <w:smallCaps/>
                <w:sz w:val="16"/>
                <w:szCs w:val="16"/>
              </w:rPr>
              <w:t xml:space="preserve">, § 3.4 </w:t>
            </w:r>
            <w:r w:rsidR="00883A04" w:rsidRPr="00883A04">
              <w:rPr>
                <w:b/>
                <w:sz w:val="16"/>
                <w:szCs w:val="16"/>
              </w:rPr>
              <w:t>en</w:t>
            </w:r>
            <w:r w:rsidR="0019098A" w:rsidRPr="00F80604">
              <w:rPr>
                <w:b/>
                <w:smallCaps/>
                <w:sz w:val="16"/>
                <w:szCs w:val="16"/>
              </w:rPr>
              <w:t xml:space="preserve"> </w:t>
            </w:r>
            <w:r w:rsidR="00883A04">
              <w:rPr>
                <w:b/>
                <w:smallCaps/>
                <w:sz w:val="16"/>
                <w:szCs w:val="16"/>
              </w:rPr>
              <w:t xml:space="preserve"> § 5.3</w:t>
            </w:r>
          </w:p>
        </w:tc>
        <w:tc>
          <w:tcPr>
            <w:tcW w:w="6805" w:type="dxa"/>
          </w:tcPr>
          <w:p w:rsidR="0019098A" w:rsidRPr="00F93326" w:rsidRDefault="00944194" w:rsidP="00312285">
            <w:pPr>
              <w:spacing w:line="0" w:lineRule="atLeast"/>
              <w:rPr>
                <w:b/>
                <w:bCs/>
                <w:sz w:val="16"/>
                <w:szCs w:val="16"/>
              </w:rPr>
            </w:pPr>
            <w:r>
              <w:rPr>
                <w:b/>
                <w:bCs/>
                <w:sz w:val="16"/>
                <w:szCs w:val="16"/>
              </w:rPr>
              <w:t>Bijlage G</w:t>
            </w:r>
            <w:r w:rsidR="0019098A" w:rsidRPr="00F93326">
              <w:rPr>
                <w:b/>
                <w:bCs/>
                <w:sz w:val="16"/>
                <w:szCs w:val="16"/>
              </w:rPr>
              <w:t xml:space="preserve">: </w:t>
            </w:r>
            <w:r w:rsidR="00AD1832">
              <w:rPr>
                <w:b/>
                <w:bCs/>
                <w:sz w:val="16"/>
                <w:szCs w:val="16"/>
              </w:rPr>
              <w:t xml:space="preserve">Uitwerking van </w:t>
            </w:r>
            <w:r w:rsidR="0019098A" w:rsidRPr="00F93326">
              <w:rPr>
                <w:b/>
                <w:bCs/>
                <w:sz w:val="16"/>
                <w:szCs w:val="16"/>
              </w:rPr>
              <w:t>Programma van Wensen</w:t>
            </w:r>
            <w:r w:rsidR="00883A04">
              <w:rPr>
                <w:b/>
                <w:bCs/>
                <w:sz w:val="16"/>
                <w:szCs w:val="16"/>
              </w:rPr>
              <w:t>:</w:t>
            </w:r>
          </w:p>
          <w:p w:rsidR="00F80604" w:rsidRDefault="00F80604" w:rsidP="00F80604">
            <w:pPr>
              <w:spacing w:line="0" w:lineRule="atLeast"/>
              <w:rPr>
                <w:sz w:val="16"/>
                <w:szCs w:val="16"/>
              </w:rPr>
            </w:pPr>
            <w:r w:rsidRPr="00F80604">
              <w:rPr>
                <w:sz w:val="16"/>
                <w:szCs w:val="16"/>
              </w:rPr>
              <w:t xml:space="preserve">U dient conform het bepaalde in bijlage </w:t>
            </w:r>
            <w:r w:rsidR="00944194">
              <w:rPr>
                <w:sz w:val="16"/>
                <w:szCs w:val="16"/>
              </w:rPr>
              <w:t>G</w:t>
            </w:r>
            <w:r w:rsidRPr="00F80604">
              <w:rPr>
                <w:sz w:val="16"/>
                <w:szCs w:val="16"/>
              </w:rPr>
              <w:t xml:space="preserve"> ‘Programma van Wensen</w:t>
            </w:r>
            <w:r w:rsidR="00263A24" w:rsidRPr="00F80604">
              <w:rPr>
                <w:sz w:val="16"/>
                <w:szCs w:val="16"/>
              </w:rPr>
              <w:t xml:space="preserve">’ </w:t>
            </w:r>
            <w:r w:rsidR="00263A24">
              <w:rPr>
                <w:sz w:val="16"/>
                <w:szCs w:val="16"/>
              </w:rPr>
              <w:t>en</w:t>
            </w:r>
            <w:r w:rsidR="00676D09">
              <w:rPr>
                <w:sz w:val="16"/>
                <w:szCs w:val="16"/>
              </w:rPr>
              <w:t xml:space="preserve"> het Beschrijvend document </w:t>
            </w:r>
            <w:r w:rsidRPr="00F80604">
              <w:rPr>
                <w:sz w:val="16"/>
                <w:szCs w:val="16"/>
              </w:rPr>
              <w:t xml:space="preserve">een wensenuitwerking op te stellen </w:t>
            </w:r>
            <w:r w:rsidR="00944194">
              <w:rPr>
                <w:sz w:val="16"/>
                <w:szCs w:val="16"/>
              </w:rPr>
              <w:t xml:space="preserve">in Word </w:t>
            </w:r>
            <w:r w:rsidRPr="00F80604">
              <w:rPr>
                <w:sz w:val="16"/>
                <w:szCs w:val="16"/>
              </w:rPr>
              <w:t>en in te dienen. U dient deze wensenuitwerking in als onderdeel van de Inschrijving</w:t>
            </w:r>
            <w:r w:rsidR="00EA1AC9">
              <w:rPr>
                <w:sz w:val="16"/>
                <w:szCs w:val="16"/>
              </w:rPr>
              <w:t>.</w:t>
            </w:r>
            <w:r w:rsidRPr="00F80604">
              <w:rPr>
                <w:sz w:val="16"/>
                <w:szCs w:val="16"/>
              </w:rPr>
              <w:t xml:space="preserve">  </w:t>
            </w:r>
          </w:p>
          <w:p w:rsidR="00676D09" w:rsidRPr="00F80604" w:rsidRDefault="00676D09" w:rsidP="00F80604">
            <w:pPr>
              <w:spacing w:line="0" w:lineRule="atLeast"/>
              <w:rPr>
                <w:sz w:val="16"/>
                <w:szCs w:val="16"/>
              </w:rPr>
            </w:pPr>
          </w:p>
          <w:p w:rsidR="0019098A" w:rsidRDefault="00F80604" w:rsidP="00F80604">
            <w:pPr>
              <w:spacing w:line="0" w:lineRule="atLeast"/>
              <w:rPr>
                <w:sz w:val="16"/>
                <w:szCs w:val="16"/>
              </w:rPr>
            </w:pPr>
            <w:r w:rsidRPr="00F80604">
              <w:rPr>
                <w:sz w:val="16"/>
                <w:szCs w:val="16"/>
              </w:rPr>
              <w:t>NB Er is geen format beschikbaar gesteld voor de door Inschrijver in te dienen wensenuitwerking. Houd rekening met de voorschriften waaraan de wensenuitwerking dient te voldoen, zoals opgenomen in bijlage</w:t>
            </w:r>
            <w:r w:rsidR="00AB092A">
              <w:rPr>
                <w:sz w:val="16"/>
                <w:szCs w:val="16"/>
              </w:rPr>
              <w:t xml:space="preserve"> </w:t>
            </w:r>
            <w:r w:rsidR="00883A04">
              <w:rPr>
                <w:sz w:val="16"/>
                <w:szCs w:val="16"/>
              </w:rPr>
              <w:t>G</w:t>
            </w:r>
            <w:r w:rsidRPr="00F80604">
              <w:rPr>
                <w:sz w:val="16"/>
                <w:szCs w:val="16"/>
              </w:rPr>
              <w:t xml:space="preserve"> ‘Programma van Wensen’.</w:t>
            </w:r>
          </w:p>
          <w:p w:rsidR="00676D09" w:rsidRDefault="00676D09" w:rsidP="00F80604">
            <w:pPr>
              <w:spacing w:line="0" w:lineRule="atLeast"/>
              <w:rPr>
                <w:sz w:val="16"/>
                <w:szCs w:val="16"/>
              </w:rPr>
            </w:pPr>
          </w:p>
          <w:p w:rsidR="0019098A" w:rsidRDefault="0019098A" w:rsidP="00C32EAD">
            <w:pPr>
              <w:spacing w:line="0" w:lineRule="atLeast"/>
              <w:rPr>
                <w:sz w:val="16"/>
                <w:szCs w:val="16"/>
              </w:rPr>
            </w:pPr>
            <w:r>
              <w:rPr>
                <w:sz w:val="16"/>
                <w:szCs w:val="16"/>
              </w:rPr>
              <w:t>In te dienen bij Inschrijving: wens</w:t>
            </w:r>
            <w:r w:rsidR="00725EF3">
              <w:rPr>
                <w:sz w:val="16"/>
                <w:szCs w:val="16"/>
              </w:rPr>
              <w:t>enuitwerking</w:t>
            </w:r>
            <w:r w:rsidR="00883A04">
              <w:rPr>
                <w:sz w:val="16"/>
                <w:szCs w:val="16"/>
              </w:rPr>
              <w:t xml:space="preserve"> in Word.</w:t>
            </w:r>
          </w:p>
          <w:p w:rsidR="00676D09" w:rsidRPr="00F93326" w:rsidRDefault="00676D09" w:rsidP="00C32EAD">
            <w:pPr>
              <w:spacing w:line="0" w:lineRule="atLeast"/>
              <w:rPr>
                <w:sz w:val="16"/>
                <w:szCs w:val="16"/>
              </w:rPr>
            </w:pPr>
          </w:p>
        </w:tc>
        <w:tc>
          <w:tcPr>
            <w:tcW w:w="1559" w:type="dxa"/>
          </w:tcPr>
          <w:p w:rsidR="0019098A" w:rsidRPr="00F93326" w:rsidRDefault="0019098A" w:rsidP="00312285">
            <w:pPr>
              <w:spacing w:line="0" w:lineRule="atLeast"/>
              <w:jc w:val="center"/>
              <w:rPr>
                <w:bCs/>
                <w:sz w:val="16"/>
                <w:szCs w:val="16"/>
              </w:rPr>
            </w:pPr>
            <w:r w:rsidRPr="00F93326">
              <w:rPr>
                <w:bCs/>
                <w:sz w:val="16"/>
                <w:szCs w:val="16"/>
              </w:rPr>
              <w:t>Criteria ad ‘Kwaliteit’</w:t>
            </w:r>
          </w:p>
        </w:tc>
        <w:tc>
          <w:tcPr>
            <w:tcW w:w="1559" w:type="dxa"/>
          </w:tcPr>
          <w:p w:rsidR="0019098A" w:rsidRPr="00F93326" w:rsidRDefault="0019098A" w:rsidP="00312285">
            <w:pPr>
              <w:spacing w:line="0" w:lineRule="atLeast"/>
              <w:jc w:val="center"/>
              <w:rPr>
                <w:bCs/>
                <w:sz w:val="16"/>
                <w:szCs w:val="16"/>
              </w:rPr>
            </w:pPr>
            <w:r w:rsidRPr="00F93326">
              <w:rPr>
                <w:bCs/>
                <w:sz w:val="16"/>
                <w:szCs w:val="16"/>
              </w:rPr>
              <w:t>Ja/Nee</w:t>
            </w:r>
          </w:p>
        </w:tc>
      </w:tr>
      <w:tr w:rsidR="0019098A" w:rsidRPr="00137B9C" w:rsidTr="00EC57B1">
        <w:tc>
          <w:tcPr>
            <w:tcW w:w="1340" w:type="dxa"/>
            <w:tcBorders>
              <w:bottom w:val="double" w:sz="4" w:space="0" w:color="auto"/>
            </w:tcBorders>
          </w:tcPr>
          <w:p w:rsidR="0019098A" w:rsidRPr="00F93326" w:rsidRDefault="0019098A" w:rsidP="00312285">
            <w:pPr>
              <w:spacing w:line="0" w:lineRule="atLeast"/>
              <w:rPr>
                <w:b/>
                <w:smallCaps/>
                <w:sz w:val="16"/>
                <w:szCs w:val="16"/>
                <w:highlight w:val="yellow"/>
              </w:rPr>
            </w:pPr>
            <w:r w:rsidRPr="00EA1AC9">
              <w:rPr>
                <w:b/>
                <w:smallCaps/>
                <w:sz w:val="16"/>
                <w:szCs w:val="16"/>
              </w:rPr>
              <w:t>Bijlage 7</w:t>
            </w:r>
            <w:r w:rsidRPr="00EA1AC9">
              <w:rPr>
                <w:b/>
                <w:sz w:val="16"/>
                <w:szCs w:val="16"/>
              </w:rPr>
              <w:t xml:space="preserve"> </w:t>
            </w:r>
            <w:r w:rsidR="00725EF3">
              <w:rPr>
                <w:b/>
                <w:sz w:val="16"/>
                <w:szCs w:val="16"/>
              </w:rPr>
              <w:t>en § 5.4</w:t>
            </w:r>
          </w:p>
        </w:tc>
        <w:tc>
          <w:tcPr>
            <w:tcW w:w="6805" w:type="dxa"/>
            <w:tcBorders>
              <w:bottom w:val="double" w:sz="4" w:space="0" w:color="auto"/>
            </w:tcBorders>
          </w:tcPr>
          <w:p w:rsidR="0019098A" w:rsidRPr="00F93326" w:rsidRDefault="00883A04" w:rsidP="00312285">
            <w:pPr>
              <w:spacing w:line="0" w:lineRule="atLeast"/>
              <w:rPr>
                <w:b/>
                <w:bCs/>
                <w:sz w:val="16"/>
                <w:szCs w:val="16"/>
              </w:rPr>
            </w:pPr>
            <w:r>
              <w:rPr>
                <w:b/>
                <w:bCs/>
                <w:sz w:val="16"/>
                <w:szCs w:val="16"/>
              </w:rPr>
              <w:t>Bijlage 4: Tarievenblad</w:t>
            </w:r>
            <w:r w:rsidR="0019098A" w:rsidRPr="00F93326">
              <w:rPr>
                <w:b/>
                <w:bCs/>
                <w:sz w:val="16"/>
                <w:szCs w:val="16"/>
              </w:rPr>
              <w:t xml:space="preserve">: </w:t>
            </w:r>
          </w:p>
          <w:p w:rsidR="0019098A" w:rsidRDefault="0019098A" w:rsidP="009F4A80">
            <w:pPr>
              <w:spacing w:line="0" w:lineRule="atLeast"/>
              <w:rPr>
                <w:sz w:val="16"/>
                <w:szCs w:val="16"/>
              </w:rPr>
            </w:pPr>
            <w:r w:rsidRPr="00F93326">
              <w:rPr>
                <w:sz w:val="16"/>
                <w:szCs w:val="16"/>
              </w:rPr>
              <w:t xml:space="preserve">U dient </w:t>
            </w:r>
            <w:r w:rsidR="00883A04">
              <w:rPr>
                <w:sz w:val="16"/>
                <w:szCs w:val="16"/>
              </w:rPr>
              <w:t>bijlage 4 ‘Tarievenblad</w:t>
            </w:r>
            <w:r w:rsidR="00EA1AC9">
              <w:rPr>
                <w:sz w:val="16"/>
                <w:szCs w:val="16"/>
              </w:rPr>
              <w:t xml:space="preserve">’ </w:t>
            </w:r>
            <w:r w:rsidRPr="00F93326">
              <w:rPr>
                <w:sz w:val="16"/>
                <w:szCs w:val="16"/>
              </w:rPr>
              <w:t>conform de instructies</w:t>
            </w:r>
            <w:r w:rsidR="00EA1AC9">
              <w:rPr>
                <w:sz w:val="16"/>
                <w:szCs w:val="16"/>
              </w:rPr>
              <w:t>/voorwaarde</w:t>
            </w:r>
            <w:r w:rsidRPr="00F93326">
              <w:rPr>
                <w:sz w:val="16"/>
                <w:szCs w:val="16"/>
              </w:rPr>
              <w:t xml:space="preserve"> in te vullen en in te dienen </w:t>
            </w:r>
            <w:r w:rsidR="00EA1AC9">
              <w:rPr>
                <w:sz w:val="16"/>
                <w:szCs w:val="16"/>
              </w:rPr>
              <w:t xml:space="preserve">zowel </w:t>
            </w:r>
            <w:r w:rsidRPr="00F93326">
              <w:rPr>
                <w:sz w:val="16"/>
                <w:szCs w:val="16"/>
              </w:rPr>
              <w:t xml:space="preserve">in het format </w:t>
            </w:r>
            <w:r w:rsidRPr="00883A04">
              <w:rPr>
                <w:sz w:val="16"/>
                <w:szCs w:val="16"/>
                <w:u w:val="single"/>
              </w:rPr>
              <w:t>Excel</w:t>
            </w:r>
            <w:r w:rsidR="00EA1AC9">
              <w:rPr>
                <w:sz w:val="16"/>
                <w:szCs w:val="16"/>
              </w:rPr>
              <w:t xml:space="preserve"> als in </w:t>
            </w:r>
            <w:r w:rsidR="00263A24" w:rsidRPr="00883A04">
              <w:rPr>
                <w:sz w:val="16"/>
                <w:szCs w:val="16"/>
                <w:u w:val="single"/>
              </w:rPr>
              <w:t>pdf-formaat</w:t>
            </w:r>
            <w:r w:rsidR="00EA1AC9">
              <w:rPr>
                <w:sz w:val="16"/>
                <w:szCs w:val="16"/>
              </w:rPr>
              <w:t xml:space="preserve"> </w:t>
            </w:r>
            <w:r w:rsidR="00725EF3">
              <w:rPr>
                <w:sz w:val="16"/>
                <w:szCs w:val="16"/>
              </w:rPr>
              <w:t>die rechtsgeldig is</w:t>
            </w:r>
            <w:r w:rsidR="00EA1AC9">
              <w:rPr>
                <w:sz w:val="16"/>
                <w:szCs w:val="16"/>
              </w:rPr>
              <w:t xml:space="preserve"> onderteken</w:t>
            </w:r>
            <w:r w:rsidR="00725EF3">
              <w:rPr>
                <w:sz w:val="16"/>
                <w:szCs w:val="16"/>
              </w:rPr>
              <w:t>d</w:t>
            </w:r>
            <w:r w:rsidRPr="00F93326">
              <w:rPr>
                <w:sz w:val="16"/>
                <w:szCs w:val="16"/>
              </w:rPr>
              <w:t xml:space="preserve">. </w:t>
            </w:r>
          </w:p>
          <w:p w:rsidR="0019098A" w:rsidRDefault="0019098A" w:rsidP="009F4A80">
            <w:pPr>
              <w:spacing w:line="0" w:lineRule="atLeast"/>
              <w:rPr>
                <w:sz w:val="16"/>
                <w:szCs w:val="16"/>
              </w:rPr>
            </w:pPr>
          </w:p>
          <w:p w:rsidR="0019098A" w:rsidRDefault="0019098A" w:rsidP="00D25F2D">
            <w:pPr>
              <w:spacing w:line="0" w:lineRule="atLeast"/>
              <w:rPr>
                <w:sz w:val="16"/>
                <w:szCs w:val="16"/>
              </w:rPr>
            </w:pPr>
            <w:r>
              <w:rPr>
                <w:sz w:val="16"/>
                <w:szCs w:val="16"/>
              </w:rPr>
              <w:t xml:space="preserve">In te dienen bij Inschrijving: ingevulde </w:t>
            </w:r>
            <w:r w:rsidR="00883A04">
              <w:rPr>
                <w:sz w:val="16"/>
                <w:szCs w:val="16"/>
              </w:rPr>
              <w:t>Tarievenblad</w:t>
            </w:r>
            <w:r w:rsidR="00EA1AC9">
              <w:rPr>
                <w:sz w:val="16"/>
                <w:szCs w:val="16"/>
              </w:rPr>
              <w:t xml:space="preserve"> </w:t>
            </w:r>
            <w:r>
              <w:rPr>
                <w:sz w:val="16"/>
                <w:szCs w:val="16"/>
              </w:rPr>
              <w:t>(</w:t>
            </w:r>
            <w:r w:rsidR="00883A04">
              <w:rPr>
                <w:sz w:val="16"/>
                <w:szCs w:val="16"/>
              </w:rPr>
              <w:t>bijlage 4</w:t>
            </w:r>
            <w:r w:rsidRPr="00EA1AC9">
              <w:rPr>
                <w:sz w:val="16"/>
                <w:szCs w:val="16"/>
              </w:rPr>
              <w:t>)</w:t>
            </w:r>
            <w:r w:rsidR="00725EF3">
              <w:rPr>
                <w:sz w:val="16"/>
                <w:szCs w:val="16"/>
              </w:rPr>
              <w:t xml:space="preserve">, zowel in </w:t>
            </w:r>
            <w:r w:rsidR="00725EF3" w:rsidRPr="00EC57B1">
              <w:rPr>
                <w:sz w:val="16"/>
                <w:szCs w:val="16"/>
                <w:u w:val="single"/>
              </w:rPr>
              <w:t>Excel</w:t>
            </w:r>
            <w:r w:rsidR="00725EF3">
              <w:rPr>
                <w:sz w:val="16"/>
                <w:szCs w:val="16"/>
              </w:rPr>
              <w:t xml:space="preserve"> als </w:t>
            </w:r>
            <w:r w:rsidR="00725EF3" w:rsidRPr="00EC57B1">
              <w:rPr>
                <w:sz w:val="16"/>
                <w:szCs w:val="16"/>
                <w:u w:val="single"/>
              </w:rPr>
              <w:t>pdf</w:t>
            </w:r>
            <w:r w:rsidRPr="00EA1AC9">
              <w:rPr>
                <w:sz w:val="16"/>
                <w:szCs w:val="16"/>
              </w:rPr>
              <w:t>.</w:t>
            </w:r>
          </w:p>
          <w:p w:rsidR="00EA1AC9" w:rsidRPr="00F93326" w:rsidRDefault="00EA1AC9" w:rsidP="00D25F2D">
            <w:pPr>
              <w:spacing w:line="0" w:lineRule="atLeast"/>
              <w:rPr>
                <w:sz w:val="16"/>
                <w:szCs w:val="16"/>
              </w:rPr>
            </w:pPr>
          </w:p>
        </w:tc>
        <w:tc>
          <w:tcPr>
            <w:tcW w:w="1559" w:type="dxa"/>
            <w:tcBorders>
              <w:bottom w:val="double" w:sz="4" w:space="0" w:color="auto"/>
            </w:tcBorders>
          </w:tcPr>
          <w:p w:rsidR="0019098A" w:rsidRPr="00F93326" w:rsidRDefault="0019098A" w:rsidP="00312285">
            <w:pPr>
              <w:spacing w:line="0" w:lineRule="atLeast"/>
              <w:jc w:val="center"/>
              <w:rPr>
                <w:bCs/>
                <w:sz w:val="16"/>
                <w:szCs w:val="16"/>
              </w:rPr>
            </w:pPr>
            <w:r w:rsidRPr="00F93326">
              <w:rPr>
                <w:bCs/>
                <w:sz w:val="16"/>
                <w:szCs w:val="16"/>
              </w:rPr>
              <w:t>Criteria ad ‘Prijs’</w:t>
            </w:r>
          </w:p>
        </w:tc>
        <w:tc>
          <w:tcPr>
            <w:tcW w:w="1559" w:type="dxa"/>
            <w:tcBorders>
              <w:bottom w:val="double" w:sz="4" w:space="0" w:color="auto"/>
            </w:tcBorders>
          </w:tcPr>
          <w:p w:rsidR="0019098A" w:rsidRPr="00F93326" w:rsidRDefault="0019098A" w:rsidP="00312285">
            <w:pPr>
              <w:spacing w:line="0" w:lineRule="atLeast"/>
              <w:jc w:val="center"/>
              <w:rPr>
                <w:bCs/>
                <w:sz w:val="16"/>
                <w:szCs w:val="16"/>
              </w:rPr>
            </w:pPr>
            <w:r w:rsidRPr="00F93326">
              <w:rPr>
                <w:bCs/>
                <w:sz w:val="16"/>
                <w:szCs w:val="16"/>
              </w:rPr>
              <w:t>Ja/Nee</w:t>
            </w:r>
          </w:p>
        </w:tc>
      </w:tr>
      <w:tr w:rsidR="00B468EE" w:rsidRPr="00137B9C" w:rsidTr="00EC57B1">
        <w:tc>
          <w:tcPr>
            <w:tcW w:w="1340" w:type="dxa"/>
            <w:tcBorders>
              <w:top w:val="double" w:sz="4" w:space="0" w:color="auto"/>
            </w:tcBorders>
          </w:tcPr>
          <w:p w:rsidR="00B468EE" w:rsidRPr="00EB5A4F" w:rsidRDefault="00883A04" w:rsidP="00312285">
            <w:pPr>
              <w:spacing w:line="0" w:lineRule="atLeast"/>
              <w:rPr>
                <w:b/>
                <w:smallCaps/>
                <w:sz w:val="16"/>
                <w:szCs w:val="16"/>
                <w:highlight w:val="yellow"/>
              </w:rPr>
            </w:pPr>
            <w:r>
              <w:rPr>
                <w:b/>
                <w:smallCaps/>
                <w:sz w:val="16"/>
                <w:szCs w:val="16"/>
              </w:rPr>
              <w:t>Bijlage C</w:t>
            </w:r>
          </w:p>
        </w:tc>
        <w:tc>
          <w:tcPr>
            <w:tcW w:w="6805" w:type="dxa"/>
            <w:tcBorders>
              <w:top w:val="double" w:sz="4" w:space="0" w:color="auto"/>
            </w:tcBorders>
          </w:tcPr>
          <w:p w:rsidR="00B468EE" w:rsidRPr="00B468EE" w:rsidRDefault="00883A04" w:rsidP="00B468EE">
            <w:pPr>
              <w:spacing w:line="0" w:lineRule="atLeast"/>
              <w:rPr>
                <w:b/>
                <w:bCs/>
                <w:sz w:val="16"/>
                <w:szCs w:val="16"/>
              </w:rPr>
            </w:pPr>
            <w:r>
              <w:rPr>
                <w:b/>
                <w:bCs/>
                <w:sz w:val="16"/>
                <w:szCs w:val="16"/>
              </w:rPr>
              <w:t>Bijlage C</w:t>
            </w:r>
            <w:r w:rsidR="00B468EE" w:rsidRPr="00B468EE">
              <w:rPr>
                <w:b/>
                <w:bCs/>
                <w:sz w:val="16"/>
                <w:szCs w:val="16"/>
              </w:rPr>
              <w:t xml:space="preserve">: Programma van Eisen </w:t>
            </w:r>
          </w:p>
          <w:p w:rsidR="00B468EE" w:rsidRPr="00B468EE" w:rsidRDefault="00B468EE" w:rsidP="00B468EE">
            <w:pPr>
              <w:spacing w:line="0" w:lineRule="atLeast"/>
              <w:rPr>
                <w:bCs/>
                <w:sz w:val="16"/>
                <w:szCs w:val="16"/>
              </w:rPr>
            </w:pPr>
            <w:r w:rsidRPr="00B468EE">
              <w:rPr>
                <w:bCs/>
                <w:sz w:val="16"/>
                <w:szCs w:val="16"/>
              </w:rPr>
              <w:t>U dient akkoord te gaan met alle ei</w:t>
            </w:r>
            <w:r w:rsidR="00883A04">
              <w:rPr>
                <w:bCs/>
                <w:sz w:val="16"/>
                <w:szCs w:val="16"/>
              </w:rPr>
              <w:t>sen zoals opgenomen in bijlage C</w:t>
            </w:r>
            <w:r w:rsidRPr="00B468EE">
              <w:rPr>
                <w:bCs/>
                <w:sz w:val="16"/>
                <w:szCs w:val="16"/>
              </w:rPr>
              <w:t xml:space="preserve"> ‘Programma van Eisen’ door middel van Ja te antwoorden en het rechtsgeldig ondertekenen van deze bijlage 1 ‘Inschrijfformulier’. </w:t>
            </w:r>
          </w:p>
          <w:p w:rsidR="00725EF3" w:rsidRPr="00B468EE" w:rsidRDefault="00725EF3" w:rsidP="00312285">
            <w:pPr>
              <w:spacing w:line="0" w:lineRule="atLeast"/>
              <w:rPr>
                <w:bCs/>
                <w:sz w:val="16"/>
                <w:szCs w:val="16"/>
              </w:rPr>
            </w:pPr>
          </w:p>
        </w:tc>
        <w:tc>
          <w:tcPr>
            <w:tcW w:w="1559" w:type="dxa"/>
            <w:tcBorders>
              <w:top w:val="double" w:sz="4" w:space="0" w:color="auto"/>
            </w:tcBorders>
          </w:tcPr>
          <w:p w:rsidR="00B468EE" w:rsidRPr="00F93326" w:rsidRDefault="00B468EE" w:rsidP="00312285">
            <w:pPr>
              <w:spacing w:line="0" w:lineRule="atLeast"/>
              <w:jc w:val="center"/>
              <w:rPr>
                <w:bCs/>
                <w:sz w:val="16"/>
                <w:szCs w:val="16"/>
              </w:rPr>
            </w:pPr>
            <w:r>
              <w:rPr>
                <w:bCs/>
                <w:sz w:val="16"/>
                <w:szCs w:val="16"/>
              </w:rPr>
              <w:t>Eisen</w:t>
            </w:r>
          </w:p>
        </w:tc>
        <w:tc>
          <w:tcPr>
            <w:tcW w:w="1559" w:type="dxa"/>
            <w:tcBorders>
              <w:top w:val="double" w:sz="4" w:space="0" w:color="auto"/>
            </w:tcBorders>
          </w:tcPr>
          <w:p w:rsidR="00B468EE" w:rsidRPr="00F93326" w:rsidRDefault="00B468EE" w:rsidP="00312285">
            <w:pPr>
              <w:spacing w:line="0" w:lineRule="atLeast"/>
              <w:jc w:val="center"/>
              <w:rPr>
                <w:bCs/>
                <w:sz w:val="16"/>
                <w:szCs w:val="16"/>
              </w:rPr>
            </w:pPr>
            <w:r>
              <w:rPr>
                <w:bCs/>
                <w:sz w:val="16"/>
                <w:szCs w:val="16"/>
              </w:rPr>
              <w:t>Ja/Nee</w:t>
            </w:r>
          </w:p>
        </w:tc>
      </w:tr>
    </w:tbl>
    <w:p w:rsidR="008116F3" w:rsidRDefault="008116F3" w:rsidP="00312285">
      <w:pPr>
        <w:spacing w:line="0" w:lineRule="atLeast"/>
        <w:rPr>
          <w:b/>
          <w:bCs/>
        </w:rPr>
      </w:pPr>
      <w:r>
        <w:rPr>
          <w:b/>
          <w:bCs/>
        </w:rPr>
        <w:br w:type="page"/>
      </w: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pPr>
    </w:p>
    <w:p w:rsidR="008116F3" w:rsidRPr="00EC6041" w:rsidRDefault="008116F3" w:rsidP="00C05140">
      <w:pPr>
        <w:spacing w:line="0" w:lineRule="atLeast"/>
        <w:ind w:left="-1134" w:right="496"/>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sidR="00AD1832">
        <w:rPr>
          <w:b/>
          <w:sz w:val="24"/>
        </w:rPr>
        <w:t xml:space="preserve"> door winnende Inschrijver</w:t>
      </w:r>
      <w:r>
        <w:rPr>
          <w:b/>
          <w:sz w:val="24"/>
        </w:rPr>
        <w:t xml:space="preserve"> </w:t>
      </w:r>
    </w:p>
    <w:p w:rsidR="008116F3" w:rsidRDefault="008116F3" w:rsidP="00C05140">
      <w:pPr>
        <w:spacing w:line="0" w:lineRule="atLeast"/>
        <w:ind w:right="496"/>
        <w:rPr>
          <w:b/>
        </w:rPr>
      </w:pPr>
    </w:p>
    <w:p w:rsidR="00CB6371" w:rsidRDefault="008116F3" w:rsidP="00C05140">
      <w:pPr>
        <w:spacing w:line="0" w:lineRule="atLeast"/>
        <w:ind w:left="-1134" w:right="496"/>
      </w:pPr>
      <w:r>
        <w:t xml:space="preserve">In onderstaand </w:t>
      </w:r>
      <w:r w:rsidR="00AD1832">
        <w:t xml:space="preserve">beknopt </w:t>
      </w:r>
      <w:r>
        <w:t xml:space="preserve">overzicht </w:t>
      </w:r>
      <w:r w:rsidR="00AD1832">
        <w:t>va</w:t>
      </w:r>
      <w:r>
        <w:t xml:space="preserve">n </w:t>
      </w:r>
      <w:r w:rsidRPr="001348D6">
        <w:t>de bewijsstukken</w:t>
      </w:r>
      <w:r>
        <w:t>,</w:t>
      </w:r>
      <w:r w:rsidRPr="001348D6">
        <w:t xml:space="preserve"> </w:t>
      </w:r>
      <w:r>
        <w:t xml:space="preserve">die </w:t>
      </w:r>
      <w:r w:rsidRPr="001348D6">
        <w:t xml:space="preserve">in </w:t>
      </w:r>
      <w:r w:rsidR="00CB6371">
        <w:t xml:space="preserve">paragraaf 3.5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Pr>
          <w:iCs/>
          <w:szCs w:val="18"/>
        </w:rPr>
        <w:t xml:space="preserve"> (zie</w:t>
      </w:r>
      <w:r w:rsidR="00AD1832">
        <w:rPr>
          <w:iCs/>
          <w:szCs w:val="18"/>
        </w:rPr>
        <w:t xml:space="preserve"> o.a.</w:t>
      </w:r>
      <w:r>
        <w:rPr>
          <w:iCs/>
          <w:szCs w:val="18"/>
        </w:rPr>
        <w:t xml:space="preserve"> </w:t>
      </w:r>
      <w:r w:rsidR="00686FFB">
        <w:t>§ 2.11</w:t>
      </w:r>
      <w:r>
        <w:t xml:space="preserve"> en § </w:t>
      </w:r>
      <w:r w:rsidR="005D3C44">
        <w:t>4.3</w:t>
      </w:r>
      <w:r>
        <w:t>)</w:t>
      </w:r>
      <w:r w:rsidRPr="001348D6">
        <w:t xml:space="preserve">. </w:t>
      </w:r>
    </w:p>
    <w:p w:rsidR="00C11AEB" w:rsidRDefault="00C11AEB" w:rsidP="00C05140">
      <w:pPr>
        <w:spacing w:line="0" w:lineRule="atLeast"/>
        <w:ind w:left="-1134" w:right="496"/>
      </w:pPr>
    </w:p>
    <w:p w:rsidR="008116F3" w:rsidRPr="001348D6" w:rsidRDefault="008116F3" w:rsidP="00C05140">
      <w:pPr>
        <w:spacing w:line="0" w:lineRule="atLeast"/>
        <w:ind w:left="-1134" w:right="496"/>
      </w:pPr>
      <w:r>
        <w:t xml:space="preserve">Verzoek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686FFB">
        <w:t>paragraaf 2.11</w:t>
      </w:r>
      <w:r w:rsidRPr="001348D6">
        <w:t xml:space="preserve"> van het Beschrijvend document gestelde termijn. </w:t>
      </w:r>
    </w:p>
    <w:p w:rsidR="00C11AEB" w:rsidRDefault="00C11AEB" w:rsidP="00C05140">
      <w:pPr>
        <w:spacing w:line="0" w:lineRule="atLeast"/>
        <w:ind w:left="-1134" w:right="496"/>
      </w:pPr>
    </w:p>
    <w:p w:rsidR="008116F3" w:rsidRDefault="008116F3" w:rsidP="00C05140">
      <w:pPr>
        <w:spacing w:line="0" w:lineRule="atLeast"/>
        <w:ind w:left="-1134" w:right="496"/>
      </w:pPr>
      <w:r w:rsidRPr="00EB5A4F">
        <w:t xml:space="preserve">In geval Inschrijver </w:t>
      </w:r>
      <w:r w:rsidR="00C11AEB">
        <w:t xml:space="preserve">buiten Nederland is gevestigd </w:t>
      </w:r>
      <w:r w:rsidRPr="00EB5A4F">
        <w:t xml:space="preserve">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D538F" w:rsidTr="00725EF3">
        <w:tc>
          <w:tcPr>
            <w:tcW w:w="3042" w:type="dxa"/>
            <w:shd w:val="clear" w:color="auto" w:fill="E36C0A" w:themeFill="accent6" w:themeFillShade="BF"/>
          </w:tcPr>
          <w:p w:rsidR="00BD538F" w:rsidRPr="00725EF3" w:rsidRDefault="00BD538F" w:rsidP="0019098A">
            <w:pPr>
              <w:spacing w:line="0" w:lineRule="atLeast"/>
              <w:rPr>
                <w:color w:val="FFFFFF" w:themeColor="background1"/>
              </w:rPr>
            </w:pPr>
            <w:r w:rsidRPr="00725EF3">
              <w:rPr>
                <w:b/>
                <w:color w:val="FFFFFF" w:themeColor="background1"/>
                <w:sz w:val="16"/>
                <w:szCs w:val="16"/>
              </w:rPr>
              <w:t>Titel en referentie</w:t>
            </w:r>
          </w:p>
        </w:tc>
        <w:tc>
          <w:tcPr>
            <w:tcW w:w="3587" w:type="dxa"/>
            <w:shd w:val="clear" w:color="auto" w:fill="E36C0A" w:themeFill="accent6" w:themeFillShade="BF"/>
          </w:tcPr>
          <w:p w:rsidR="00BD538F" w:rsidRPr="00725EF3" w:rsidRDefault="00BD538F" w:rsidP="0019098A">
            <w:pPr>
              <w:spacing w:line="0" w:lineRule="atLeast"/>
              <w:rPr>
                <w:color w:val="FFFFFF" w:themeColor="background1"/>
              </w:rPr>
            </w:pPr>
            <w:r w:rsidRPr="00725EF3">
              <w:rPr>
                <w:b/>
                <w:color w:val="FFFFFF" w:themeColor="background1"/>
                <w:sz w:val="16"/>
                <w:szCs w:val="16"/>
              </w:rPr>
              <w:t>Omschrijving</w:t>
            </w:r>
          </w:p>
        </w:tc>
        <w:tc>
          <w:tcPr>
            <w:tcW w:w="4536" w:type="dxa"/>
            <w:shd w:val="clear" w:color="auto" w:fill="E36C0A" w:themeFill="accent6" w:themeFillShade="BF"/>
          </w:tcPr>
          <w:p w:rsidR="00BD538F" w:rsidRPr="00725EF3" w:rsidRDefault="00BD538F" w:rsidP="0019098A">
            <w:pPr>
              <w:spacing w:line="0" w:lineRule="atLeast"/>
              <w:rPr>
                <w:b/>
                <w:bCs/>
                <w:color w:val="FFFFFF" w:themeColor="background1"/>
                <w:sz w:val="16"/>
                <w:szCs w:val="16"/>
              </w:rPr>
            </w:pPr>
            <w:r w:rsidRPr="00725EF3">
              <w:rPr>
                <w:b/>
                <w:bCs/>
                <w:color w:val="FFFFFF" w:themeColor="background1"/>
                <w:sz w:val="16"/>
                <w:szCs w:val="16"/>
              </w:rPr>
              <w:t>Op verzoek in te dienen na Inschrijving door winnende Inschrijver</w:t>
            </w:r>
          </w:p>
        </w:tc>
      </w:tr>
      <w:tr w:rsidR="00BD538F" w:rsidTr="0019098A">
        <w:tc>
          <w:tcPr>
            <w:tcW w:w="3042" w:type="dxa"/>
          </w:tcPr>
          <w:p w:rsidR="00BD538F" w:rsidRPr="00ED28A1" w:rsidRDefault="00BD538F" w:rsidP="0019098A">
            <w:pPr>
              <w:spacing w:line="0" w:lineRule="atLeast"/>
              <w:rPr>
                <w:sz w:val="16"/>
                <w:szCs w:val="16"/>
              </w:rPr>
            </w:pPr>
            <w:r w:rsidRPr="00ED28A1">
              <w:rPr>
                <w:sz w:val="16"/>
                <w:szCs w:val="16"/>
              </w:rPr>
              <w:t xml:space="preserve">Eigen Verklaring </w:t>
            </w:r>
          </w:p>
        </w:tc>
        <w:tc>
          <w:tcPr>
            <w:tcW w:w="3587" w:type="dxa"/>
          </w:tcPr>
          <w:p w:rsidR="00BD538F" w:rsidRPr="00ED28A1" w:rsidRDefault="00BD538F" w:rsidP="0019098A">
            <w:pPr>
              <w:spacing w:line="0" w:lineRule="atLeast"/>
              <w:rPr>
                <w:sz w:val="16"/>
                <w:szCs w:val="16"/>
              </w:rPr>
            </w:pPr>
            <w:r w:rsidRPr="00ED28A1">
              <w:rPr>
                <w:sz w:val="16"/>
                <w:szCs w:val="16"/>
              </w:rPr>
              <w:t>Eigen Verklaring</w:t>
            </w:r>
          </w:p>
        </w:tc>
        <w:tc>
          <w:tcPr>
            <w:tcW w:w="4536" w:type="dxa"/>
          </w:tcPr>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GVA</w:t>
            </w:r>
          </w:p>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Verklaring belastingdienst</w:t>
            </w:r>
          </w:p>
          <w:p w:rsidR="00BD538F" w:rsidRPr="00ED28A1" w:rsidRDefault="00BD538F" w:rsidP="0019098A">
            <w:pPr>
              <w:tabs>
                <w:tab w:val="left" w:pos="276"/>
              </w:tabs>
              <w:spacing w:line="0" w:lineRule="atLeast"/>
              <w:rPr>
                <w:sz w:val="16"/>
                <w:szCs w:val="16"/>
              </w:rPr>
            </w:pPr>
          </w:p>
          <w:p w:rsidR="00725EF3" w:rsidRDefault="00725EF3" w:rsidP="0019098A">
            <w:pPr>
              <w:spacing w:line="0" w:lineRule="atLeast"/>
              <w:rPr>
                <w:sz w:val="16"/>
                <w:szCs w:val="16"/>
              </w:rPr>
            </w:pPr>
            <w:r w:rsidRPr="00725EF3">
              <w:rPr>
                <w:sz w:val="16"/>
                <w:szCs w:val="16"/>
              </w:rPr>
              <w:t>NB.  Ieder van de ondernemingen die bij Inschrijvingen Eigen Verklaring moest indienen, moeten deze documenten in te dienen. Dus Inschrijver en indien deze deelnemen aan de inschrijving: Combinanten en Derden.</w:t>
            </w:r>
          </w:p>
          <w:p w:rsidR="00725EF3" w:rsidRPr="00ED28A1" w:rsidRDefault="00725EF3" w:rsidP="0019098A">
            <w:pPr>
              <w:spacing w:line="0" w:lineRule="atLeast"/>
              <w:rPr>
                <w:sz w:val="16"/>
                <w:szCs w:val="16"/>
              </w:rPr>
            </w:pPr>
          </w:p>
        </w:tc>
      </w:tr>
      <w:tr w:rsidR="00BD538F" w:rsidTr="0019098A">
        <w:tc>
          <w:tcPr>
            <w:tcW w:w="3042" w:type="dxa"/>
          </w:tcPr>
          <w:p w:rsidR="00BD538F" w:rsidRPr="00E64525" w:rsidRDefault="00BD538F" w:rsidP="0019098A">
            <w:pPr>
              <w:spacing w:line="0" w:lineRule="atLeast"/>
              <w:rPr>
                <w:sz w:val="16"/>
                <w:szCs w:val="16"/>
              </w:rPr>
            </w:pPr>
            <w:r w:rsidRPr="00E64525">
              <w:rPr>
                <w:sz w:val="16"/>
                <w:szCs w:val="16"/>
                <w:cs/>
              </w:rPr>
              <w:t>‎</w:t>
            </w:r>
            <w:r w:rsidR="00455B2B">
              <w:rPr>
                <w:sz w:val="16"/>
                <w:szCs w:val="16"/>
              </w:rPr>
              <w:t>§</w:t>
            </w:r>
            <w:r w:rsidR="00455B2B">
              <w:rPr>
                <w:rFonts w:hint="cs"/>
                <w:sz w:val="16"/>
                <w:szCs w:val="16"/>
                <w:cs/>
              </w:rPr>
              <w:t xml:space="preserve"> </w:t>
            </w:r>
            <w:r w:rsidR="00455B2B">
              <w:rPr>
                <w:sz w:val="16"/>
                <w:szCs w:val="16"/>
              </w:rPr>
              <w:t>3.2</w:t>
            </w:r>
            <w:r w:rsidR="00E64525">
              <w:rPr>
                <w:sz w:val="16"/>
                <w:szCs w:val="16"/>
              </w:rPr>
              <w:t xml:space="preserve"> G</w:t>
            </w:r>
            <w:r w:rsidRPr="00E64525">
              <w:rPr>
                <w:sz w:val="16"/>
                <w:szCs w:val="16"/>
              </w:rPr>
              <w:t>ezamenlijke en hoofdelijke aansprakelijkheidsverklaring</w:t>
            </w:r>
          </w:p>
        </w:tc>
        <w:tc>
          <w:tcPr>
            <w:tcW w:w="3587" w:type="dxa"/>
          </w:tcPr>
          <w:p w:rsidR="00261A50" w:rsidRPr="00261A50" w:rsidRDefault="00261A50" w:rsidP="00261A50">
            <w:pPr>
              <w:spacing w:line="0" w:lineRule="atLeast"/>
              <w:rPr>
                <w:sz w:val="16"/>
                <w:szCs w:val="16"/>
              </w:rPr>
            </w:pPr>
            <w:r w:rsidRPr="00261A50">
              <w:rPr>
                <w:sz w:val="16"/>
                <w:szCs w:val="16"/>
              </w:rPr>
              <w:t xml:space="preserve">Verklaring gezamenlijke en hoofdelijke aansprakelijkheid </w:t>
            </w:r>
          </w:p>
          <w:p w:rsidR="00261A50" w:rsidRPr="00261A50" w:rsidRDefault="00261A50" w:rsidP="00261A50">
            <w:pPr>
              <w:spacing w:line="0" w:lineRule="atLeast"/>
              <w:rPr>
                <w:sz w:val="16"/>
                <w:szCs w:val="16"/>
              </w:rPr>
            </w:pPr>
          </w:p>
          <w:p w:rsidR="00BD538F" w:rsidRDefault="00261A50" w:rsidP="00261A50">
            <w:pPr>
              <w:spacing w:line="0" w:lineRule="atLeast"/>
              <w:rPr>
                <w:sz w:val="16"/>
                <w:szCs w:val="16"/>
              </w:rPr>
            </w:pPr>
            <w:r>
              <w:rPr>
                <w:sz w:val="16"/>
                <w:szCs w:val="16"/>
              </w:rPr>
              <w:t>E</w:t>
            </w:r>
            <w:r w:rsidRPr="00261A50">
              <w:rPr>
                <w:sz w:val="16"/>
                <w:szCs w:val="16"/>
              </w:rPr>
              <w:t>nkel van toepassing indien Inschr</w:t>
            </w:r>
            <w:r>
              <w:rPr>
                <w:sz w:val="16"/>
                <w:szCs w:val="16"/>
              </w:rPr>
              <w:t>ijver als Combinatie inschrijft.</w:t>
            </w:r>
          </w:p>
          <w:p w:rsidR="00261A50" w:rsidRPr="00ED28A1" w:rsidRDefault="00261A50" w:rsidP="00261A50">
            <w:pPr>
              <w:spacing w:line="0" w:lineRule="atLeast"/>
              <w:rPr>
                <w:sz w:val="16"/>
                <w:szCs w:val="16"/>
              </w:rPr>
            </w:pPr>
          </w:p>
        </w:tc>
        <w:tc>
          <w:tcPr>
            <w:tcW w:w="4536" w:type="dxa"/>
          </w:tcPr>
          <w:p w:rsidR="00BD538F" w:rsidRPr="00ED28A1" w:rsidRDefault="00261A50" w:rsidP="0019098A">
            <w:pPr>
              <w:spacing w:line="0" w:lineRule="atLeast"/>
              <w:rPr>
                <w:sz w:val="16"/>
                <w:szCs w:val="16"/>
              </w:rPr>
            </w:pPr>
            <w:r w:rsidRPr="00261A50">
              <w:rPr>
                <w:sz w:val="16"/>
                <w:szCs w:val="16"/>
              </w:rPr>
              <w:t>Bijlage 1: Inschrijfformulier medeondertekend door de rechtsgeldige vertegenwoordigers van alle Combinanten.</w:t>
            </w:r>
          </w:p>
        </w:tc>
      </w:tr>
      <w:tr w:rsidR="00BD538F" w:rsidTr="001E636A">
        <w:tc>
          <w:tcPr>
            <w:tcW w:w="3042" w:type="dxa"/>
            <w:shd w:val="clear" w:color="auto" w:fill="auto"/>
          </w:tcPr>
          <w:p w:rsidR="00BD538F" w:rsidRPr="00ED28A1" w:rsidRDefault="00455B2B" w:rsidP="0019098A">
            <w:pPr>
              <w:spacing w:line="0" w:lineRule="atLeast"/>
              <w:rPr>
                <w:sz w:val="16"/>
                <w:szCs w:val="16"/>
              </w:rPr>
            </w:pPr>
            <w:r>
              <w:rPr>
                <w:sz w:val="16"/>
                <w:szCs w:val="16"/>
              </w:rPr>
              <w:t xml:space="preserve">§ </w:t>
            </w:r>
            <w:r w:rsidR="00BD538F" w:rsidRPr="001E636A">
              <w:rPr>
                <w:sz w:val="16"/>
                <w:szCs w:val="16"/>
              </w:rPr>
              <w:t>4.3.1 Bevoegdheid de beroepsactiviteiten uit te voeren</w:t>
            </w:r>
          </w:p>
        </w:tc>
        <w:tc>
          <w:tcPr>
            <w:tcW w:w="3587" w:type="dxa"/>
          </w:tcPr>
          <w:p w:rsidR="001E636A" w:rsidRPr="001E636A" w:rsidRDefault="001E636A" w:rsidP="001E636A">
            <w:pPr>
              <w:spacing w:line="0" w:lineRule="atLeast"/>
              <w:rPr>
                <w:sz w:val="16"/>
                <w:szCs w:val="16"/>
              </w:rPr>
            </w:pPr>
            <w:r w:rsidRPr="001E636A">
              <w:rPr>
                <w:sz w:val="16"/>
                <w:szCs w:val="16"/>
              </w:rPr>
              <w:t xml:space="preserve">Geschiktheidseis 1: Inschrijving handelsregister </w:t>
            </w:r>
          </w:p>
          <w:p w:rsidR="001E636A" w:rsidRPr="001E636A" w:rsidRDefault="001E636A" w:rsidP="001E636A">
            <w:pPr>
              <w:spacing w:line="0" w:lineRule="atLeast"/>
              <w:rPr>
                <w:sz w:val="16"/>
                <w:szCs w:val="16"/>
              </w:rPr>
            </w:pPr>
          </w:p>
          <w:p w:rsidR="001E636A" w:rsidRDefault="001E636A" w:rsidP="001E636A">
            <w:pPr>
              <w:spacing w:line="0" w:lineRule="atLeast"/>
              <w:rPr>
                <w:sz w:val="16"/>
                <w:szCs w:val="16"/>
              </w:rPr>
            </w:pPr>
            <w:r>
              <w:rPr>
                <w:sz w:val="16"/>
                <w:szCs w:val="16"/>
              </w:rPr>
              <w:t>I</w:t>
            </w:r>
            <w:r w:rsidRPr="001E636A">
              <w:rPr>
                <w:sz w:val="16"/>
                <w:szCs w:val="16"/>
              </w:rPr>
              <w:t xml:space="preserve">ndien Inschrijver gevestigd is in het buitenland </w:t>
            </w:r>
            <w:r>
              <w:rPr>
                <w:sz w:val="16"/>
                <w:szCs w:val="16"/>
              </w:rPr>
              <w:t>dan dien</w:t>
            </w:r>
            <w:r w:rsidR="00C07CA1">
              <w:rPr>
                <w:sz w:val="16"/>
                <w:szCs w:val="16"/>
              </w:rPr>
              <w:t>t</w:t>
            </w:r>
            <w:r w:rsidRPr="001E636A">
              <w:rPr>
                <w:sz w:val="16"/>
                <w:szCs w:val="16"/>
              </w:rPr>
              <w:t xml:space="preserve"> Inschrijv</w:t>
            </w:r>
            <w:r>
              <w:rPr>
                <w:sz w:val="16"/>
                <w:szCs w:val="16"/>
              </w:rPr>
              <w:t>er hiervoor</w:t>
            </w:r>
            <w:r w:rsidR="00C07CA1">
              <w:rPr>
                <w:sz w:val="16"/>
                <w:szCs w:val="16"/>
              </w:rPr>
              <w:t xml:space="preserve"> zelf het </w:t>
            </w:r>
            <w:r>
              <w:rPr>
                <w:sz w:val="16"/>
                <w:szCs w:val="16"/>
              </w:rPr>
              <w:t>bewijs in te dienen.</w:t>
            </w:r>
          </w:p>
          <w:p w:rsidR="001E636A" w:rsidRPr="00ED28A1" w:rsidRDefault="001E636A" w:rsidP="001E636A">
            <w:pPr>
              <w:spacing w:line="0" w:lineRule="atLeast"/>
              <w:rPr>
                <w:sz w:val="16"/>
                <w:szCs w:val="16"/>
              </w:rPr>
            </w:pPr>
          </w:p>
        </w:tc>
        <w:tc>
          <w:tcPr>
            <w:tcW w:w="4536" w:type="dxa"/>
          </w:tcPr>
          <w:p w:rsidR="00BD538F" w:rsidRPr="008C2C49" w:rsidRDefault="001E636A" w:rsidP="0019098A">
            <w:pPr>
              <w:spacing w:line="0" w:lineRule="atLeast"/>
              <w:rPr>
                <w:sz w:val="16"/>
                <w:szCs w:val="16"/>
                <w:highlight w:val="yellow"/>
              </w:rPr>
            </w:pPr>
            <w:r w:rsidRPr="001E636A">
              <w:rPr>
                <w:sz w:val="16"/>
                <w:szCs w:val="16"/>
              </w:rPr>
              <w:t>Bewijs waaruit blijkt dat aan geschiktheidseis 1 voldaan wordt.</w:t>
            </w:r>
          </w:p>
        </w:tc>
      </w:tr>
      <w:tr w:rsidR="00BD538F" w:rsidTr="0019098A">
        <w:tc>
          <w:tcPr>
            <w:tcW w:w="3042" w:type="dxa"/>
          </w:tcPr>
          <w:p w:rsidR="00BD538F" w:rsidRPr="00ED28A1" w:rsidRDefault="00455B2B" w:rsidP="0019098A">
            <w:pPr>
              <w:spacing w:line="0" w:lineRule="atLeast"/>
              <w:rPr>
                <w:sz w:val="16"/>
                <w:szCs w:val="16"/>
              </w:rPr>
            </w:pPr>
            <w:r>
              <w:rPr>
                <w:sz w:val="16"/>
                <w:szCs w:val="16"/>
              </w:rPr>
              <w:t xml:space="preserve">§ </w:t>
            </w:r>
            <w:r w:rsidR="00BD538F" w:rsidRPr="0003271D">
              <w:rPr>
                <w:sz w:val="16"/>
                <w:szCs w:val="16"/>
              </w:rPr>
              <w:t>4.3.2 Financiële en economische draagkracht</w:t>
            </w:r>
          </w:p>
        </w:tc>
        <w:tc>
          <w:tcPr>
            <w:tcW w:w="3587" w:type="dxa"/>
          </w:tcPr>
          <w:p w:rsidR="00BD538F" w:rsidRPr="00ED28A1" w:rsidRDefault="00BD538F" w:rsidP="0019098A">
            <w:pPr>
              <w:spacing w:line="0" w:lineRule="atLeast"/>
              <w:rPr>
                <w:sz w:val="16"/>
                <w:szCs w:val="16"/>
              </w:rPr>
            </w:pPr>
            <w:r w:rsidRPr="00334329">
              <w:rPr>
                <w:sz w:val="16"/>
                <w:szCs w:val="16"/>
              </w:rPr>
              <w:t xml:space="preserve">Geschiktheidseis </w:t>
            </w:r>
            <w:r>
              <w:rPr>
                <w:sz w:val="16"/>
                <w:szCs w:val="16"/>
              </w:rPr>
              <w:t>2</w:t>
            </w:r>
            <w:r w:rsidRPr="00334329">
              <w:rPr>
                <w:sz w:val="16"/>
                <w:szCs w:val="16"/>
              </w:rPr>
              <w:t>: Controleverklaring met goedkeurende strekking zonder continuïteitsparagraaf</w:t>
            </w:r>
          </w:p>
        </w:tc>
        <w:tc>
          <w:tcPr>
            <w:tcW w:w="4536" w:type="dxa"/>
          </w:tcPr>
          <w:p w:rsidR="00BD538F" w:rsidRDefault="00BD538F" w:rsidP="001E636A">
            <w:pPr>
              <w:spacing w:line="0" w:lineRule="atLeast"/>
              <w:rPr>
                <w:sz w:val="16"/>
                <w:szCs w:val="16"/>
              </w:rPr>
            </w:pPr>
            <w:r w:rsidRPr="00171136">
              <w:rPr>
                <w:sz w:val="16"/>
                <w:szCs w:val="16"/>
              </w:rPr>
              <w:t xml:space="preserve">Controleverklaring met goedkeurende strekking betreffende de jaarrekening over </w:t>
            </w:r>
            <w:r w:rsidR="00455B2B">
              <w:rPr>
                <w:sz w:val="16"/>
                <w:szCs w:val="16"/>
              </w:rPr>
              <w:t xml:space="preserve">de </w:t>
            </w:r>
            <w:r w:rsidRPr="00171136">
              <w:rPr>
                <w:sz w:val="16"/>
                <w:szCs w:val="16"/>
              </w:rPr>
              <w:t>me</w:t>
            </w:r>
            <w:r w:rsidR="00455B2B">
              <w:rPr>
                <w:sz w:val="16"/>
                <w:szCs w:val="16"/>
              </w:rPr>
              <w:t>est recente afgesloten boekjaar</w:t>
            </w:r>
            <w:r w:rsidRPr="00171136">
              <w:rPr>
                <w:sz w:val="16"/>
                <w:szCs w:val="16"/>
              </w:rPr>
              <w:t xml:space="preserve"> </w:t>
            </w:r>
            <w:r w:rsidR="001E636A">
              <w:rPr>
                <w:sz w:val="16"/>
                <w:szCs w:val="16"/>
              </w:rPr>
              <w:t>zonder continuïteitsparagraaf.</w:t>
            </w:r>
          </w:p>
          <w:p w:rsidR="001E636A" w:rsidRPr="00ED28A1" w:rsidRDefault="001E636A" w:rsidP="001E636A">
            <w:pPr>
              <w:spacing w:line="0" w:lineRule="atLeast"/>
              <w:rPr>
                <w:sz w:val="16"/>
                <w:szCs w:val="16"/>
              </w:rPr>
            </w:pPr>
          </w:p>
        </w:tc>
      </w:tr>
      <w:tr w:rsidR="00AB07C2" w:rsidTr="0019098A">
        <w:tc>
          <w:tcPr>
            <w:tcW w:w="3042" w:type="dxa"/>
          </w:tcPr>
          <w:p w:rsidR="00AB07C2" w:rsidRPr="0003271D" w:rsidRDefault="00455B2B" w:rsidP="00AB07C2">
            <w:pPr>
              <w:spacing w:line="0" w:lineRule="atLeast"/>
              <w:rPr>
                <w:sz w:val="16"/>
                <w:szCs w:val="16"/>
              </w:rPr>
            </w:pPr>
            <w:r>
              <w:rPr>
                <w:sz w:val="16"/>
                <w:szCs w:val="16"/>
              </w:rPr>
              <w:t>§ 3.2</w:t>
            </w:r>
            <w:r w:rsidR="009A5A7E">
              <w:rPr>
                <w:sz w:val="16"/>
                <w:szCs w:val="16"/>
              </w:rPr>
              <w:t xml:space="preserve"> en </w:t>
            </w:r>
            <w:r>
              <w:rPr>
                <w:sz w:val="16"/>
                <w:szCs w:val="16"/>
              </w:rPr>
              <w:t xml:space="preserve">§ </w:t>
            </w:r>
            <w:r w:rsidR="009A5A7E">
              <w:rPr>
                <w:sz w:val="16"/>
                <w:szCs w:val="16"/>
              </w:rPr>
              <w:t>2.11</w:t>
            </w:r>
            <w:r w:rsidR="00AB07C2" w:rsidRPr="00AB07C2">
              <w:rPr>
                <w:sz w:val="16"/>
                <w:szCs w:val="16"/>
              </w:rPr>
              <w:t xml:space="preserve"> Indien een beroep op een Derde is gedaan in het kader va</w:t>
            </w:r>
            <w:r w:rsidR="00AD1832">
              <w:rPr>
                <w:sz w:val="16"/>
                <w:szCs w:val="16"/>
              </w:rPr>
              <w:t>n voldoen aan geschiktheidseis 2</w:t>
            </w:r>
            <w:r w:rsidR="00AB07C2" w:rsidRPr="00AB07C2">
              <w:rPr>
                <w:sz w:val="16"/>
                <w:szCs w:val="16"/>
              </w:rPr>
              <w:t xml:space="preserve"> ‘financiële en economische draagkracht’</w:t>
            </w:r>
            <w:r w:rsidR="006527D1">
              <w:rPr>
                <w:sz w:val="16"/>
                <w:szCs w:val="16"/>
              </w:rPr>
              <w:t>.</w:t>
            </w:r>
          </w:p>
        </w:tc>
        <w:tc>
          <w:tcPr>
            <w:tcW w:w="3587" w:type="dxa"/>
          </w:tcPr>
          <w:p w:rsidR="00AB07C2" w:rsidRPr="00AB07C2" w:rsidRDefault="00AB07C2" w:rsidP="00AB07C2">
            <w:pPr>
              <w:spacing w:line="0" w:lineRule="atLeast"/>
              <w:rPr>
                <w:sz w:val="16"/>
                <w:szCs w:val="16"/>
              </w:rPr>
            </w:pPr>
            <w:r w:rsidRPr="00AB07C2">
              <w:rPr>
                <w:sz w:val="16"/>
                <w:szCs w:val="16"/>
              </w:rPr>
              <w:t>4.3.2 Financiële en economische</w:t>
            </w:r>
            <w:r w:rsidR="00FD4759">
              <w:rPr>
                <w:sz w:val="16"/>
                <w:szCs w:val="16"/>
              </w:rPr>
              <w:t xml:space="preserve"> draagkracht (geschiktheidseis 2</w:t>
            </w:r>
            <w:r w:rsidRPr="00AB07C2">
              <w:rPr>
                <w:sz w:val="16"/>
                <w:szCs w:val="16"/>
              </w:rPr>
              <w:t xml:space="preserve">) </w:t>
            </w:r>
          </w:p>
          <w:p w:rsidR="00AB07C2" w:rsidRPr="00AB07C2" w:rsidRDefault="00AB07C2" w:rsidP="00AB07C2">
            <w:pPr>
              <w:spacing w:line="0" w:lineRule="atLeast"/>
              <w:rPr>
                <w:sz w:val="16"/>
                <w:szCs w:val="16"/>
              </w:rPr>
            </w:pPr>
          </w:p>
          <w:p w:rsidR="00AB07C2" w:rsidRDefault="00AB07C2" w:rsidP="00AB07C2">
            <w:pPr>
              <w:spacing w:line="0" w:lineRule="atLeast"/>
              <w:rPr>
                <w:sz w:val="16"/>
                <w:szCs w:val="16"/>
              </w:rPr>
            </w:pPr>
            <w:r>
              <w:rPr>
                <w:sz w:val="16"/>
                <w:szCs w:val="16"/>
              </w:rPr>
              <w:t>E</w:t>
            </w:r>
            <w:r w:rsidRPr="00AB07C2">
              <w:rPr>
                <w:sz w:val="16"/>
                <w:szCs w:val="16"/>
              </w:rPr>
              <w:t>nkel van toepassing indien Inschrijver hiervoor een b</w:t>
            </w:r>
            <w:r>
              <w:rPr>
                <w:sz w:val="16"/>
                <w:szCs w:val="16"/>
              </w:rPr>
              <w:t>eroep op een derde heeft gedaan.</w:t>
            </w:r>
          </w:p>
          <w:p w:rsidR="00AB07C2" w:rsidRPr="00334329" w:rsidRDefault="00AB07C2" w:rsidP="00AB07C2">
            <w:pPr>
              <w:spacing w:line="0" w:lineRule="atLeast"/>
              <w:rPr>
                <w:sz w:val="16"/>
                <w:szCs w:val="16"/>
              </w:rPr>
            </w:pPr>
          </w:p>
        </w:tc>
        <w:tc>
          <w:tcPr>
            <w:tcW w:w="4536" w:type="dxa"/>
          </w:tcPr>
          <w:p w:rsidR="00AB07C2" w:rsidRPr="00171136" w:rsidRDefault="00AB07C2" w:rsidP="001E636A">
            <w:pPr>
              <w:spacing w:line="0" w:lineRule="atLeast"/>
              <w:rPr>
                <w:sz w:val="16"/>
                <w:szCs w:val="16"/>
              </w:rPr>
            </w:pPr>
            <w:r>
              <w:rPr>
                <w:sz w:val="16"/>
                <w:szCs w:val="16"/>
              </w:rPr>
              <w:t>E</w:t>
            </w:r>
            <w:r w:rsidRPr="00AB07C2">
              <w:rPr>
                <w:sz w:val="16"/>
                <w:szCs w:val="16"/>
              </w:rPr>
              <w:t xml:space="preserve">en rechtsgeldig ondertekende schriftelijke verklaring van deze Derde dat Inschrijver daadwerkelijk kan beschikken over de </w:t>
            </w:r>
            <w:r w:rsidR="009A5A7E">
              <w:rPr>
                <w:sz w:val="16"/>
                <w:szCs w:val="16"/>
              </w:rPr>
              <w:t>middelen van de Derde (zie § 2.11</w:t>
            </w:r>
            <w:r w:rsidRPr="00AB07C2">
              <w:rPr>
                <w:sz w:val="16"/>
                <w:szCs w:val="16"/>
              </w:rPr>
              <w:t xml:space="preserve"> </w:t>
            </w:r>
            <w:r w:rsidR="00455B2B">
              <w:rPr>
                <w:sz w:val="16"/>
                <w:szCs w:val="16"/>
              </w:rPr>
              <w:t xml:space="preserve">en § 3.5 </w:t>
            </w:r>
            <w:r w:rsidRPr="00AB07C2">
              <w:rPr>
                <w:sz w:val="16"/>
                <w:szCs w:val="16"/>
              </w:rPr>
              <w:t>Beschrijvend document)</w:t>
            </w:r>
            <w:r>
              <w:rPr>
                <w:sz w:val="16"/>
                <w:szCs w:val="16"/>
              </w:rPr>
              <w:t>.</w:t>
            </w:r>
          </w:p>
        </w:tc>
      </w:tr>
    </w:tbl>
    <w:p w:rsidR="00E64525" w:rsidRDefault="00E64525" w:rsidP="00312285">
      <w:pPr>
        <w:spacing w:line="0" w:lineRule="atLeast"/>
      </w:pPr>
      <w:r>
        <w:br w:type="page"/>
      </w: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D538F" w:rsidTr="0019098A">
        <w:tc>
          <w:tcPr>
            <w:tcW w:w="3042" w:type="dxa"/>
          </w:tcPr>
          <w:p w:rsidR="00BD538F" w:rsidRPr="00ED28A1" w:rsidRDefault="00BD538F" w:rsidP="0019098A">
            <w:pPr>
              <w:spacing w:line="0" w:lineRule="atLeast"/>
              <w:rPr>
                <w:sz w:val="16"/>
                <w:szCs w:val="16"/>
              </w:rPr>
            </w:pPr>
            <w:r w:rsidRPr="008C2C49">
              <w:rPr>
                <w:rFonts w:hint="eastAsia"/>
                <w:sz w:val="16"/>
                <w:szCs w:val="16"/>
                <w:cs/>
              </w:rPr>
              <w:lastRenderedPageBreak/>
              <w:t>‎</w:t>
            </w:r>
            <w:r w:rsidR="00FD4759">
              <w:rPr>
                <w:sz w:val="16"/>
                <w:szCs w:val="16"/>
              </w:rPr>
              <w:t>§</w:t>
            </w:r>
            <w:r w:rsidR="00FD4759">
              <w:rPr>
                <w:rFonts w:hint="cs"/>
                <w:sz w:val="16"/>
                <w:szCs w:val="16"/>
                <w:cs/>
              </w:rPr>
              <w:t xml:space="preserve"> </w:t>
            </w:r>
            <w:r>
              <w:rPr>
                <w:sz w:val="16"/>
                <w:szCs w:val="16"/>
              </w:rPr>
              <w:t>4</w:t>
            </w:r>
            <w:r w:rsidRPr="008C2C49">
              <w:rPr>
                <w:sz w:val="16"/>
                <w:szCs w:val="16"/>
              </w:rPr>
              <w:t>.3.</w:t>
            </w:r>
            <w:r>
              <w:rPr>
                <w:sz w:val="16"/>
                <w:szCs w:val="16"/>
              </w:rPr>
              <w:t>3</w:t>
            </w:r>
            <w:r w:rsidRPr="008C2C49">
              <w:rPr>
                <w:sz w:val="16"/>
                <w:szCs w:val="16"/>
              </w:rPr>
              <w:t xml:space="preserve"> Technische bekwaamheid en/of beroepsbekwaamheid</w:t>
            </w:r>
          </w:p>
        </w:tc>
        <w:tc>
          <w:tcPr>
            <w:tcW w:w="3587" w:type="dxa"/>
          </w:tcPr>
          <w:p w:rsidR="00BD538F" w:rsidRPr="00ED28A1" w:rsidRDefault="00BD538F" w:rsidP="0019098A">
            <w:pPr>
              <w:spacing w:line="0" w:lineRule="atLeast"/>
              <w:rPr>
                <w:sz w:val="16"/>
                <w:szCs w:val="16"/>
              </w:rPr>
            </w:pPr>
            <w:r>
              <w:rPr>
                <w:sz w:val="16"/>
                <w:szCs w:val="16"/>
              </w:rPr>
              <w:t>Geschiktheidseis 3</w:t>
            </w:r>
            <w:r w:rsidR="00AD1832">
              <w:rPr>
                <w:sz w:val="16"/>
                <w:szCs w:val="16"/>
              </w:rPr>
              <w:t>: Ervaring</w:t>
            </w:r>
          </w:p>
        </w:tc>
        <w:tc>
          <w:tcPr>
            <w:tcW w:w="4536" w:type="dxa"/>
          </w:tcPr>
          <w:p w:rsidR="006527D1" w:rsidRPr="006527D1" w:rsidRDefault="006527D1" w:rsidP="006527D1">
            <w:pPr>
              <w:spacing w:line="0" w:lineRule="atLeast"/>
              <w:rPr>
                <w:sz w:val="16"/>
                <w:szCs w:val="16"/>
              </w:rPr>
            </w:pPr>
            <w:r w:rsidRPr="006527D1">
              <w:rPr>
                <w:sz w:val="16"/>
                <w:szCs w:val="16"/>
              </w:rPr>
              <w:t>Bijlage 3: Specificatie Referentie</w:t>
            </w:r>
            <w:r>
              <w:rPr>
                <w:sz w:val="16"/>
                <w:szCs w:val="16"/>
              </w:rPr>
              <w:t>-</w:t>
            </w:r>
            <w:r w:rsidRPr="006527D1">
              <w:rPr>
                <w:sz w:val="16"/>
                <w:szCs w:val="16"/>
              </w:rPr>
              <w:t>opdracht(en)</w:t>
            </w:r>
          </w:p>
          <w:p w:rsidR="006527D1" w:rsidRPr="006527D1" w:rsidRDefault="006527D1" w:rsidP="006527D1">
            <w:pPr>
              <w:spacing w:line="0" w:lineRule="atLeast"/>
              <w:rPr>
                <w:sz w:val="16"/>
                <w:szCs w:val="16"/>
              </w:rPr>
            </w:pPr>
          </w:p>
          <w:p w:rsidR="006527D1" w:rsidRDefault="006527D1" w:rsidP="006527D1">
            <w:pPr>
              <w:spacing w:line="0" w:lineRule="atLeast"/>
              <w:rPr>
                <w:sz w:val="16"/>
                <w:szCs w:val="16"/>
              </w:rPr>
            </w:pPr>
            <w:r w:rsidRPr="006527D1">
              <w:rPr>
                <w:sz w:val="16"/>
                <w:szCs w:val="16"/>
              </w:rPr>
              <w:t xml:space="preserve">Reeds bij Inschrijving ingediende bijlage(n) 3, ditmaal </w:t>
            </w:r>
            <w:r>
              <w:rPr>
                <w:sz w:val="16"/>
                <w:szCs w:val="16"/>
              </w:rPr>
              <w:t xml:space="preserve">ook </w:t>
            </w:r>
            <w:r w:rsidRPr="006527D1">
              <w:rPr>
                <w:sz w:val="16"/>
                <w:szCs w:val="16"/>
              </w:rPr>
              <w:t>ondertekend door de opdrachtgevende instantie (de referent)</w:t>
            </w:r>
            <w:r>
              <w:rPr>
                <w:sz w:val="16"/>
                <w:szCs w:val="16"/>
              </w:rPr>
              <w:t>.</w:t>
            </w:r>
          </w:p>
          <w:p w:rsidR="00BD538F" w:rsidRPr="00ED28A1" w:rsidRDefault="00BD538F" w:rsidP="0019098A">
            <w:pPr>
              <w:spacing w:line="0" w:lineRule="atLeast"/>
              <w:rPr>
                <w:sz w:val="16"/>
                <w:szCs w:val="16"/>
              </w:rPr>
            </w:pPr>
          </w:p>
        </w:tc>
      </w:tr>
      <w:tr w:rsidR="006527D1" w:rsidTr="0019098A">
        <w:tc>
          <w:tcPr>
            <w:tcW w:w="3042" w:type="dxa"/>
          </w:tcPr>
          <w:p w:rsidR="006527D1" w:rsidRPr="008C2C49" w:rsidRDefault="00FD4759" w:rsidP="006527D1">
            <w:pPr>
              <w:spacing w:line="0" w:lineRule="atLeast"/>
              <w:rPr>
                <w:sz w:val="16"/>
                <w:szCs w:val="16"/>
                <w:cs/>
              </w:rPr>
            </w:pPr>
            <w:r>
              <w:rPr>
                <w:sz w:val="16"/>
                <w:szCs w:val="16"/>
              </w:rPr>
              <w:t>§ 3.2, § 3.5</w:t>
            </w:r>
            <w:r w:rsidR="009A5A7E">
              <w:rPr>
                <w:sz w:val="16"/>
                <w:szCs w:val="16"/>
              </w:rPr>
              <w:t xml:space="preserve"> en </w:t>
            </w:r>
            <w:r>
              <w:rPr>
                <w:sz w:val="16"/>
                <w:szCs w:val="16"/>
              </w:rPr>
              <w:t xml:space="preserve">§ </w:t>
            </w:r>
            <w:r w:rsidR="009A5A7E">
              <w:rPr>
                <w:sz w:val="16"/>
                <w:szCs w:val="16"/>
              </w:rPr>
              <w:t>2.11</w:t>
            </w:r>
            <w:r w:rsidR="006527D1" w:rsidRPr="006527D1">
              <w:rPr>
                <w:sz w:val="16"/>
                <w:szCs w:val="16"/>
              </w:rPr>
              <w:t xml:space="preserve"> Indien een beroep op een Derde is gedaan in het kader van voldoen aan</w:t>
            </w:r>
            <w:r>
              <w:rPr>
                <w:sz w:val="16"/>
                <w:szCs w:val="16"/>
              </w:rPr>
              <w:t xml:space="preserve">  geschiktheidseis 3</w:t>
            </w:r>
            <w:r w:rsidR="006527D1">
              <w:rPr>
                <w:sz w:val="16"/>
                <w:szCs w:val="16"/>
              </w:rPr>
              <w:t xml:space="preserve"> ‘ervaring’.</w:t>
            </w:r>
          </w:p>
        </w:tc>
        <w:tc>
          <w:tcPr>
            <w:tcW w:w="3587" w:type="dxa"/>
          </w:tcPr>
          <w:p w:rsidR="006527D1" w:rsidRPr="006527D1" w:rsidRDefault="006527D1" w:rsidP="006527D1">
            <w:pPr>
              <w:spacing w:line="0" w:lineRule="atLeast"/>
              <w:rPr>
                <w:sz w:val="16"/>
                <w:szCs w:val="16"/>
              </w:rPr>
            </w:pPr>
            <w:r w:rsidRPr="006527D1">
              <w:rPr>
                <w:sz w:val="16"/>
                <w:szCs w:val="16"/>
              </w:rPr>
              <w:t>4.3.3 Technische bekwaamheid en/of beroep</w:t>
            </w:r>
            <w:r w:rsidR="00FD4759">
              <w:rPr>
                <w:sz w:val="16"/>
                <w:szCs w:val="16"/>
              </w:rPr>
              <w:t>sbekwaamheid (geschiktheidseis 3</w:t>
            </w:r>
            <w:r w:rsidRPr="006527D1">
              <w:rPr>
                <w:sz w:val="16"/>
                <w:szCs w:val="16"/>
              </w:rPr>
              <w:t>)</w:t>
            </w:r>
          </w:p>
          <w:p w:rsidR="006527D1" w:rsidRPr="006527D1" w:rsidRDefault="006527D1" w:rsidP="006527D1">
            <w:pPr>
              <w:spacing w:line="0" w:lineRule="atLeast"/>
              <w:rPr>
                <w:sz w:val="16"/>
                <w:szCs w:val="16"/>
              </w:rPr>
            </w:pPr>
          </w:p>
          <w:p w:rsidR="006527D1" w:rsidRDefault="006527D1" w:rsidP="006527D1">
            <w:pPr>
              <w:spacing w:line="0" w:lineRule="atLeast"/>
              <w:rPr>
                <w:sz w:val="16"/>
                <w:szCs w:val="16"/>
              </w:rPr>
            </w:pPr>
            <w:r>
              <w:rPr>
                <w:sz w:val="16"/>
                <w:szCs w:val="16"/>
              </w:rPr>
              <w:t>E</w:t>
            </w:r>
            <w:r w:rsidRPr="006527D1">
              <w:rPr>
                <w:sz w:val="16"/>
                <w:szCs w:val="16"/>
              </w:rPr>
              <w:t>nkel van toepassing indien Inschrijver hiervoor een b</w:t>
            </w:r>
            <w:r>
              <w:rPr>
                <w:sz w:val="16"/>
                <w:szCs w:val="16"/>
              </w:rPr>
              <w:t>eroep op een derde heeft gedaan.</w:t>
            </w:r>
          </w:p>
          <w:p w:rsidR="006527D1" w:rsidRDefault="006527D1" w:rsidP="006527D1">
            <w:pPr>
              <w:spacing w:line="0" w:lineRule="atLeast"/>
              <w:rPr>
                <w:sz w:val="16"/>
                <w:szCs w:val="16"/>
              </w:rPr>
            </w:pPr>
          </w:p>
        </w:tc>
        <w:tc>
          <w:tcPr>
            <w:tcW w:w="4536" w:type="dxa"/>
          </w:tcPr>
          <w:p w:rsidR="006527D1" w:rsidRPr="006527D1" w:rsidRDefault="006527D1" w:rsidP="006527D1">
            <w:pPr>
              <w:spacing w:line="0" w:lineRule="atLeast"/>
              <w:rPr>
                <w:sz w:val="16"/>
                <w:szCs w:val="16"/>
              </w:rPr>
            </w:pPr>
            <w:r>
              <w:rPr>
                <w:sz w:val="16"/>
                <w:szCs w:val="16"/>
              </w:rPr>
              <w:t>E</w:t>
            </w:r>
            <w:r w:rsidRPr="006527D1">
              <w:rPr>
                <w:sz w:val="16"/>
                <w:szCs w:val="16"/>
              </w:rPr>
              <w:t>en rechtsgeldig ondertekende schriftelijke verklaring van deze Derde dat Inschrijver daadwerkelijk kan beschikken over de middelen van de Derde en dat deze Derde wordt ingezet bij de uitvo</w:t>
            </w:r>
            <w:r w:rsidR="009A5A7E">
              <w:rPr>
                <w:sz w:val="16"/>
                <w:szCs w:val="16"/>
              </w:rPr>
              <w:t>ering van de Opdracht (zie § 2.11</w:t>
            </w:r>
            <w:r w:rsidR="00FD4759">
              <w:rPr>
                <w:sz w:val="16"/>
                <w:szCs w:val="16"/>
              </w:rPr>
              <w:t>, § 3.2 en § 3.5</w:t>
            </w:r>
            <w:r w:rsidRPr="006527D1">
              <w:rPr>
                <w:sz w:val="16"/>
                <w:szCs w:val="16"/>
              </w:rPr>
              <w:t xml:space="preserve"> Beschrijvend document)</w:t>
            </w:r>
            <w:r>
              <w:rPr>
                <w:sz w:val="16"/>
                <w:szCs w:val="16"/>
              </w:rPr>
              <w:t>.</w:t>
            </w:r>
          </w:p>
        </w:tc>
      </w:tr>
    </w:tbl>
    <w:p w:rsidR="008116F3" w:rsidRDefault="008116F3" w:rsidP="00312285">
      <w:pPr>
        <w:spacing w:line="0" w:lineRule="atLeast"/>
        <w:rPr>
          <w:i/>
          <w:iCs/>
        </w:rPr>
      </w:pPr>
    </w:p>
    <w:p w:rsidR="008116F3" w:rsidRDefault="008116F3" w:rsidP="00312285">
      <w:pPr>
        <w:spacing w:line="0" w:lineRule="atLeast"/>
        <w:rPr>
          <w:i/>
          <w:iCs/>
        </w:rPr>
      </w:pPr>
    </w:p>
    <w:p w:rsidR="008116F3" w:rsidRPr="00ED28A1" w:rsidRDefault="008116F3" w:rsidP="00312285">
      <w:pPr>
        <w:spacing w:line="0" w:lineRule="atLeast"/>
        <w:rPr>
          <w:i/>
          <w:iCs/>
        </w:rPr>
      </w:pP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rPr>
          <w:b/>
          <w:sz w:val="24"/>
        </w:rPr>
      </w:pPr>
      <w:r>
        <w:rPr>
          <w:b/>
          <w:sz w:val="24"/>
        </w:rPr>
        <w:br w:type="page"/>
      </w:r>
    </w:p>
    <w:p w:rsidR="004972F2" w:rsidRPr="001F2822" w:rsidRDefault="004972F2" w:rsidP="00C05140">
      <w:pPr>
        <w:spacing w:line="0" w:lineRule="atLeast"/>
        <w:ind w:left="-1276" w:right="496"/>
        <w:rPr>
          <w:b/>
          <w:sz w:val="24"/>
        </w:rPr>
      </w:pPr>
      <w:r w:rsidRPr="001F2822">
        <w:rPr>
          <w:b/>
          <w:sz w:val="24"/>
        </w:rPr>
        <w:lastRenderedPageBreak/>
        <w:t>Deel 5 Ondertekening</w:t>
      </w:r>
    </w:p>
    <w:p w:rsidR="004972F2" w:rsidRDefault="004972F2" w:rsidP="00C05140">
      <w:pPr>
        <w:spacing w:line="0" w:lineRule="atLeast"/>
        <w:ind w:left="-1276" w:right="496"/>
      </w:pPr>
    </w:p>
    <w:p w:rsidR="00662109" w:rsidRDefault="00662109" w:rsidP="00C05140">
      <w:pPr>
        <w:spacing w:line="0" w:lineRule="atLeast"/>
        <w:ind w:left="-1276" w:right="496"/>
      </w:pPr>
    </w:p>
    <w:p w:rsidR="00E048B9" w:rsidRDefault="00662109" w:rsidP="00022B9E">
      <w:pPr>
        <w:spacing w:line="0" w:lineRule="atLeast"/>
        <w:ind w:left="-1276" w:right="496"/>
      </w:pPr>
      <w:r>
        <w:t xml:space="preserve">Dit inschrijfformulier is naar waarheid ingevuld en ondertekend door rechtsgeldig vertegenwoordiger van Inschrijver </w:t>
      </w:r>
      <w:r w:rsidR="00983EF3">
        <w:t xml:space="preserve">(blauw ondertekeningsblok) </w:t>
      </w:r>
      <w:r>
        <w:t xml:space="preserve">en, indien van toepassing, </w:t>
      </w:r>
      <w:r w:rsidR="00BA4514">
        <w:t xml:space="preserve">door de rechtsgeldig vertegenwoordiger </w:t>
      </w:r>
      <w:r w:rsidR="00983EF3">
        <w:t xml:space="preserve">(penvoerder – grijs ondertekeningsblok) </w:t>
      </w:r>
      <w:r w:rsidR="00BA4514">
        <w:t>van</w:t>
      </w:r>
      <w:r>
        <w:t xml:space="preserve"> alle leden van </w:t>
      </w:r>
      <w:r w:rsidR="009A5A7E">
        <w:t>de Combinatie</w:t>
      </w:r>
      <w:r w:rsidR="0019098A">
        <w:t>.</w:t>
      </w:r>
    </w:p>
    <w:p w:rsidR="006B3759" w:rsidRPr="00232AB3" w:rsidRDefault="006B3759" w:rsidP="00312285">
      <w:pPr>
        <w:spacing w:line="0" w:lineRule="atLeast"/>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6237"/>
      </w:tblGrid>
      <w:tr w:rsidR="009A5A7E" w:rsidRPr="00232AB3" w:rsidTr="00022B9E">
        <w:tc>
          <w:tcPr>
            <w:tcW w:w="8150" w:type="dxa"/>
            <w:gridSpan w:val="2"/>
            <w:tcBorders>
              <w:bottom w:val="single" w:sz="4" w:space="0" w:color="auto"/>
            </w:tcBorders>
            <w:shd w:val="clear" w:color="auto" w:fill="0000FF"/>
            <w:vAlign w:val="center"/>
          </w:tcPr>
          <w:p w:rsidR="009A5A7E" w:rsidRPr="00022B9E" w:rsidRDefault="009A5A7E" w:rsidP="009A5A7E">
            <w:pPr>
              <w:spacing w:line="0" w:lineRule="atLeast"/>
              <w:jc w:val="center"/>
              <w:rPr>
                <w:b/>
                <w:color w:val="FFFFFF" w:themeColor="background1"/>
              </w:rPr>
            </w:pPr>
            <w:r w:rsidRPr="00022B9E">
              <w:rPr>
                <w:b/>
                <w:color w:val="FFFFFF" w:themeColor="background1"/>
              </w:rPr>
              <w:t>Ondertekening Inschrijver</w:t>
            </w:r>
          </w:p>
        </w:tc>
      </w:tr>
      <w:tr w:rsidR="006B3759" w:rsidRPr="00232AB3" w:rsidTr="00022B9E">
        <w:tc>
          <w:tcPr>
            <w:tcW w:w="1913" w:type="dxa"/>
            <w:tcBorders>
              <w:right w:val="dashed" w:sz="4" w:space="0" w:color="auto"/>
            </w:tcBorders>
            <w:shd w:val="clear" w:color="auto" w:fill="CCECFF"/>
          </w:tcPr>
          <w:p w:rsidR="006B3759" w:rsidRPr="00022B9E" w:rsidRDefault="00455551" w:rsidP="00C05140">
            <w:pPr>
              <w:spacing w:line="0" w:lineRule="atLeast"/>
              <w:rPr>
                <w:b/>
              </w:rPr>
            </w:pPr>
            <w:r w:rsidRPr="00022B9E">
              <w:rPr>
                <w:b/>
              </w:rPr>
              <w:t>Naam</w:t>
            </w:r>
            <w:r w:rsidR="009A5A7E" w:rsidRPr="00022B9E">
              <w:rPr>
                <w:b/>
              </w:rPr>
              <w:t xml:space="preserve"> (volledig)</w:t>
            </w:r>
          </w:p>
        </w:tc>
        <w:tc>
          <w:tcPr>
            <w:tcW w:w="6237" w:type="dxa"/>
            <w:tcBorders>
              <w:left w:val="dashed" w:sz="4" w:space="0" w:color="auto"/>
            </w:tcBorders>
          </w:tcPr>
          <w:p w:rsidR="006B3759" w:rsidRPr="00232AB3" w:rsidRDefault="006B3759" w:rsidP="00C05140">
            <w:pPr>
              <w:spacing w:line="0" w:lineRule="atLeast"/>
            </w:pPr>
          </w:p>
        </w:tc>
      </w:tr>
      <w:tr w:rsidR="006B3759" w:rsidRPr="00232AB3" w:rsidTr="00022B9E">
        <w:tc>
          <w:tcPr>
            <w:tcW w:w="1913" w:type="dxa"/>
            <w:tcBorders>
              <w:right w:val="dashed" w:sz="4" w:space="0" w:color="auto"/>
            </w:tcBorders>
            <w:shd w:val="clear" w:color="auto" w:fill="CCECFF"/>
          </w:tcPr>
          <w:p w:rsidR="006B3759" w:rsidRPr="00022B9E" w:rsidRDefault="00455551" w:rsidP="00C05140">
            <w:pPr>
              <w:spacing w:line="0" w:lineRule="atLeast"/>
              <w:rPr>
                <w:b/>
              </w:rPr>
            </w:pPr>
            <w:r w:rsidRPr="00022B9E">
              <w:rPr>
                <w:b/>
              </w:rPr>
              <w:t>Functie</w:t>
            </w:r>
          </w:p>
        </w:tc>
        <w:tc>
          <w:tcPr>
            <w:tcW w:w="6237" w:type="dxa"/>
            <w:tcBorders>
              <w:left w:val="dashed" w:sz="4" w:space="0" w:color="auto"/>
            </w:tcBorders>
          </w:tcPr>
          <w:p w:rsidR="006B3759" w:rsidRPr="00232AB3" w:rsidRDefault="006B3759" w:rsidP="00C05140">
            <w:pPr>
              <w:spacing w:line="0" w:lineRule="atLeast"/>
            </w:pPr>
          </w:p>
        </w:tc>
      </w:tr>
      <w:tr w:rsidR="006B3759" w:rsidRPr="00232AB3" w:rsidTr="00022B9E">
        <w:tc>
          <w:tcPr>
            <w:tcW w:w="1913" w:type="dxa"/>
            <w:tcBorders>
              <w:right w:val="dashed" w:sz="4" w:space="0" w:color="auto"/>
            </w:tcBorders>
            <w:shd w:val="clear" w:color="auto" w:fill="CCECFF"/>
          </w:tcPr>
          <w:p w:rsidR="006B3759" w:rsidRPr="00022B9E" w:rsidRDefault="00455551" w:rsidP="00C05140">
            <w:pPr>
              <w:spacing w:line="0" w:lineRule="atLeast"/>
              <w:rPr>
                <w:b/>
              </w:rPr>
            </w:pPr>
            <w:r w:rsidRPr="00022B9E">
              <w:rPr>
                <w:b/>
              </w:rPr>
              <w:t>Bedrijf</w:t>
            </w:r>
            <w:r w:rsidR="009A5A7E" w:rsidRPr="00022B9E">
              <w:rPr>
                <w:b/>
              </w:rPr>
              <w:t xml:space="preserve"> (volledig)</w:t>
            </w:r>
          </w:p>
        </w:tc>
        <w:tc>
          <w:tcPr>
            <w:tcW w:w="6237" w:type="dxa"/>
            <w:tcBorders>
              <w:left w:val="dashed" w:sz="4" w:space="0" w:color="auto"/>
            </w:tcBorders>
          </w:tcPr>
          <w:p w:rsidR="006B3759" w:rsidRPr="00232AB3" w:rsidRDefault="006B3759" w:rsidP="00C05140">
            <w:pPr>
              <w:spacing w:line="0" w:lineRule="atLeast"/>
            </w:pPr>
          </w:p>
        </w:tc>
      </w:tr>
      <w:tr w:rsidR="00312285" w:rsidRPr="00232AB3" w:rsidTr="00022B9E">
        <w:trPr>
          <w:trHeight w:val="827"/>
        </w:trPr>
        <w:tc>
          <w:tcPr>
            <w:tcW w:w="1913" w:type="dxa"/>
            <w:tcBorders>
              <w:right w:val="dashed" w:sz="4" w:space="0" w:color="auto"/>
            </w:tcBorders>
            <w:shd w:val="clear" w:color="auto" w:fill="CCECFF"/>
          </w:tcPr>
          <w:p w:rsidR="00312285" w:rsidRPr="00022B9E" w:rsidRDefault="00312285" w:rsidP="00C05140">
            <w:pPr>
              <w:spacing w:line="0" w:lineRule="atLeast"/>
              <w:rPr>
                <w:b/>
              </w:rPr>
            </w:pPr>
            <w:r w:rsidRPr="00022B9E">
              <w:rPr>
                <w:b/>
              </w:rPr>
              <w:t>Inschrijfnummer beroeps- of handelsregister</w:t>
            </w:r>
          </w:p>
        </w:tc>
        <w:tc>
          <w:tcPr>
            <w:tcW w:w="6237" w:type="dxa"/>
            <w:tcBorders>
              <w:left w:val="dashed" w:sz="4" w:space="0" w:color="auto"/>
            </w:tcBorders>
          </w:tcPr>
          <w:p w:rsidR="00312285" w:rsidRPr="00232AB3" w:rsidRDefault="00312285" w:rsidP="00C05140">
            <w:pPr>
              <w:spacing w:line="0" w:lineRule="atLeast"/>
            </w:pPr>
          </w:p>
        </w:tc>
      </w:tr>
      <w:tr w:rsidR="006B3759" w:rsidRPr="00232AB3" w:rsidTr="00022B9E">
        <w:trPr>
          <w:trHeight w:val="1662"/>
        </w:trPr>
        <w:tc>
          <w:tcPr>
            <w:tcW w:w="1913" w:type="dxa"/>
            <w:tcBorders>
              <w:right w:val="dashed" w:sz="4" w:space="0" w:color="auto"/>
            </w:tcBorders>
            <w:shd w:val="clear" w:color="auto" w:fill="CCECFF"/>
          </w:tcPr>
          <w:p w:rsidR="006B3759" w:rsidRPr="00022B9E" w:rsidRDefault="00455551" w:rsidP="00C05140">
            <w:pPr>
              <w:spacing w:line="0" w:lineRule="atLeast"/>
              <w:rPr>
                <w:b/>
              </w:rPr>
            </w:pPr>
            <w:r w:rsidRPr="00022B9E">
              <w:rPr>
                <w:b/>
              </w:rPr>
              <w:t>Handtekening</w:t>
            </w:r>
          </w:p>
        </w:tc>
        <w:tc>
          <w:tcPr>
            <w:tcW w:w="6237" w:type="dxa"/>
            <w:tcBorders>
              <w:left w:val="dashed" w:sz="4" w:space="0" w:color="auto"/>
            </w:tcBorders>
          </w:tcPr>
          <w:p w:rsidR="006B3759" w:rsidRPr="00232AB3" w:rsidRDefault="006B3759" w:rsidP="00C05140">
            <w:pPr>
              <w:spacing w:line="0" w:lineRule="atLeast"/>
            </w:pPr>
          </w:p>
        </w:tc>
      </w:tr>
      <w:tr w:rsidR="006B3759" w:rsidRPr="00232AB3" w:rsidTr="00022B9E">
        <w:tc>
          <w:tcPr>
            <w:tcW w:w="1913" w:type="dxa"/>
            <w:tcBorders>
              <w:right w:val="dashed" w:sz="4" w:space="0" w:color="auto"/>
            </w:tcBorders>
            <w:shd w:val="clear" w:color="auto" w:fill="CCECFF"/>
          </w:tcPr>
          <w:p w:rsidR="006B3759" w:rsidRPr="00022B9E" w:rsidRDefault="00455551" w:rsidP="00C05140">
            <w:pPr>
              <w:spacing w:line="0" w:lineRule="atLeast"/>
              <w:rPr>
                <w:b/>
              </w:rPr>
            </w:pPr>
            <w:r w:rsidRPr="00022B9E">
              <w:rPr>
                <w:b/>
              </w:rPr>
              <w:t>Datum</w:t>
            </w:r>
          </w:p>
        </w:tc>
        <w:tc>
          <w:tcPr>
            <w:tcW w:w="6237" w:type="dxa"/>
            <w:tcBorders>
              <w:left w:val="dashed" w:sz="4" w:space="0" w:color="auto"/>
            </w:tcBorders>
          </w:tcPr>
          <w:p w:rsidR="006B3759" w:rsidRPr="00232AB3" w:rsidRDefault="006B3759" w:rsidP="00C05140">
            <w:pPr>
              <w:spacing w:line="0" w:lineRule="atLeast"/>
            </w:pPr>
          </w:p>
        </w:tc>
      </w:tr>
    </w:tbl>
    <w:p w:rsidR="00662109" w:rsidRPr="00312285" w:rsidRDefault="00662109" w:rsidP="00312285">
      <w:pPr>
        <w:pStyle w:val="Kopzondernummering"/>
        <w:spacing w:after="0" w:line="0" w:lineRule="atLeast"/>
        <w:rPr>
          <w:sz w:val="18"/>
          <w:szCs w:val="18"/>
        </w:rPr>
      </w:pPr>
    </w:p>
    <w:p w:rsidR="00662109" w:rsidRPr="00312285" w:rsidRDefault="00662109" w:rsidP="00312285">
      <w:pPr>
        <w:pStyle w:val="Kopzondernummering"/>
        <w:spacing w:after="0" w:line="0" w:lineRule="atLeast"/>
        <w:rPr>
          <w:sz w:val="18"/>
          <w:szCs w:val="18"/>
        </w:rPr>
      </w:pPr>
    </w:p>
    <w:p w:rsidR="001F2822" w:rsidRDefault="001F2822"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022B9E" w:rsidRPr="00232AB3" w:rsidTr="00022B9E">
        <w:tc>
          <w:tcPr>
            <w:tcW w:w="8150" w:type="dxa"/>
            <w:gridSpan w:val="2"/>
            <w:tcBorders>
              <w:bottom w:val="single" w:sz="4" w:space="0" w:color="auto"/>
            </w:tcBorders>
            <w:shd w:val="clear" w:color="auto" w:fill="808080" w:themeFill="background1" w:themeFillShade="80"/>
            <w:vAlign w:val="center"/>
          </w:tcPr>
          <w:p w:rsidR="00022B9E" w:rsidRPr="00022B9E" w:rsidRDefault="00022B9E" w:rsidP="00022B9E">
            <w:pPr>
              <w:jc w:val="center"/>
              <w:rPr>
                <w:color w:val="FFFFFF" w:themeColor="background1"/>
              </w:rPr>
            </w:pPr>
            <w:r w:rsidRPr="00022B9E">
              <w:rPr>
                <w:color w:val="FFFFFF" w:themeColor="background1"/>
              </w:rPr>
              <w:t xml:space="preserve">Ondertekening </w:t>
            </w:r>
            <w:r>
              <w:rPr>
                <w:b/>
                <w:color w:val="FFFFFF" w:themeColor="background1"/>
              </w:rPr>
              <w:t>PENVOERDER</w:t>
            </w:r>
            <w:r w:rsidRPr="00022B9E">
              <w:rPr>
                <w:color w:val="FFFFFF" w:themeColor="background1"/>
              </w:rPr>
              <w:t xml:space="preserve"> Combinatie (indien van toepassing)</w:t>
            </w:r>
          </w:p>
        </w:tc>
      </w:tr>
      <w:tr w:rsidR="00C05140" w:rsidRPr="00232AB3" w:rsidTr="00022B9E">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Naam</w:t>
            </w:r>
            <w:r w:rsidR="00022B9E">
              <w:t xml:space="preserve"> (volledig)</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022B9E">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Functie</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022B9E">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Bedrijf</w:t>
            </w:r>
            <w:r w:rsidR="00022B9E">
              <w:t xml:space="preserve"> (volledig)</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022B9E">
        <w:trPr>
          <w:trHeight w:val="827"/>
        </w:trPr>
        <w:tc>
          <w:tcPr>
            <w:tcW w:w="1769" w:type="dxa"/>
            <w:tcBorders>
              <w:right w:val="dashed" w:sz="4" w:space="0" w:color="auto"/>
            </w:tcBorders>
            <w:shd w:val="clear" w:color="auto" w:fill="D9D9D9" w:themeFill="background1" w:themeFillShade="D9"/>
          </w:tcPr>
          <w:p w:rsidR="00C05140" w:rsidRDefault="00C05140" w:rsidP="00C05140">
            <w:pPr>
              <w:spacing w:line="0" w:lineRule="atLeast"/>
            </w:pPr>
            <w:r>
              <w:t>Inschrijfnummer beroeps- of handelsregister</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022B9E">
        <w:trPr>
          <w:trHeight w:val="1662"/>
        </w:trPr>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Handtekening</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022B9E">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Datum</w:t>
            </w:r>
          </w:p>
        </w:tc>
        <w:tc>
          <w:tcPr>
            <w:tcW w:w="6381" w:type="dxa"/>
            <w:tcBorders>
              <w:left w:val="dashed" w:sz="4" w:space="0" w:color="auto"/>
            </w:tcBorders>
          </w:tcPr>
          <w:p w:rsidR="00C05140" w:rsidRPr="00232AB3" w:rsidRDefault="00C05140" w:rsidP="00C05140">
            <w:pPr>
              <w:spacing w:line="0" w:lineRule="atLeast"/>
            </w:pPr>
          </w:p>
        </w:tc>
      </w:tr>
    </w:tbl>
    <w:p w:rsidR="00C05140" w:rsidRPr="00312285" w:rsidRDefault="00C05140" w:rsidP="00312285">
      <w:pPr>
        <w:pStyle w:val="Kopzondernummering"/>
        <w:spacing w:after="0" w:line="0" w:lineRule="atLeast"/>
        <w:rPr>
          <w:sz w:val="18"/>
          <w:szCs w:val="18"/>
        </w:rPr>
      </w:pPr>
    </w:p>
    <w:p w:rsidR="00697F15" w:rsidRDefault="00697F15" w:rsidP="00312285">
      <w:pPr>
        <w:spacing w:line="0" w:lineRule="atLeast"/>
        <w:rPr>
          <w:sz w:val="24"/>
        </w:rPr>
      </w:pPr>
      <w:r>
        <w:br w:type="page"/>
      </w:r>
    </w:p>
    <w:p w:rsidR="001F2822" w:rsidRDefault="001F2822" w:rsidP="00C05140">
      <w:pPr>
        <w:pStyle w:val="Kopzondernummering"/>
        <w:spacing w:after="0" w:line="0" w:lineRule="atLeast"/>
        <w:ind w:left="-1276" w:right="496"/>
        <w:rPr>
          <w:sz w:val="18"/>
          <w:szCs w:val="18"/>
        </w:rPr>
      </w:pPr>
      <w:r w:rsidRPr="00647533">
        <w:rPr>
          <w:sz w:val="18"/>
          <w:szCs w:val="18"/>
        </w:rPr>
        <w:lastRenderedPageBreak/>
        <w:t xml:space="preserve">Indien wordt ingeschreven als </w:t>
      </w:r>
      <w:r w:rsidR="00022B9E">
        <w:rPr>
          <w:sz w:val="18"/>
          <w:szCs w:val="18"/>
        </w:rPr>
        <w:t>Combinatie</w:t>
      </w:r>
      <w:r w:rsidRPr="00647533">
        <w:rPr>
          <w:sz w:val="18"/>
          <w:szCs w:val="18"/>
        </w:rPr>
        <w:t xml:space="preserve">,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911441" w:rsidRPr="00BA74A3">
        <w:rPr>
          <w:sz w:val="18"/>
          <w:szCs w:val="18"/>
        </w:rPr>
        <w:t>medeondertekend</w:t>
      </w:r>
      <w:r w:rsidR="00D477B3" w:rsidRPr="00BA74A3">
        <w:rPr>
          <w:sz w:val="18"/>
          <w:szCs w:val="18"/>
        </w:rPr>
        <w:t xml:space="preserve"> door de rechtsgeldig vertegenwoordigers van alle leden van d</w:t>
      </w:r>
      <w:r w:rsidR="00983EF3">
        <w:rPr>
          <w:sz w:val="18"/>
          <w:szCs w:val="18"/>
        </w:rPr>
        <w:t>e Combinatie</w:t>
      </w:r>
      <w:r w:rsidR="00D477B3">
        <w:rPr>
          <w:sz w:val="18"/>
          <w:szCs w:val="18"/>
        </w:rPr>
        <w:t>.</w:t>
      </w:r>
    </w:p>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022B9E" w:rsidRPr="00232AB3" w:rsidTr="00022B9E">
        <w:tc>
          <w:tcPr>
            <w:tcW w:w="8150" w:type="dxa"/>
            <w:gridSpan w:val="2"/>
            <w:tcBorders>
              <w:bottom w:val="single" w:sz="4" w:space="0" w:color="auto"/>
            </w:tcBorders>
            <w:shd w:val="clear" w:color="auto" w:fill="A6A6A6" w:themeFill="background1" w:themeFillShade="A6"/>
            <w:vAlign w:val="center"/>
          </w:tcPr>
          <w:p w:rsidR="00022B9E" w:rsidRPr="00022B9E" w:rsidRDefault="00022B9E" w:rsidP="00022B9E">
            <w:pPr>
              <w:spacing w:line="0" w:lineRule="atLeast"/>
              <w:jc w:val="center"/>
              <w:rPr>
                <w:color w:val="FFFFFF" w:themeColor="background1"/>
              </w:rPr>
            </w:pPr>
            <w:r w:rsidRPr="00022B9E">
              <w:rPr>
                <w:color w:val="FFFFFF" w:themeColor="background1"/>
              </w:rPr>
              <w:t>Ondertekening lid Combinatie</w:t>
            </w:r>
          </w:p>
        </w:tc>
      </w:tr>
      <w:tr w:rsidR="00662109" w:rsidRPr="00232AB3" w:rsidTr="00022B9E">
        <w:tc>
          <w:tcPr>
            <w:tcW w:w="1769" w:type="dxa"/>
            <w:tcBorders>
              <w:right w:val="dashed" w:sz="4" w:space="0" w:color="auto"/>
            </w:tcBorders>
            <w:shd w:val="clear" w:color="auto" w:fill="D9D9D9" w:themeFill="background1" w:themeFillShade="D9"/>
          </w:tcPr>
          <w:p w:rsidR="00662109" w:rsidRPr="00232AB3" w:rsidRDefault="00455551" w:rsidP="00C05140">
            <w:pPr>
              <w:spacing w:line="0" w:lineRule="atLeast"/>
            </w:pPr>
            <w:r>
              <w:t>Naam</w:t>
            </w:r>
            <w:r w:rsidR="00022B9E">
              <w:t xml:space="preserve"> (volledig)</w:t>
            </w:r>
          </w:p>
        </w:tc>
        <w:tc>
          <w:tcPr>
            <w:tcW w:w="6381" w:type="dxa"/>
            <w:tcBorders>
              <w:left w:val="dashed" w:sz="4" w:space="0" w:color="auto"/>
            </w:tcBorders>
          </w:tcPr>
          <w:p w:rsidR="00662109" w:rsidRPr="00232AB3" w:rsidRDefault="00662109" w:rsidP="00C05140">
            <w:pPr>
              <w:spacing w:line="0" w:lineRule="atLeast"/>
            </w:pPr>
          </w:p>
        </w:tc>
      </w:tr>
      <w:tr w:rsidR="00662109" w:rsidRPr="00232AB3" w:rsidTr="00022B9E">
        <w:tc>
          <w:tcPr>
            <w:tcW w:w="1769" w:type="dxa"/>
            <w:tcBorders>
              <w:right w:val="dashed" w:sz="4" w:space="0" w:color="auto"/>
            </w:tcBorders>
            <w:shd w:val="clear" w:color="auto" w:fill="D9D9D9" w:themeFill="background1" w:themeFillShade="D9"/>
          </w:tcPr>
          <w:p w:rsidR="00662109" w:rsidRPr="00232AB3" w:rsidRDefault="00455551" w:rsidP="00C05140">
            <w:pPr>
              <w:spacing w:line="0" w:lineRule="atLeast"/>
            </w:pPr>
            <w:r>
              <w:t>Functie</w:t>
            </w:r>
          </w:p>
        </w:tc>
        <w:tc>
          <w:tcPr>
            <w:tcW w:w="6381" w:type="dxa"/>
            <w:tcBorders>
              <w:left w:val="dashed" w:sz="4" w:space="0" w:color="auto"/>
            </w:tcBorders>
          </w:tcPr>
          <w:p w:rsidR="00662109" w:rsidRPr="00232AB3" w:rsidRDefault="00662109" w:rsidP="00C05140">
            <w:pPr>
              <w:spacing w:line="0" w:lineRule="atLeast"/>
            </w:pPr>
          </w:p>
        </w:tc>
      </w:tr>
      <w:tr w:rsidR="00662109" w:rsidRPr="00232AB3" w:rsidTr="00022B9E">
        <w:tc>
          <w:tcPr>
            <w:tcW w:w="1769" w:type="dxa"/>
            <w:tcBorders>
              <w:right w:val="dashed" w:sz="4" w:space="0" w:color="auto"/>
            </w:tcBorders>
            <w:shd w:val="clear" w:color="auto" w:fill="D9D9D9" w:themeFill="background1" w:themeFillShade="D9"/>
          </w:tcPr>
          <w:p w:rsidR="00662109" w:rsidRPr="00232AB3" w:rsidRDefault="00455551" w:rsidP="00C05140">
            <w:pPr>
              <w:spacing w:line="0" w:lineRule="atLeast"/>
            </w:pPr>
            <w:r>
              <w:t>Bedrijf</w:t>
            </w:r>
            <w:r w:rsidR="00022B9E">
              <w:t xml:space="preserve"> (volledig)</w:t>
            </w:r>
          </w:p>
        </w:tc>
        <w:tc>
          <w:tcPr>
            <w:tcW w:w="6381" w:type="dxa"/>
            <w:tcBorders>
              <w:left w:val="dashed" w:sz="4" w:space="0" w:color="auto"/>
            </w:tcBorders>
          </w:tcPr>
          <w:p w:rsidR="00662109" w:rsidRPr="00232AB3" w:rsidRDefault="00662109" w:rsidP="00C05140">
            <w:pPr>
              <w:spacing w:line="0" w:lineRule="atLeast"/>
            </w:pPr>
          </w:p>
        </w:tc>
      </w:tr>
      <w:tr w:rsidR="00312285" w:rsidRPr="00232AB3" w:rsidTr="00022B9E">
        <w:trPr>
          <w:trHeight w:val="825"/>
        </w:trPr>
        <w:tc>
          <w:tcPr>
            <w:tcW w:w="1769" w:type="dxa"/>
            <w:tcBorders>
              <w:right w:val="dashed" w:sz="4" w:space="0" w:color="auto"/>
            </w:tcBorders>
            <w:shd w:val="clear" w:color="auto" w:fill="D9D9D9" w:themeFill="background1" w:themeFillShade="D9"/>
          </w:tcPr>
          <w:p w:rsidR="00312285" w:rsidRDefault="00312285" w:rsidP="00C05140">
            <w:pPr>
              <w:spacing w:line="0" w:lineRule="atLeast"/>
            </w:pPr>
            <w:r>
              <w:t>Inschrijfnummer beroeps- of handelsregister</w:t>
            </w:r>
          </w:p>
        </w:tc>
        <w:tc>
          <w:tcPr>
            <w:tcW w:w="6381" w:type="dxa"/>
            <w:tcBorders>
              <w:left w:val="dashed" w:sz="4" w:space="0" w:color="auto"/>
            </w:tcBorders>
          </w:tcPr>
          <w:p w:rsidR="00312285" w:rsidRPr="00232AB3" w:rsidRDefault="00312285" w:rsidP="00C05140">
            <w:pPr>
              <w:spacing w:line="0" w:lineRule="atLeast"/>
            </w:pPr>
          </w:p>
        </w:tc>
      </w:tr>
      <w:tr w:rsidR="00662109" w:rsidRPr="00232AB3" w:rsidTr="00022B9E">
        <w:trPr>
          <w:trHeight w:val="1662"/>
        </w:trPr>
        <w:tc>
          <w:tcPr>
            <w:tcW w:w="1769" w:type="dxa"/>
            <w:tcBorders>
              <w:right w:val="dashed" w:sz="4" w:space="0" w:color="auto"/>
            </w:tcBorders>
            <w:shd w:val="clear" w:color="auto" w:fill="D9D9D9" w:themeFill="background1" w:themeFillShade="D9"/>
          </w:tcPr>
          <w:p w:rsidR="00662109" w:rsidRPr="00232AB3" w:rsidRDefault="00455551" w:rsidP="00C05140">
            <w:pPr>
              <w:spacing w:line="0" w:lineRule="atLeast"/>
            </w:pPr>
            <w:r>
              <w:t>Handtekening</w:t>
            </w:r>
          </w:p>
        </w:tc>
        <w:tc>
          <w:tcPr>
            <w:tcW w:w="6381" w:type="dxa"/>
            <w:tcBorders>
              <w:left w:val="dashed" w:sz="4" w:space="0" w:color="auto"/>
            </w:tcBorders>
          </w:tcPr>
          <w:p w:rsidR="00662109" w:rsidRPr="00232AB3" w:rsidRDefault="00662109" w:rsidP="00C05140">
            <w:pPr>
              <w:spacing w:line="0" w:lineRule="atLeast"/>
            </w:pPr>
          </w:p>
        </w:tc>
      </w:tr>
      <w:tr w:rsidR="00662109" w:rsidRPr="00232AB3" w:rsidTr="00022B9E">
        <w:tc>
          <w:tcPr>
            <w:tcW w:w="1769" w:type="dxa"/>
            <w:tcBorders>
              <w:right w:val="dashed" w:sz="4" w:space="0" w:color="auto"/>
            </w:tcBorders>
            <w:shd w:val="clear" w:color="auto" w:fill="D9D9D9" w:themeFill="background1" w:themeFillShade="D9"/>
          </w:tcPr>
          <w:p w:rsidR="00662109" w:rsidRPr="00232AB3" w:rsidRDefault="00455551" w:rsidP="00C05140">
            <w:pPr>
              <w:spacing w:line="0" w:lineRule="atLeast"/>
            </w:pPr>
            <w:r>
              <w:t>Datum</w:t>
            </w:r>
          </w:p>
        </w:tc>
        <w:tc>
          <w:tcPr>
            <w:tcW w:w="6381" w:type="dxa"/>
            <w:tcBorders>
              <w:left w:val="dashed" w:sz="4" w:space="0" w:color="auto"/>
            </w:tcBorders>
          </w:tcPr>
          <w:p w:rsidR="00662109" w:rsidRPr="00232AB3" w:rsidRDefault="00662109" w:rsidP="00C05140">
            <w:pPr>
              <w:spacing w:line="0" w:lineRule="atLeast"/>
            </w:pPr>
          </w:p>
        </w:tc>
      </w:tr>
    </w:tbl>
    <w:p w:rsidR="00312285" w:rsidRDefault="00312285"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022B9E" w:rsidRPr="00232AB3" w:rsidTr="00022B9E">
        <w:tc>
          <w:tcPr>
            <w:tcW w:w="8150" w:type="dxa"/>
            <w:gridSpan w:val="2"/>
            <w:tcBorders>
              <w:bottom w:val="single" w:sz="4" w:space="0" w:color="auto"/>
            </w:tcBorders>
            <w:shd w:val="clear" w:color="auto" w:fill="A6A6A6" w:themeFill="background1" w:themeFillShade="A6"/>
            <w:vAlign w:val="center"/>
          </w:tcPr>
          <w:p w:rsidR="00022B9E" w:rsidRPr="00022B9E" w:rsidRDefault="00022B9E" w:rsidP="00022B9E">
            <w:pPr>
              <w:spacing w:line="0" w:lineRule="atLeast"/>
              <w:jc w:val="center"/>
              <w:rPr>
                <w:color w:val="FFFFFF" w:themeColor="background1"/>
              </w:rPr>
            </w:pPr>
            <w:r w:rsidRPr="00022B9E">
              <w:rPr>
                <w:color w:val="FFFFFF" w:themeColor="background1"/>
              </w:rPr>
              <w:t>Ondertekening lid Combinatie</w:t>
            </w: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Naam</w:t>
            </w:r>
            <w:r w:rsidR="00022B9E">
              <w:t xml:space="preserve"> (volledig)</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Functie</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Bedrijf</w:t>
            </w:r>
            <w:r w:rsidR="00022B9E">
              <w:t xml:space="preserve"> (volledig)</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rPr>
          <w:trHeight w:val="825"/>
        </w:trPr>
        <w:tc>
          <w:tcPr>
            <w:tcW w:w="1769" w:type="dxa"/>
            <w:tcBorders>
              <w:right w:val="dashed" w:sz="4" w:space="0" w:color="auto"/>
            </w:tcBorders>
            <w:shd w:val="clear" w:color="auto" w:fill="D9D9D9" w:themeFill="background1" w:themeFillShade="D9"/>
          </w:tcPr>
          <w:p w:rsidR="00C05140" w:rsidRDefault="00C05140" w:rsidP="00C05140">
            <w:pPr>
              <w:spacing w:line="0" w:lineRule="atLeast"/>
            </w:pPr>
            <w:r>
              <w:t>Inschrijfnummer beroeps- of handelsregister</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rPr>
          <w:trHeight w:val="1662"/>
        </w:trPr>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Handtekening</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Datum</w:t>
            </w:r>
          </w:p>
        </w:tc>
        <w:tc>
          <w:tcPr>
            <w:tcW w:w="6381" w:type="dxa"/>
            <w:tcBorders>
              <w:left w:val="dashed" w:sz="4" w:space="0" w:color="auto"/>
            </w:tcBorders>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55452D" w:rsidRDefault="0055452D">
      <w:pPr>
        <w:spacing w:line="240" w:lineRule="auto"/>
        <w:rPr>
          <w:szCs w:val="18"/>
        </w:rPr>
      </w:pPr>
      <w:r>
        <w:rPr>
          <w:szCs w:val="18"/>
        </w:rPr>
        <w:br w:type="page"/>
      </w: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983EF3" w:rsidRPr="00232AB3" w:rsidTr="00983EF3">
        <w:tc>
          <w:tcPr>
            <w:tcW w:w="8150" w:type="dxa"/>
            <w:gridSpan w:val="2"/>
            <w:tcBorders>
              <w:bottom w:val="single" w:sz="4" w:space="0" w:color="auto"/>
            </w:tcBorders>
            <w:shd w:val="clear" w:color="auto" w:fill="A6A6A6" w:themeFill="background1" w:themeFillShade="A6"/>
            <w:vAlign w:val="center"/>
          </w:tcPr>
          <w:p w:rsidR="00983EF3" w:rsidRPr="00983EF3" w:rsidRDefault="00983EF3" w:rsidP="00983EF3">
            <w:pPr>
              <w:spacing w:line="0" w:lineRule="atLeast"/>
              <w:jc w:val="center"/>
              <w:rPr>
                <w:color w:val="FFFFFF" w:themeColor="background1"/>
              </w:rPr>
            </w:pPr>
            <w:r w:rsidRPr="00983EF3">
              <w:rPr>
                <w:color w:val="FFFFFF" w:themeColor="background1"/>
              </w:rPr>
              <w:t>Ondertekening lid Combinatie</w:t>
            </w: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Naam</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Functie</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Bedrijf</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rPr>
          <w:trHeight w:val="825"/>
        </w:trPr>
        <w:tc>
          <w:tcPr>
            <w:tcW w:w="1769" w:type="dxa"/>
            <w:tcBorders>
              <w:right w:val="dashed" w:sz="4" w:space="0" w:color="auto"/>
            </w:tcBorders>
            <w:shd w:val="clear" w:color="auto" w:fill="D9D9D9" w:themeFill="background1" w:themeFillShade="D9"/>
          </w:tcPr>
          <w:p w:rsidR="00C05140" w:rsidRDefault="00C05140" w:rsidP="00C05140">
            <w:pPr>
              <w:spacing w:line="0" w:lineRule="atLeast"/>
            </w:pPr>
            <w:r>
              <w:t>Inschrijfnummer beroeps- of handelsregister</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rPr>
          <w:trHeight w:val="1662"/>
        </w:trPr>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Handtekening</w:t>
            </w:r>
          </w:p>
        </w:tc>
        <w:tc>
          <w:tcPr>
            <w:tcW w:w="6381" w:type="dxa"/>
            <w:tcBorders>
              <w:left w:val="dashed" w:sz="4" w:space="0" w:color="auto"/>
            </w:tcBorders>
          </w:tcPr>
          <w:p w:rsidR="00C05140" w:rsidRPr="00232AB3" w:rsidRDefault="00C05140" w:rsidP="00C05140">
            <w:pPr>
              <w:spacing w:line="0" w:lineRule="atLeast"/>
            </w:pPr>
          </w:p>
        </w:tc>
      </w:tr>
      <w:tr w:rsidR="00C05140" w:rsidRPr="00232AB3" w:rsidTr="00983EF3">
        <w:tc>
          <w:tcPr>
            <w:tcW w:w="1769" w:type="dxa"/>
            <w:tcBorders>
              <w:right w:val="dashed" w:sz="4" w:space="0" w:color="auto"/>
            </w:tcBorders>
            <w:shd w:val="clear" w:color="auto" w:fill="D9D9D9" w:themeFill="background1" w:themeFillShade="D9"/>
          </w:tcPr>
          <w:p w:rsidR="00C05140" w:rsidRPr="00232AB3" w:rsidRDefault="00C05140" w:rsidP="00C05140">
            <w:pPr>
              <w:spacing w:line="0" w:lineRule="atLeast"/>
            </w:pPr>
            <w:r>
              <w:t>Datum</w:t>
            </w:r>
          </w:p>
        </w:tc>
        <w:tc>
          <w:tcPr>
            <w:tcW w:w="6381" w:type="dxa"/>
            <w:tcBorders>
              <w:left w:val="dashed" w:sz="4" w:space="0" w:color="auto"/>
            </w:tcBorders>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312285" w:rsidRDefault="00312285" w:rsidP="00312285">
      <w:pPr>
        <w:spacing w:line="0" w:lineRule="atLeast"/>
        <w:rPr>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983EF3" w:rsidRPr="00983EF3" w:rsidTr="00944194">
        <w:tc>
          <w:tcPr>
            <w:tcW w:w="8150" w:type="dxa"/>
            <w:gridSpan w:val="2"/>
            <w:tcBorders>
              <w:bottom w:val="single" w:sz="4" w:space="0" w:color="auto"/>
            </w:tcBorders>
            <w:shd w:val="clear" w:color="auto" w:fill="A6A6A6" w:themeFill="background1" w:themeFillShade="A6"/>
            <w:vAlign w:val="center"/>
          </w:tcPr>
          <w:p w:rsidR="00983EF3" w:rsidRPr="00983EF3" w:rsidRDefault="00983EF3" w:rsidP="00944194">
            <w:pPr>
              <w:spacing w:line="0" w:lineRule="atLeast"/>
              <w:jc w:val="center"/>
              <w:rPr>
                <w:color w:val="FFFFFF" w:themeColor="background1"/>
              </w:rPr>
            </w:pPr>
            <w:r w:rsidRPr="00983EF3">
              <w:rPr>
                <w:color w:val="FFFFFF" w:themeColor="background1"/>
              </w:rPr>
              <w:t>Ondertekening lid Combinatie</w:t>
            </w: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Naam</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Functie</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Bedrijf</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rPr>
          <w:trHeight w:val="825"/>
        </w:trPr>
        <w:tc>
          <w:tcPr>
            <w:tcW w:w="1769" w:type="dxa"/>
            <w:tcBorders>
              <w:right w:val="dashed" w:sz="4" w:space="0" w:color="auto"/>
            </w:tcBorders>
            <w:shd w:val="clear" w:color="auto" w:fill="D9D9D9" w:themeFill="background1" w:themeFillShade="D9"/>
          </w:tcPr>
          <w:p w:rsidR="00983EF3" w:rsidRDefault="00983EF3" w:rsidP="00944194">
            <w:pPr>
              <w:spacing w:line="0" w:lineRule="atLeast"/>
            </w:pPr>
            <w:r>
              <w:t>Inschrijfnummer beroeps- of handelsregister</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rPr>
          <w:trHeight w:val="1662"/>
        </w:trPr>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Handtekening</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Datum</w:t>
            </w:r>
          </w:p>
        </w:tc>
        <w:tc>
          <w:tcPr>
            <w:tcW w:w="6381" w:type="dxa"/>
            <w:tcBorders>
              <w:left w:val="dashed" w:sz="4" w:space="0" w:color="auto"/>
            </w:tcBorders>
          </w:tcPr>
          <w:p w:rsidR="00983EF3" w:rsidRPr="00232AB3" w:rsidRDefault="00983EF3" w:rsidP="00944194">
            <w:pPr>
              <w:spacing w:line="0" w:lineRule="atLeast"/>
            </w:pPr>
          </w:p>
        </w:tc>
      </w:tr>
    </w:tbl>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983EF3" w:rsidRDefault="00983EF3" w:rsidP="00EC70A5">
      <w:pPr>
        <w:spacing w:line="60" w:lineRule="atLeast"/>
        <w:ind w:left="-1134" w:right="638"/>
        <w:rPr>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983EF3" w:rsidRPr="00983EF3" w:rsidTr="00944194">
        <w:tc>
          <w:tcPr>
            <w:tcW w:w="8150" w:type="dxa"/>
            <w:gridSpan w:val="2"/>
            <w:tcBorders>
              <w:bottom w:val="single" w:sz="4" w:space="0" w:color="auto"/>
            </w:tcBorders>
            <w:shd w:val="clear" w:color="auto" w:fill="A6A6A6" w:themeFill="background1" w:themeFillShade="A6"/>
            <w:vAlign w:val="center"/>
          </w:tcPr>
          <w:p w:rsidR="00983EF3" w:rsidRPr="00983EF3" w:rsidRDefault="00983EF3" w:rsidP="00944194">
            <w:pPr>
              <w:spacing w:line="0" w:lineRule="atLeast"/>
              <w:jc w:val="center"/>
              <w:rPr>
                <w:color w:val="FFFFFF" w:themeColor="background1"/>
              </w:rPr>
            </w:pPr>
            <w:r w:rsidRPr="00983EF3">
              <w:rPr>
                <w:color w:val="FFFFFF" w:themeColor="background1"/>
              </w:rPr>
              <w:t>Ondertekening lid Combinatie</w:t>
            </w: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Naam</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Functie</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Bedrijf</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rPr>
          <w:trHeight w:val="825"/>
        </w:trPr>
        <w:tc>
          <w:tcPr>
            <w:tcW w:w="1769" w:type="dxa"/>
            <w:tcBorders>
              <w:right w:val="dashed" w:sz="4" w:space="0" w:color="auto"/>
            </w:tcBorders>
            <w:shd w:val="clear" w:color="auto" w:fill="D9D9D9" w:themeFill="background1" w:themeFillShade="D9"/>
          </w:tcPr>
          <w:p w:rsidR="00983EF3" w:rsidRDefault="00983EF3" w:rsidP="00944194">
            <w:pPr>
              <w:spacing w:line="0" w:lineRule="atLeast"/>
            </w:pPr>
            <w:r>
              <w:t>Inschrijfnummer beroeps- of handelsregister</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rPr>
          <w:trHeight w:val="1662"/>
        </w:trPr>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Handtekening</w:t>
            </w:r>
          </w:p>
        </w:tc>
        <w:tc>
          <w:tcPr>
            <w:tcW w:w="6381" w:type="dxa"/>
            <w:tcBorders>
              <w:left w:val="dashed" w:sz="4" w:space="0" w:color="auto"/>
            </w:tcBorders>
          </w:tcPr>
          <w:p w:rsidR="00983EF3" w:rsidRPr="00232AB3" w:rsidRDefault="00983EF3" w:rsidP="00944194">
            <w:pPr>
              <w:spacing w:line="0" w:lineRule="atLeast"/>
            </w:pPr>
          </w:p>
        </w:tc>
      </w:tr>
      <w:tr w:rsidR="00983EF3" w:rsidRPr="00232AB3" w:rsidTr="00944194">
        <w:tc>
          <w:tcPr>
            <w:tcW w:w="1769" w:type="dxa"/>
            <w:tcBorders>
              <w:right w:val="dashed" w:sz="4" w:space="0" w:color="auto"/>
            </w:tcBorders>
            <w:shd w:val="clear" w:color="auto" w:fill="D9D9D9" w:themeFill="background1" w:themeFillShade="D9"/>
          </w:tcPr>
          <w:p w:rsidR="00983EF3" w:rsidRPr="00232AB3" w:rsidRDefault="00983EF3" w:rsidP="00944194">
            <w:pPr>
              <w:spacing w:line="0" w:lineRule="atLeast"/>
            </w:pPr>
            <w:r>
              <w:t>Datum</w:t>
            </w:r>
          </w:p>
        </w:tc>
        <w:tc>
          <w:tcPr>
            <w:tcW w:w="6381" w:type="dxa"/>
            <w:tcBorders>
              <w:left w:val="dashed" w:sz="4" w:space="0" w:color="auto"/>
            </w:tcBorders>
          </w:tcPr>
          <w:p w:rsidR="00983EF3" w:rsidRPr="00232AB3" w:rsidRDefault="00983EF3" w:rsidP="00944194">
            <w:pPr>
              <w:spacing w:line="0" w:lineRule="atLeast"/>
            </w:pPr>
          </w:p>
        </w:tc>
      </w:tr>
    </w:tbl>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983EF3" w:rsidRDefault="00983EF3" w:rsidP="00EC70A5">
      <w:pPr>
        <w:spacing w:line="60" w:lineRule="atLeast"/>
        <w:ind w:left="-1134" w:right="638"/>
        <w:rPr>
          <w:szCs w:val="18"/>
        </w:rPr>
      </w:pPr>
    </w:p>
    <w:p w:rsidR="006979D0" w:rsidRDefault="00983EF3" w:rsidP="0023706A">
      <w:pPr>
        <w:spacing w:line="60" w:lineRule="atLeast"/>
        <w:ind w:left="-1134" w:right="638"/>
        <w:rPr>
          <w:szCs w:val="18"/>
        </w:rPr>
      </w:pPr>
      <w:r w:rsidRPr="00983EF3">
        <w:rPr>
          <w:b/>
          <w:szCs w:val="18"/>
        </w:rPr>
        <w:t>N</w:t>
      </w:r>
      <w:r w:rsidR="00EC70A5" w:rsidRPr="00983EF3">
        <w:rPr>
          <w:b/>
          <w:szCs w:val="18"/>
        </w:rPr>
        <w:t>B</w:t>
      </w:r>
      <w:r w:rsidRPr="00983EF3">
        <w:rPr>
          <w:b/>
          <w:szCs w:val="18"/>
        </w:rPr>
        <w:t>!</w:t>
      </w:r>
      <w:r w:rsidR="00EC70A5">
        <w:rPr>
          <w:szCs w:val="18"/>
        </w:rPr>
        <w:t xml:space="preserve"> </w:t>
      </w:r>
      <w:r w:rsidR="00EC70A5" w:rsidRPr="006B3B78">
        <w:rPr>
          <w:i/>
          <w:szCs w:val="18"/>
        </w:rPr>
        <w:t xml:space="preserve">indien meer </w:t>
      </w:r>
      <w:r w:rsidR="00EC70A5">
        <w:rPr>
          <w:i/>
          <w:szCs w:val="18"/>
        </w:rPr>
        <w:t xml:space="preserve">leden betrokken zijn </w:t>
      </w:r>
      <w:r w:rsidR="00EC70A5" w:rsidRPr="006B3B78">
        <w:rPr>
          <w:i/>
          <w:szCs w:val="18"/>
        </w:rPr>
        <w:t xml:space="preserve">dan </w:t>
      </w:r>
      <w:r w:rsidR="00EC70A5">
        <w:rPr>
          <w:i/>
          <w:szCs w:val="18"/>
        </w:rPr>
        <w:t xml:space="preserve">het aantal invulvelden </w:t>
      </w:r>
      <w:r w:rsidR="00EC70A5" w:rsidRPr="006B3B78">
        <w:rPr>
          <w:i/>
          <w:szCs w:val="18"/>
        </w:rPr>
        <w:t>d</w:t>
      </w:r>
      <w:r w:rsidR="00EC70A5">
        <w:rPr>
          <w:i/>
          <w:szCs w:val="18"/>
        </w:rPr>
        <w:t>at hier is opgenomen</w:t>
      </w:r>
      <w:r w:rsidR="00EC70A5" w:rsidRPr="006B3B78">
        <w:rPr>
          <w:i/>
          <w:szCs w:val="18"/>
        </w:rPr>
        <w:t xml:space="preserve">, dient </w:t>
      </w:r>
      <w:r w:rsidR="00EC70A5">
        <w:rPr>
          <w:i/>
          <w:szCs w:val="18"/>
        </w:rPr>
        <w:t>Inschrijver</w:t>
      </w:r>
      <w:r w:rsidR="00EC70A5" w:rsidRPr="006B3B78">
        <w:rPr>
          <w:i/>
          <w:szCs w:val="18"/>
        </w:rPr>
        <w:t xml:space="preserve"> zelf extra </w:t>
      </w:r>
      <w:r w:rsidR="00EC70A5">
        <w:rPr>
          <w:i/>
          <w:szCs w:val="18"/>
        </w:rPr>
        <w:t>invul</w:t>
      </w:r>
      <w:r w:rsidR="00EC70A5" w:rsidRPr="006B3B78">
        <w:rPr>
          <w:i/>
          <w:szCs w:val="18"/>
        </w:rPr>
        <w:t>velden te maken d.m.v. kopiëren en plakken</w:t>
      </w:r>
      <w:r w:rsidR="00EC70A5">
        <w:rPr>
          <w:szCs w:val="18"/>
        </w:rPr>
        <w:t>.</w:t>
      </w:r>
    </w:p>
    <w:p w:rsidR="006979D0" w:rsidRDefault="006979D0" w:rsidP="00312285">
      <w:pPr>
        <w:spacing w:line="0" w:lineRule="atLeast"/>
        <w:rPr>
          <w:szCs w:val="18"/>
        </w:rPr>
      </w:pPr>
    </w:p>
    <w:sectPr w:rsidR="006979D0"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194" w:rsidRDefault="00944194">
      <w:r>
        <w:separator/>
      </w:r>
    </w:p>
    <w:p w:rsidR="00944194" w:rsidRDefault="00944194"/>
    <w:p w:rsidR="00944194" w:rsidRDefault="00944194"/>
  </w:endnote>
  <w:endnote w:type="continuationSeparator" w:id="0">
    <w:p w:rsidR="00944194" w:rsidRDefault="00944194">
      <w:r>
        <w:continuationSeparator/>
      </w:r>
    </w:p>
    <w:p w:rsidR="00944194" w:rsidRDefault="00944194"/>
    <w:p w:rsidR="00944194" w:rsidRDefault="009441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194" w:rsidRDefault="00944194">
    <w:pPr>
      <w:pStyle w:val="Voettekst"/>
    </w:pPr>
  </w:p>
  <w:p w:rsidR="00944194" w:rsidRDefault="00944194"/>
  <w:tbl>
    <w:tblPr>
      <w:tblW w:w="9900" w:type="dxa"/>
      <w:tblLayout w:type="fixed"/>
      <w:tblCellMar>
        <w:left w:w="0" w:type="dxa"/>
        <w:right w:w="0" w:type="dxa"/>
      </w:tblCellMar>
      <w:tblLook w:val="0000" w:firstRow="0" w:lastRow="0" w:firstColumn="0" w:lastColumn="0" w:noHBand="0" w:noVBand="0"/>
    </w:tblPr>
    <w:tblGrid>
      <w:gridCol w:w="7752"/>
      <w:gridCol w:w="2148"/>
    </w:tblGrid>
    <w:tr w:rsidR="00944194">
      <w:trPr>
        <w:trHeight w:hRule="exact" w:val="240"/>
      </w:trPr>
      <w:tc>
        <w:tcPr>
          <w:tcW w:w="7752" w:type="dxa"/>
          <w:shd w:val="clear" w:color="auto" w:fill="auto"/>
        </w:tcPr>
        <w:p w:rsidR="00944194" w:rsidRDefault="00944194" w:rsidP="00C26079">
          <w:r>
            <w:t>VERTROUWELIJK</w:t>
          </w:r>
        </w:p>
      </w:tc>
      <w:tc>
        <w:tcPr>
          <w:tcW w:w="2148" w:type="dxa"/>
        </w:tcPr>
        <w:p w:rsidR="00944194" w:rsidRPr="00B74DD5" w:rsidRDefault="0094419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15</w:t>
            </w:r>
          </w:fldSimple>
        </w:p>
      </w:tc>
    </w:tr>
  </w:tbl>
  <w:p w:rsidR="00944194" w:rsidRDefault="00944194"/>
  <w:tbl>
    <w:tblPr>
      <w:tblW w:w="9900" w:type="dxa"/>
      <w:tblLayout w:type="fixed"/>
      <w:tblCellMar>
        <w:left w:w="0" w:type="dxa"/>
        <w:right w:w="0" w:type="dxa"/>
      </w:tblCellMar>
      <w:tblLook w:val="0000" w:firstRow="0" w:lastRow="0" w:firstColumn="0" w:lastColumn="0" w:noHBand="0" w:noVBand="0"/>
    </w:tblPr>
    <w:tblGrid>
      <w:gridCol w:w="7752"/>
      <w:gridCol w:w="2148"/>
    </w:tblGrid>
    <w:tr w:rsidR="00944194">
      <w:trPr>
        <w:trHeight w:hRule="exact" w:val="240"/>
      </w:trPr>
      <w:tc>
        <w:tcPr>
          <w:tcW w:w="7752" w:type="dxa"/>
          <w:shd w:val="clear" w:color="auto" w:fill="auto"/>
        </w:tcPr>
        <w:p w:rsidR="00944194" w:rsidRDefault="00944194" w:rsidP="00C26079">
          <w:r>
            <w:t>VERTROUWELIJK</w:t>
          </w:r>
        </w:p>
      </w:tc>
      <w:tc>
        <w:tcPr>
          <w:tcW w:w="2148" w:type="dxa"/>
        </w:tcPr>
        <w:p w:rsidR="00944194" w:rsidRPr="00B74DD5" w:rsidRDefault="0094419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15</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944194" w:rsidTr="005B4F97">
      <w:trPr>
        <w:trHeight w:hRule="exact" w:val="240"/>
      </w:trPr>
      <w:tc>
        <w:tcPr>
          <w:tcW w:w="6260" w:type="dxa"/>
          <w:shd w:val="clear" w:color="auto" w:fill="auto"/>
        </w:tcPr>
        <w:p w:rsidR="00944194" w:rsidRPr="00C12E90" w:rsidRDefault="00944194" w:rsidP="002E14E1">
          <w:pPr>
            <w:rPr>
              <w:rStyle w:val="Huisstijl-Rubricering"/>
            </w:rPr>
          </w:pPr>
        </w:p>
      </w:tc>
      <w:tc>
        <w:tcPr>
          <w:tcW w:w="1392" w:type="dxa"/>
        </w:tcPr>
        <w:p w:rsidR="00944194" w:rsidRPr="006B1455" w:rsidRDefault="00944194" w:rsidP="002E14E1">
          <w:pPr>
            <w:pStyle w:val="Huisstijl-Paginanummering"/>
            <w:jc w:val="right"/>
          </w:pPr>
          <w:r w:rsidRPr="006B1455">
            <w:t xml:space="preserve">Pagina </w:t>
          </w:r>
          <w:r>
            <w:fldChar w:fldCharType="begin"/>
          </w:r>
          <w:r>
            <w:instrText xml:space="preserve"> PAGE   \* MERGEFORMAT </w:instrText>
          </w:r>
          <w:r>
            <w:fldChar w:fldCharType="separate"/>
          </w:r>
          <w:r w:rsidR="00E467D9">
            <w:t>2</w:t>
          </w:r>
          <w:r>
            <w:fldChar w:fldCharType="end"/>
          </w:r>
          <w:r w:rsidRPr="006B1455">
            <w:t xml:space="preserve"> van </w:t>
          </w:r>
          <w:fldSimple w:instr=" NUMPAGES   \* MERGEFORMAT ">
            <w:r w:rsidR="00E467D9">
              <w:t>15</w:t>
            </w:r>
          </w:fldSimple>
        </w:p>
      </w:tc>
    </w:tr>
  </w:tbl>
  <w:p w:rsidR="00944194" w:rsidRPr="00BC3B53" w:rsidRDefault="00944194"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194" w:rsidRPr="00BC3B53" w:rsidRDefault="00944194"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194" w:rsidRPr="00B35331" w:rsidRDefault="00944194" w:rsidP="00B35331">
      <w:pPr>
        <w:pStyle w:val="Voettekst"/>
      </w:pPr>
    </w:p>
  </w:footnote>
  <w:footnote w:type="continuationSeparator" w:id="0">
    <w:p w:rsidR="00944194" w:rsidRDefault="00944194">
      <w:r>
        <w:continuationSeparator/>
      </w:r>
    </w:p>
    <w:p w:rsidR="00944194" w:rsidRDefault="00944194"/>
    <w:p w:rsidR="00944194" w:rsidRDefault="0094419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194" w:rsidRDefault="00944194">
    <w:pPr>
      <w:pStyle w:val="Koptekst"/>
    </w:pPr>
  </w:p>
  <w:p w:rsidR="00944194" w:rsidRDefault="00944194"/>
  <w:p w:rsidR="00944194" w:rsidRDefault="0094419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194" w:rsidRDefault="00944194"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944194" w:rsidRPr="00275984" w:rsidTr="002E14E1">
      <w:trPr>
        <w:trHeight w:val="400"/>
      </w:trPr>
      <w:tc>
        <w:tcPr>
          <w:tcW w:w="7520" w:type="dxa"/>
          <w:shd w:val="clear" w:color="auto" w:fill="auto"/>
        </w:tcPr>
        <w:p w:rsidR="00944194" w:rsidRPr="002E14E1" w:rsidRDefault="00944194" w:rsidP="00854BB8">
          <w:pPr>
            <w:adjustRightInd w:val="0"/>
            <w:spacing w:line="180" w:lineRule="exact"/>
            <w:rPr>
              <w:sz w:val="13"/>
            </w:rPr>
          </w:pPr>
          <w:r w:rsidRPr="00B268B4">
            <w:rPr>
              <w:rStyle w:val="Huisstijl-Koptekst"/>
            </w:rPr>
            <w:t>Bijlage 1 Inschrijfformulier</w:t>
          </w:r>
          <w:r w:rsidR="00854BB8">
            <w:rPr>
              <w:rStyle w:val="Huisstijl-Koptekst"/>
            </w:rPr>
            <w:t xml:space="preserve"> │</w:t>
          </w:r>
          <w:r w:rsidRPr="00B268B4">
            <w:rPr>
              <w:rStyle w:val="Huisstijl-Koptekst"/>
            </w:rPr>
            <w:t xml:space="preserve">Europese aanbesteding </w:t>
          </w:r>
          <w:r>
            <w:rPr>
              <w:rStyle w:val="Huisstijl-Koptekst"/>
            </w:rPr>
            <w:t>Notuleerdiensten</w:t>
          </w:r>
          <w:r w:rsidRPr="00B268B4">
            <w:rPr>
              <w:rStyle w:val="Huisstijl-Koptekst"/>
            </w:rPr>
            <w:t xml:space="preserve"> |</w:t>
          </w:r>
          <w:r>
            <w:rPr>
              <w:rStyle w:val="Huisstijl-Koptekst"/>
            </w:rPr>
            <w:t xml:space="preserve"> </w:t>
          </w:r>
          <w:r w:rsidRPr="00DB07BC">
            <w:rPr>
              <w:rStyle w:val="Huisstijl-Koptekst"/>
            </w:rPr>
            <w:t>IUC/DJI/IENEA/MHT/2022-01</w:t>
          </w:r>
        </w:p>
      </w:tc>
    </w:tr>
  </w:tbl>
  <w:p w:rsidR="00944194" w:rsidRDefault="00944194" w:rsidP="00EC70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194" w:rsidRDefault="00944194" w:rsidP="006E263E">
    <w:r>
      <w:rPr>
        <w:noProof/>
      </w:rPr>
      <mc:AlternateContent>
        <mc:Choice Requires="wps">
          <w:drawing>
            <wp:anchor distT="0" distB="0" distL="114300" distR="114300" simplePos="0" relativeHeight="251657728" behindDoc="0" locked="0" layoutInCell="1" allowOverlap="1" wp14:anchorId="1ACF6099" wp14:editId="20B9943E">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944194">
                            <w:trPr>
                              <w:trHeight w:val="2636"/>
                            </w:trPr>
                            <w:tc>
                              <w:tcPr>
                                <w:tcW w:w="737" w:type="dxa"/>
                                <w:shd w:val="clear" w:color="auto" w:fill="auto"/>
                              </w:tcPr>
                              <w:p w:rsidR="00944194" w:rsidRDefault="00944194"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944194" w:rsidRDefault="00944194"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944194" w:rsidRDefault="0094419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F6099"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944194">
                      <w:trPr>
                        <w:trHeight w:val="2636"/>
                      </w:trPr>
                      <w:tc>
                        <w:tcPr>
                          <w:tcW w:w="737" w:type="dxa"/>
                          <w:shd w:val="clear" w:color="auto" w:fill="auto"/>
                        </w:tcPr>
                        <w:p w:rsidR="00944194" w:rsidRDefault="00944194"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944194" w:rsidRDefault="00944194"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944194" w:rsidRDefault="00944194" w:rsidP="006E263E"/>
                </w:txbxContent>
              </v:textbox>
              <w10:wrap anchory="page"/>
            </v:shape>
          </w:pict>
        </mc:Fallback>
      </mc:AlternateContent>
    </w:r>
  </w:p>
  <w:p w:rsidR="00944194" w:rsidRDefault="00944194"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6E74A73"/>
    <w:multiLevelType w:val="hybridMultilevel"/>
    <w:tmpl w:val="E3E20EA2"/>
    <w:lvl w:ilvl="0" w:tplc="C6D8D152">
      <w:start w:val="1"/>
      <w:numFmt w:val="lowerLetter"/>
      <w:lvlText w:val="%1)"/>
      <w:lvlJc w:val="left"/>
      <w:pPr>
        <w:ind w:left="-414" w:hanging="360"/>
      </w:pPr>
      <w:rPr>
        <w:b/>
      </w:rPr>
    </w:lvl>
    <w:lvl w:ilvl="1" w:tplc="04130019" w:tentative="1">
      <w:start w:val="1"/>
      <w:numFmt w:val="lowerLetter"/>
      <w:lvlText w:val="%2."/>
      <w:lvlJc w:val="left"/>
      <w:pPr>
        <w:ind w:left="306" w:hanging="360"/>
      </w:pPr>
    </w:lvl>
    <w:lvl w:ilvl="2" w:tplc="0413001B" w:tentative="1">
      <w:start w:val="1"/>
      <w:numFmt w:val="lowerRoman"/>
      <w:lvlText w:val="%3."/>
      <w:lvlJc w:val="right"/>
      <w:pPr>
        <w:ind w:left="1026" w:hanging="180"/>
      </w:pPr>
    </w:lvl>
    <w:lvl w:ilvl="3" w:tplc="0413000F" w:tentative="1">
      <w:start w:val="1"/>
      <w:numFmt w:val="decimal"/>
      <w:lvlText w:val="%4."/>
      <w:lvlJc w:val="left"/>
      <w:pPr>
        <w:ind w:left="1746" w:hanging="360"/>
      </w:pPr>
    </w:lvl>
    <w:lvl w:ilvl="4" w:tplc="04130019" w:tentative="1">
      <w:start w:val="1"/>
      <w:numFmt w:val="lowerLetter"/>
      <w:lvlText w:val="%5."/>
      <w:lvlJc w:val="left"/>
      <w:pPr>
        <w:ind w:left="2466" w:hanging="360"/>
      </w:pPr>
    </w:lvl>
    <w:lvl w:ilvl="5" w:tplc="0413001B" w:tentative="1">
      <w:start w:val="1"/>
      <w:numFmt w:val="lowerRoman"/>
      <w:lvlText w:val="%6."/>
      <w:lvlJc w:val="right"/>
      <w:pPr>
        <w:ind w:left="3186" w:hanging="180"/>
      </w:pPr>
    </w:lvl>
    <w:lvl w:ilvl="6" w:tplc="0413000F" w:tentative="1">
      <w:start w:val="1"/>
      <w:numFmt w:val="decimal"/>
      <w:lvlText w:val="%7."/>
      <w:lvlJc w:val="left"/>
      <w:pPr>
        <w:ind w:left="3906" w:hanging="360"/>
      </w:pPr>
    </w:lvl>
    <w:lvl w:ilvl="7" w:tplc="04130019" w:tentative="1">
      <w:start w:val="1"/>
      <w:numFmt w:val="lowerLetter"/>
      <w:lvlText w:val="%8."/>
      <w:lvlJc w:val="left"/>
      <w:pPr>
        <w:ind w:left="4626" w:hanging="360"/>
      </w:pPr>
    </w:lvl>
    <w:lvl w:ilvl="8" w:tplc="0413001B" w:tentative="1">
      <w:start w:val="1"/>
      <w:numFmt w:val="lowerRoman"/>
      <w:lvlText w:val="%9."/>
      <w:lvlJc w:val="right"/>
      <w:pPr>
        <w:ind w:left="5346" w:hanging="180"/>
      </w:p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3733C50"/>
    <w:multiLevelType w:val="hybridMultilevel"/>
    <w:tmpl w:val="777890A6"/>
    <w:lvl w:ilvl="0" w:tplc="C6D8D152">
      <w:start w:val="1"/>
      <w:numFmt w:val="lowerLetter"/>
      <w:lvlText w:val="%1)"/>
      <w:lvlJc w:val="left"/>
      <w:pPr>
        <w:ind w:left="-1548" w:hanging="360"/>
      </w:pPr>
      <w:rPr>
        <w:b/>
      </w:rPr>
    </w:lvl>
    <w:lvl w:ilvl="1" w:tplc="04130019" w:tentative="1">
      <w:start w:val="1"/>
      <w:numFmt w:val="lowerLetter"/>
      <w:lvlText w:val="%2."/>
      <w:lvlJc w:val="left"/>
      <w:pPr>
        <w:ind w:left="306" w:hanging="360"/>
      </w:pPr>
    </w:lvl>
    <w:lvl w:ilvl="2" w:tplc="0413001B" w:tentative="1">
      <w:start w:val="1"/>
      <w:numFmt w:val="lowerRoman"/>
      <w:lvlText w:val="%3."/>
      <w:lvlJc w:val="right"/>
      <w:pPr>
        <w:ind w:left="1026" w:hanging="180"/>
      </w:pPr>
    </w:lvl>
    <w:lvl w:ilvl="3" w:tplc="0413000F" w:tentative="1">
      <w:start w:val="1"/>
      <w:numFmt w:val="decimal"/>
      <w:lvlText w:val="%4."/>
      <w:lvlJc w:val="left"/>
      <w:pPr>
        <w:ind w:left="1746" w:hanging="360"/>
      </w:pPr>
    </w:lvl>
    <w:lvl w:ilvl="4" w:tplc="04130019" w:tentative="1">
      <w:start w:val="1"/>
      <w:numFmt w:val="lowerLetter"/>
      <w:lvlText w:val="%5."/>
      <w:lvlJc w:val="left"/>
      <w:pPr>
        <w:ind w:left="2466" w:hanging="360"/>
      </w:pPr>
    </w:lvl>
    <w:lvl w:ilvl="5" w:tplc="0413001B" w:tentative="1">
      <w:start w:val="1"/>
      <w:numFmt w:val="lowerRoman"/>
      <w:lvlText w:val="%6."/>
      <w:lvlJc w:val="right"/>
      <w:pPr>
        <w:ind w:left="3186" w:hanging="180"/>
      </w:pPr>
    </w:lvl>
    <w:lvl w:ilvl="6" w:tplc="0413000F" w:tentative="1">
      <w:start w:val="1"/>
      <w:numFmt w:val="decimal"/>
      <w:lvlText w:val="%7."/>
      <w:lvlJc w:val="left"/>
      <w:pPr>
        <w:ind w:left="3906" w:hanging="360"/>
      </w:pPr>
    </w:lvl>
    <w:lvl w:ilvl="7" w:tplc="04130019" w:tentative="1">
      <w:start w:val="1"/>
      <w:numFmt w:val="lowerLetter"/>
      <w:lvlText w:val="%8."/>
      <w:lvlJc w:val="left"/>
      <w:pPr>
        <w:ind w:left="4626" w:hanging="360"/>
      </w:pPr>
    </w:lvl>
    <w:lvl w:ilvl="8" w:tplc="0413001B" w:tentative="1">
      <w:start w:val="1"/>
      <w:numFmt w:val="lowerRoman"/>
      <w:lvlText w:val="%9."/>
      <w:lvlJc w:val="right"/>
      <w:pPr>
        <w:ind w:left="5346" w:hanging="180"/>
      </w:pPr>
    </w:lvl>
  </w:abstractNum>
  <w:abstractNum w:abstractNumId="20"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1"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3"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4"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0CB5EB3"/>
    <w:multiLevelType w:val="hybridMultilevel"/>
    <w:tmpl w:val="9472879E"/>
    <w:lvl w:ilvl="0" w:tplc="C6D8D152">
      <w:start w:val="1"/>
      <w:numFmt w:val="lowerLetter"/>
      <w:lvlText w:val="%1)"/>
      <w:lvlJc w:val="left"/>
      <w:pPr>
        <w:ind w:left="-1548" w:hanging="360"/>
      </w:pPr>
      <w:rPr>
        <w:b/>
      </w:rPr>
    </w:lvl>
    <w:lvl w:ilvl="1" w:tplc="04130019" w:tentative="1">
      <w:start w:val="1"/>
      <w:numFmt w:val="lowerLetter"/>
      <w:lvlText w:val="%2."/>
      <w:lvlJc w:val="left"/>
      <w:pPr>
        <w:ind w:left="306" w:hanging="360"/>
      </w:pPr>
    </w:lvl>
    <w:lvl w:ilvl="2" w:tplc="0413001B" w:tentative="1">
      <w:start w:val="1"/>
      <w:numFmt w:val="lowerRoman"/>
      <w:lvlText w:val="%3."/>
      <w:lvlJc w:val="right"/>
      <w:pPr>
        <w:ind w:left="1026" w:hanging="180"/>
      </w:pPr>
    </w:lvl>
    <w:lvl w:ilvl="3" w:tplc="0413000F" w:tentative="1">
      <w:start w:val="1"/>
      <w:numFmt w:val="decimal"/>
      <w:lvlText w:val="%4."/>
      <w:lvlJc w:val="left"/>
      <w:pPr>
        <w:ind w:left="1746" w:hanging="360"/>
      </w:pPr>
    </w:lvl>
    <w:lvl w:ilvl="4" w:tplc="04130019" w:tentative="1">
      <w:start w:val="1"/>
      <w:numFmt w:val="lowerLetter"/>
      <w:lvlText w:val="%5."/>
      <w:lvlJc w:val="left"/>
      <w:pPr>
        <w:ind w:left="2466" w:hanging="360"/>
      </w:pPr>
    </w:lvl>
    <w:lvl w:ilvl="5" w:tplc="0413001B" w:tentative="1">
      <w:start w:val="1"/>
      <w:numFmt w:val="lowerRoman"/>
      <w:lvlText w:val="%6."/>
      <w:lvlJc w:val="right"/>
      <w:pPr>
        <w:ind w:left="3186" w:hanging="180"/>
      </w:pPr>
    </w:lvl>
    <w:lvl w:ilvl="6" w:tplc="0413000F" w:tentative="1">
      <w:start w:val="1"/>
      <w:numFmt w:val="decimal"/>
      <w:lvlText w:val="%7."/>
      <w:lvlJc w:val="left"/>
      <w:pPr>
        <w:ind w:left="3906" w:hanging="360"/>
      </w:pPr>
    </w:lvl>
    <w:lvl w:ilvl="7" w:tplc="04130019" w:tentative="1">
      <w:start w:val="1"/>
      <w:numFmt w:val="lowerLetter"/>
      <w:lvlText w:val="%8."/>
      <w:lvlJc w:val="left"/>
      <w:pPr>
        <w:ind w:left="4626" w:hanging="360"/>
      </w:pPr>
    </w:lvl>
    <w:lvl w:ilvl="8" w:tplc="0413001B" w:tentative="1">
      <w:start w:val="1"/>
      <w:numFmt w:val="lowerRoman"/>
      <w:lvlText w:val="%9."/>
      <w:lvlJc w:val="right"/>
      <w:pPr>
        <w:ind w:left="5346" w:hanging="180"/>
      </w:pPr>
    </w:lvl>
  </w:abstractNum>
  <w:abstractNum w:abstractNumId="29"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0"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3844155"/>
    <w:multiLevelType w:val="hybridMultilevel"/>
    <w:tmpl w:val="487E9520"/>
    <w:lvl w:ilvl="0" w:tplc="C6D8D152">
      <w:start w:val="1"/>
      <w:numFmt w:val="lowerLetter"/>
      <w:lvlText w:val="%1)"/>
      <w:lvlJc w:val="left"/>
      <w:pPr>
        <w:ind w:left="-1095" w:hanging="360"/>
      </w:pPr>
      <w:rPr>
        <w:b/>
      </w:rPr>
    </w:lvl>
    <w:lvl w:ilvl="1" w:tplc="04130019" w:tentative="1">
      <w:start w:val="1"/>
      <w:numFmt w:val="lowerLetter"/>
      <w:lvlText w:val="%2."/>
      <w:lvlJc w:val="left"/>
      <w:pPr>
        <w:ind w:left="759" w:hanging="360"/>
      </w:pPr>
    </w:lvl>
    <w:lvl w:ilvl="2" w:tplc="0413001B" w:tentative="1">
      <w:start w:val="1"/>
      <w:numFmt w:val="lowerRoman"/>
      <w:lvlText w:val="%3."/>
      <w:lvlJc w:val="right"/>
      <w:pPr>
        <w:ind w:left="1479" w:hanging="180"/>
      </w:pPr>
    </w:lvl>
    <w:lvl w:ilvl="3" w:tplc="0413000F" w:tentative="1">
      <w:start w:val="1"/>
      <w:numFmt w:val="decimal"/>
      <w:lvlText w:val="%4."/>
      <w:lvlJc w:val="left"/>
      <w:pPr>
        <w:ind w:left="2199" w:hanging="360"/>
      </w:pPr>
    </w:lvl>
    <w:lvl w:ilvl="4" w:tplc="04130019" w:tentative="1">
      <w:start w:val="1"/>
      <w:numFmt w:val="lowerLetter"/>
      <w:lvlText w:val="%5."/>
      <w:lvlJc w:val="left"/>
      <w:pPr>
        <w:ind w:left="2919" w:hanging="360"/>
      </w:pPr>
    </w:lvl>
    <w:lvl w:ilvl="5" w:tplc="0413001B" w:tentative="1">
      <w:start w:val="1"/>
      <w:numFmt w:val="lowerRoman"/>
      <w:lvlText w:val="%6."/>
      <w:lvlJc w:val="right"/>
      <w:pPr>
        <w:ind w:left="3639" w:hanging="180"/>
      </w:pPr>
    </w:lvl>
    <w:lvl w:ilvl="6" w:tplc="0413000F" w:tentative="1">
      <w:start w:val="1"/>
      <w:numFmt w:val="decimal"/>
      <w:lvlText w:val="%7."/>
      <w:lvlJc w:val="left"/>
      <w:pPr>
        <w:ind w:left="4359" w:hanging="360"/>
      </w:pPr>
    </w:lvl>
    <w:lvl w:ilvl="7" w:tplc="04130019" w:tentative="1">
      <w:start w:val="1"/>
      <w:numFmt w:val="lowerLetter"/>
      <w:lvlText w:val="%8."/>
      <w:lvlJc w:val="left"/>
      <w:pPr>
        <w:ind w:left="5079" w:hanging="360"/>
      </w:pPr>
    </w:lvl>
    <w:lvl w:ilvl="8" w:tplc="0413001B" w:tentative="1">
      <w:start w:val="1"/>
      <w:numFmt w:val="lowerRoman"/>
      <w:lvlText w:val="%9."/>
      <w:lvlJc w:val="right"/>
      <w:pPr>
        <w:ind w:left="5799" w:hanging="180"/>
      </w:pPr>
    </w:lvl>
  </w:abstractNum>
  <w:abstractNum w:abstractNumId="34"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6"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7"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5"/>
  </w:num>
  <w:num w:numId="6">
    <w:abstractNumId w:val="40"/>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8"/>
  </w:num>
  <w:num w:numId="16">
    <w:abstractNumId w:val="32"/>
  </w:num>
  <w:num w:numId="17">
    <w:abstractNumId w:val="16"/>
  </w:num>
  <w:num w:numId="18">
    <w:abstractNumId w:val="29"/>
  </w:num>
  <w:num w:numId="19">
    <w:abstractNumId w:val="31"/>
  </w:num>
  <w:num w:numId="20">
    <w:abstractNumId w:val="27"/>
  </w:num>
  <w:num w:numId="21">
    <w:abstractNumId w:val="35"/>
  </w:num>
  <w:num w:numId="22">
    <w:abstractNumId w:val="24"/>
  </w:num>
  <w:num w:numId="23">
    <w:abstractNumId w:val="18"/>
  </w:num>
  <w:num w:numId="24">
    <w:abstractNumId w:val="20"/>
  </w:num>
  <w:num w:numId="25">
    <w:abstractNumId w:val="30"/>
  </w:num>
  <w:num w:numId="26">
    <w:abstractNumId w:val="41"/>
  </w:num>
  <w:num w:numId="27">
    <w:abstractNumId w:val="37"/>
  </w:num>
  <w:num w:numId="28">
    <w:abstractNumId w:val="17"/>
  </w:num>
  <w:num w:numId="29">
    <w:abstractNumId w:val="36"/>
  </w:num>
  <w:num w:numId="30">
    <w:abstractNumId w:val="21"/>
  </w:num>
  <w:num w:numId="31">
    <w:abstractNumId w:val="43"/>
  </w:num>
  <w:num w:numId="32">
    <w:abstractNumId w:val="39"/>
  </w:num>
  <w:num w:numId="33">
    <w:abstractNumId w:val="26"/>
  </w:num>
  <w:num w:numId="34">
    <w:abstractNumId w:val="34"/>
  </w:num>
  <w:num w:numId="35">
    <w:abstractNumId w:val="23"/>
  </w:num>
  <w:num w:numId="36">
    <w:abstractNumId w:val="22"/>
  </w:num>
  <w:num w:numId="37">
    <w:abstractNumId w:val="13"/>
  </w:num>
  <w:num w:numId="38">
    <w:abstractNumId w:val="44"/>
  </w:num>
  <w:num w:numId="39">
    <w:abstractNumId w:val="25"/>
  </w:num>
  <w:num w:numId="40">
    <w:abstractNumId w:val="9"/>
  </w:num>
  <w:num w:numId="41">
    <w:abstractNumId w:val="42"/>
  </w:num>
  <w:num w:numId="42">
    <w:abstractNumId w:val="14"/>
  </w:num>
  <w:num w:numId="43">
    <w:abstractNumId w:val="19"/>
  </w:num>
  <w:num w:numId="44">
    <w:abstractNumId w:val="28"/>
  </w:num>
  <w:num w:numId="45">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94209"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2B9E"/>
    <w:rsid w:val="00026139"/>
    <w:rsid w:val="0002644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3082"/>
    <w:rsid w:val="00123704"/>
    <w:rsid w:val="001270C7"/>
    <w:rsid w:val="00131627"/>
    <w:rsid w:val="001337F0"/>
    <w:rsid w:val="00133EA7"/>
    <w:rsid w:val="0013609F"/>
    <w:rsid w:val="00137B76"/>
    <w:rsid w:val="001409DF"/>
    <w:rsid w:val="001429A1"/>
    <w:rsid w:val="00142BCD"/>
    <w:rsid w:val="00144F31"/>
    <w:rsid w:val="0014786A"/>
    <w:rsid w:val="001516A4"/>
    <w:rsid w:val="0016518F"/>
    <w:rsid w:val="00173627"/>
    <w:rsid w:val="001802CA"/>
    <w:rsid w:val="00185576"/>
    <w:rsid w:val="00185951"/>
    <w:rsid w:val="0019098A"/>
    <w:rsid w:val="001A2505"/>
    <w:rsid w:val="001B7D7E"/>
    <w:rsid w:val="001C47F8"/>
    <w:rsid w:val="001C793E"/>
    <w:rsid w:val="001C797A"/>
    <w:rsid w:val="001D5178"/>
    <w:rsid w:val="001E34C6"/>
    <w:rsid w:val="001E5581"/>
    <w:rsid w:val="001E636A"/>
    <w:rsid w:val="001F2822"/>
    <w:rsid w:val="0020062C"/>
    <w:rsid w:val="0020258F"/>
    <w:rsid w:val="00215347"/>
    <w:rsid w:val="00216ADD"/>
    <w:rsid w:val="00216BF1"/>
    <w:rsid w:val="00231003"/>
    <w:rsid w:val="00232AB3"/>
    <w:rsid w:val="00234329"/>
    <w:rsid w:val="0023706A"/>
    <w:rsid w:val="00240BD4"/>
    <w:rsid w:val="002428E3"/>
    <w:rsid w:val="0025405C"/>
    <w:rsid w:val="00260BAF"/>
    <w:rsid w:val="00261A50"/>
    <w:rsid w:val="00263A24"/>
    <w:rsid w:val="002650F7"/>
    <w:rsid w:val="00265E21"/>
    <w:rsid w:val="00280F74"/>
    <w:rsid w:val="00286998"/>
    <w:rsid w:val="002A1A8A"/>
    <w:rsid w:val="002B153C"/>
    <w:rsid w:val="002D06E6"/>
    <w:rsid w:val="002D317B"/>
    <w:rsid w:val="002D4CA1"/>
    <w:rsid w:val="002E0F69"/>
    <w:rsid w:val="002E14E1"/>
    <w:rsid w:val="002F06A9"/>
    <w:rsid w:val="002F1E1B"/>
    <w:rsid w:val="002F35DC"/>
    <w:rsid w:val="00311050"/>
    <w:rsid w:val="00312285"/>
    <w:rsid w:val="00312597"/>
    <w:rsid w:val="00323155"/>
    <w:rsid w:val="00342938"/>
    <w:rsid w:val="00352481"/>
    <w:rsid w:val="00353D56"/>
    <w:rsid w:val="0036223B"/>
    <w:rsid w:val="0036252A"/>
    <w:rsid w:val="00364D9D"/>
    <w:rsid w:val="00366FB6"/>
    <w:rsid w:val="003731FA"/>
    <w:rsid w:val="003734AB"/>
    <w:rsid w:val="003737A8"/>
    <w:rsid w:val="0037461E"/>
    <w:rsid w:val="00374748"/>
    <w:rsid w:val="00376CD8"/>
    <w:rsid w:val="00383906"/>
    <w:rsid w:val="00383D9E"/>
    <w:rsid w:val="00383DA1"/>
    <w:rsid w:val="00384EFF"/>
    <w:rsid w:val="00392A3F"/>
    <w:rsid w:val="0039744C"/>
    <w:rsid w:val="003A06C8"/>
    <w:rsid w:val="003A0D7C"/>
    <w:rsid w:val="003A74F5"/>
    <w:rsid w:val="003A7DE3"/>
    <w:rsid w:val="003B58E3"/>
    <w:rsid w:val="003B7612"/>
    <w:rsid w:val="003B7EE7"/>
    <w:rsid w:val="003C18C0"/>
    <w:rsid w:val="003D1DB0"/>
    <w:rsid w:val="003D39EC"/>
    <w:rsid w:val="003D5E7A"/>
    <w:rsid w:val="003E3DD5"/>
    <w:rsid w:val="003F0222"/>
    <w:rsid w:val="003F216E"/>
    <w:rsid w:val="003F44B7"/>
    <w:rsid w:val="00404FD8"/>
    <w:rsid w:val="00413D48"/>
    <w:rsid w:val="00414CAD"/>
    <w:rsid w:val="004200BB"/>
    <w:rsid w:val="004213B0"/>
    <w:rsid w:val="0042289B"/>
    <w:rsid w:val="00422FEE"/>
    <w:rsid w:val="00437BC1"/>
    <w:rsid w:val="004406FF"/>
    <w:rsid w:val="00441AC2"/>
    <w:rsid w:val="00441C2A"/>
    <w:rsid w:val="00444592"/>
    <w:rsid w:val="0044497F"/>
    <w:rsid w:val="00450D7C"/>
    <w:rsid w:val="004520E4"/>
    <w:rsid w:val="00452BCD"/>
    <w:rsid w:val="00455551"/>
    <w:rsid w:val="00455B2B"/>
    <w:rsid w:val="00456B63"/>
    <w:rsid w:val="00474C2D"/>
    <w:rsid w:val="00483F0B"/>
    <w:rsid w:val="00492A5E"/>
    <w:rsid w:val="004972F2"/>
    <w:rsid w:val="004A40D9"/>
    <w:rsid w:val="004B02EC"/>
    <w:rsid w:val="004B4977"/>
    <w:rsid w:val="004B5465"/>
    <w:rsid w:val="004C4DA9"/>
    <w:rsid w:val="004D2823"/>
    <w:rsid w:val="004E13BE"/>
    <w:rsid w:val="004E32F0"/>
    <w:rsid w:val="005013DE"/>
    <w:rsid w:val="00516022"/>
    <w:rsid w:val="005202EE"/>
    <w:rsid w:val="00521CEE"/>
    <w:rsid w:val="00524434"/>
    <w:rsid w:val="0052617A"/>
    <w:rsid w:val="00534880"/>
    <w:rsid w:val="00536010"/>
    <w:rsid w:val="00541E47"/>
    <w:rsid w:val="00550E04"/>
    <w:rsid w:val="0055452D"/>
    <w:rsid w:val="00561176"/>
    <w:rsid w:val="0056454C"/>
    <w:rsid w:val="00573041"/>
    <w:rsid w:val="005903FB"/>
    <w:rsid w:val="0059666B"/>
    <w:rsid w:val="00597B64"/>
    <w:rsid w:val="005A03A3"/>
    <w:rsid w:val="005A240D"/>
    <w:rsid w:val="005B4F97"/>
    <w:rsid w:val="005B77E3"/>
    <w:rsid w:val="005C164B"/>
    <w:rsid w:val="005C1A3A"/>
    <w:rsid w:val="005C3FE0"/>
    <w:rsid w:val="005C5317"/>
    <w:rsid w:val="005C740C"/>
    <w:rsid w:val="005D0300"/>
    <w:rsid w:val="005D3C44"/>
    <w:rsid w:val="005F0E31"/>
    <w:rsid w:val="005F1676"/>
    <w:rsid w:val="005F2F08"/>
    <w:rsid w:val="005F50F9"/>
    <w:rsid w:val="00604859"/>
    <w:rsid w:val="006048F4"/>
    <w:rsid w:val="0060660A"/>
    <w:rsid w:val="00612294"/>
    <w:rsid w:val="00617A44"/>
    <w:rsid w:val="00625CD0"/>
    <w:rsid w:val="006276EB"/>
    <w:rsid w:val="0063186E"/>
    <w:rsid w:val="00635DE3"/>
    <w:rsid w:val="006415A6"/>
    <w:rsid w:val="00645EC4"/>
    <w:rsid w:val="006469F6"/>
    <w:rsid w:val="00647533"/>
    <w:rsid w:val="006527D1"/>
    <w:rsid w:val="00653F08"/>
    <w:rsid w:val="006614C4"/>
    <w:rsid w:val="00661591"/>
    <w:rsid w:val="00662109"/>
    <w:rsid w:val="00663D65"/>
    <w:rsid w:val="0066632F"/>
    <w:rsid w:val="006665E1"/>
    <w:rsid w:val="00667BAB"/>
    <w:rsid w:val="00676D09"/>
    <w:rsid w:val="006847BB"/>
    <w:rsid w:val="00684E02"/>
    <w:rsid w:val="00686FFB"/>
    <w:rsid w:val="00696783"/>
    <w:rsid w:val="006979D0"/>
    <w:rsid w:val="00697F15"/>
    <w:rsid w:val="006A49A9"/>
    <w:rsid w:val="006B03AF"/>
    <w:rsid w:val="006B3759"/>
    <w:rsid w:val="006C2535"/>
    <w:rsid w:val="006C4EC9"/>
    <w:rsid w:val="006C68C8"/>
    <w:rsid w:val="006D4B0D"/>
    <w:rsid w:val="006D60B4"/>
    <w:rsid w:val="006D66A0"/>
    <w:rsid w:val="006D75E1"/>
    <w:rsid w:val="006E263E"/>
    <w:rsid w:val="006E3546"/>
    <w:rsid w:val="006E53DE"/>
    <w:rsid w:val="006E7216"/>
    <w:rsid w:val="006F0F93"/>
    <w:rsid w:val="006F198E"/>
    <w:rsid w:val="006F2103"/>
    <w:rsid w:val="006F35FA"/>
    <w:rsid w:val="00703AEF"/>
    <w:rsid w:val="007056A7"/>
    <w:rsid w:val="00711BA5"/>
    <w:rsid w:val="00715237"/>
    <w:rsid w:val="00715F39"/>
    <w:rsid w:val="007254A5"/>
    <w:rsid w:val="007254AB"/>
    <w:rsid w:val="00725748"/>
    <w:rsid w:val="00725EF3"/>
    <w:rsid w:val="0073720D"/>
    <w:rsid w:val="007402E0"/>
    <w:rsid w:val="00740A49"/>
    <w:rsid w:val="00742AB9"/>
    <w:rsid w:val="00754FBF"/>
    <w:rsid w:val="0076016D"/>
    <w:rsid w:val="00775344"/>
    <w:rsid w:val="007777DF"/>
    <w:rsid w:val="00783559"/>
    <w:rsid w:val="00794999"/>
    <w:rsid w:val="007A4105"/>
    <w:rsid w:val="007A474C"/>
    <w:rsid w:val="007B0280"/>
    <w:rsid w:val="007B637D"/>
    <w:rsid w:val="007C406E"/>
    <w:rsid w:val="007C5413"/>
    <w:rsid w:val="007E2991"/>
    <w:rsid w:val="007E598C"/>
    <w:rsid w:val="007F22B5"/>
    <w:rsid w:val="007F428E"/>
    <w:rsid w:val="00807173"/>
    <w:rsid w:val="008116F3"/>
    <w:rsid w:val="00812028"/>
    <w:rsid w:val="00814D03"/>
    <w:rsid w:val="00816074"/>
    <w:rsid w:val="00824376"/>
    <w:rsid w:val="0083178B"/>
    <w:rsid w:val="00832079"/>
    <w:rsid w:val="00833695"/>
    <w:rsid w:val="0084185D"/>
    <w:rsid w:val="00842CD8"/>
    <w:rsid w:val="00854BB8"/>
    <w:rsid w:val="008553C7"/>
    <w:rsid w:val="00857462"/>
    <w:rsid w:val="00857FEB"/>
    <w:rsid w:val="00860B95"/>
    <w:rsid w:val="008616E0"/>
    <w:rsid w:val="00862050"/>
    <w:rsid w:val="008646B0"/>
    <w:rsid w:val="008666D2"/>
    <w:rsid w:val="008668BD"/>
    <w:rsid w:val="008770E5"/>
    <w:rsid w:val="00883A04"/>
    <w:rsid w:val="00891692"/>
    <w:rsid w:val="008A49E1"/>
    <w:rsid w:val="008A4ADE"/>
    <w:rsid w:val="008B3929"/>
    <w:rsid w:val="008B3C2F"/>
    <w:rsid w:val="008B4CB3"/>
    <w:rsid w:val="008B54B2"/>
    <w:rsid w:val="008C2206"/>
    <w:rsid w:val="008C46FD"/>
    <w:rsid w:val="008C67AF"/>
    <w:rsid w:val="008F0C84"/>
    <w:rsid w:val="008F2143"/>
    <w:rsid w:val="00905394"/>
    <w:rsid w:val="009058A9"/>
    <w:rsid w:val="00910642"/>
    <w:rsid w:val="00911441"/>
    <w:rsid w:val="00917821"/>
    <w:rsid w:val="00922811"/>
    <w:rsid w:val="009311C8"/>
    <w:rsid w:val="00931C50"/>
    <w:rsid w:val="00933376"/>
    <w:rsid w:val="009336FC"/>
    <w:rsid w:val="00942355"/>
    <w:rsid w:val="00944194"/>
    <w:rsid w:val="00952E2C"/>
    <w:rsid w:val="00957141"/>
    <w:rsid w:val="0095748C"/>
    <w:rsid w:val="00961FA7"/>
    <w:rsid w:val="009636C1"/>
    <w:rsid w:val="009668DE"/>
    <w:rsid w:val="009718F9"/>
    <w:rsid w:val="00975112"/>
    <w:rsid w:val="00975202"/>
    <w:rsid w:val="009753D7"/>
    <w:rsid w:val="00983333"/>
    <w:rsid w:val="00983EF3"/>
    <w:rsid w:val="00991789"/>
    <w:rsid w:val="00991B5F"/>
    <w:rsid w:val="009A2ADD"/>
    <w:rsid w:val="009A3B71"/>
    <w:rsid w:val="009A3CA0"/>
    <w:rsid w:val="009A3E45"/>
    <w:rsid w:val="009A5A7E"/>
    <w:rsid w:val="009A61BC"/>
    <w:rsid w:val="009A676D"/>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12458"/>
    <w:rsid w:val="00A15242"/>
    <w:rsid w:val="00A15F68"/>
    <w:rsid w:val="00A25620"/>
    <w:rsid w:val="00A27328"/>
    <w:rsid w:val="00A30E68"/>
    <w:rsid w:val="00A34AA0"/>
    <w:rsid w:val="00A41EFC"/>
    <w:rsid w:val="00A527A5"/>
    <w:rsid w:val="00A53F7C"/>
    <w:rsid w:val="00A56946"/>
    <w:rsid w:val="00A578D8"/>
    <w:rsid w:val="00A61759"/>
    <w:rsid w:val="00A6356F"/>
    <w:rsid w:val="00A65FF9"/>
    <w:rsid w:val="00A67BF7"/>
    <w:rsid w:val="00A735CD"/>
    <w:rsid w:val="00A83EAC"/>
    <w:rsid w:val="00A94A09"/>
    <w:rsid w:val="00AB07C2"/>
    <w:rsid w:val="00AB092A"/>
    <w:rsid w:val="00AB213C"/>
    <w:rsid w:val="00AB3365"/>
    <w:rsid w:val="00AB762B"/>
    <w:rsid w:val="00AB78E0"/>
    <w:rsid w:val="00AC0810"/>
    <w:rsid w:val="00AC49D8"/>
    <w:rsid w:val="00AC523C"/>
    <w:rsid w:val="00AD1832"/>
    <w:rsid w:val="00AD3A3C"/>
    <w:rsid w:val="00AD68EE"/>
    <w:rsid w:val="00AE11B7"/>
    <w:rsid w:val="00AF0612"/>
    <w:rsid w:val="00B04B57"/>
    <w:rsid w:val="00B06C4D"/>
    <w:rsid w:val="00B268B4"/>
    <w:rsid w:val="00B26CCF"/>
    <w:rsid w:val="00B316B9"/>
    <w:rsid w:val="00B35331"/>
    <w:rsid w:val="00B404C5"/>
    <w:rsid w:val="00B4412C"/>
    <w:rsid w:val="00B468EE"/>
    <w:rsid w:val="00B4701F"/>
    <w:rsid w:val="00B51544"/>
    <w:rsid w:val="00B531DD"/>
    <w:rsid w:val="00B60860"/>
    <w:rsid w:val="00B6197B"/>
    <w:rsid w:val="00B71A6C"/>
    <w:rsid w:val="00B71DC2"/>
    <w:rsid w:val="00B73546"/>
    <w:rsid w:val="00B7376B"/>
    <w:rsid w:val="00B7493F"/>
    <w:rsid w:val="00B74DD5"/>
    <w:rsid w:val="00B74F88"/>
    <w:rsid w:val="00B76A6E"/>
    <w:rsid w:val="00B80A89"/>
    <w:rsid w:val="00B91D3A"/>
    <w:rsid w:val="00B93893"/>
    <w:rsid w:val="00BA4514"/>
    <w:rsid w:val="00BA5B3E"/>
    <w:rsid w:val="00BB1670"/>
    <w:rsid w:val="00BC12A3"/>
    <w:rsid w:val="00BC3B53"/>
    <w:rsid w:val="00BC56F5"/>
    <w:rsid w:val="00BC5F6C"/>
    <w:rsid w:val="00BC6086"/>
    <w:rsid w:val="00BD26A8"/>
    <w:rsid w:val="00BD3E5B"/>
    <w:rsid w:val="00BD538F"/>
    <w:rsid w:val="00BE2D55"/>
    <w:rsid w:val="00BF37A3"/>
    <w:rsid w:val="00C010FE"/>
    <w:rsid w:val="00C05140"/>
    <w:rsid w:val="00C07CA1"/>
    <w:rsid w:val="00C11AEB"/>
    <w:rsid w:val="00C12E90"/>
    <w:rsid w:val="00C206F1"/>
    <w:rsid w:val="00C26079"/>
    <w:rsid w:val="00C32EAD"/>
    <w:rsid w:val="00C35A91"/>
    <w:rsid w:val="00C403AD"/>
    <w:rsid w:val="00C40C60"/>
    <w:rsid w:val="00C53426"/>
    <w:rsid w:val="00C5618A"/>
    <w:rsid w:val="00C57DDE"/>
    <w:rsid w:val="00C63108"/>
    <w:rsid w:val="00C64FB3"/>
    <w:rsid w:val="00C6537C"/>
    <w:rsid w:val="00C73C30"/>
    <w:rsid w:val="00C83150"/>
    <w:rsid w:val="00C876B7"/>
    <w:rsid w:val="00C90846"/>
    <w:rsid w:val="00C9153F"/>
    <w:rsid w:val="00C9336E"/>
    <w:rsid w:val="00C97238"/>
    <w:rsid w:val="00CA0A69"/>
    <w:rsid w:val="00CA0E76"/>
    <w:rsid w:val="00CA47D3"/>
    <w:rsid w:val="00CA53DD"/>
    <w:rsid w:val="00CB11AC"/>
    <w:rsid w:val="00CB26D7"/>
    <w:rsid w:val="00CB5A73"/>
    <w:rsid w:val="00CB6371"/>
    <w:rsid w:val="00CC1287"/>
    <w:rsid w:val="00CC73E1"/>
    <w:rsid w:val="00CD604A"/>
    <w:rsid w:val="00CD6791"/>
    <w:rsid w:val="00CE2EA9"/>
    <w:rsid w:val="00CE74D9"/>
    <w:rsid w:val="00CF053F"/>
    <w:rsid w:val="00CF3357"/>
    <w:rsid w:val="00CF7C8B"/>
    <w:rsid w:val="00D078E1"/>
    <w:rsid w:val="00D12A7F"/>
    <w:rsid w:val="00D20E5F"/>
    <w:rsid w:val="00D227D8"/>
    <w:rsid w:val="00D23522"/>
    <w:rsid w:val="00D25F2D"/>
    <w:rsid w:val="00D27903"/>
    <w:rsid w:val="00D279AE"/>
    <w:rsid w:val="00D3012F"/>
    <w:rsid w:val="00D405AB"/>
    <w:rsid w:val="00D477B3"/>
    <w:rsid w:val="00D504D9"/>
    <w:rsid w:val="00D52EA6"/>
    <w:rsid w:val="00D5423B"/>
    <w:rsid w:val="00D54F4E"/>
    <w:rsid w:val="00D55865"/>
    <w:rsid w:val="00D56274"/>
    <w:rsid w:val="00D60BA4"/>
    <w:rsid w:val="00D72421"/>
    <w:rsid w:val="00D73F97"/>
    <w:rsid w:val="00D80CCE"/>
    <w:rsid w:val="00D93B73"/>
    <w:rsid w:val="00D943B2"/>
    <w:rsid w:val="00DA586B"/>
    <w:rsid w:val="00DB07BC"/>
    <w:rsid w:val="00DB44FF"/>
    <w:rsid w:val="00DB4709"/>
    <w:rsid w:val="00DD63FB"/>
    <w:rsid w:val="00DE578A"/>
    <w:rsid w:val="00DF1D1E"/>
    <w:rsid w:val="00DF2583"/>
    <w:rsid w:val="00DF54D9"/>
    <w:rsid w:val="00DF7210"/>
    <w:rsid w:val="00E03D32"/>
    <w:rsid w:val="00E048B9"/>
    <w:rsid w:val="00E05EBE"/>
    <w:rsid w:val="00E10DC6"/>
    <w:rsid w:val="00E11F8E"/>
    <w:rsid w:val="00E145EA"/>
    <w:rsid w:val="00E24908"/>
    <w:rsid w:val="00E364EF"/>
    <w:rsid w:val="00E426A4"/>
    <w:rsid w:val="00E42D22"/>
    <w:rsid w:val="00E467D9"/>
    <w:rsid w:val="00E50239"/>
    <w:rsid w:val="00E50A17"/>
    <w:rsid w:val="00E51261"/>
    <w:rsid w:val="00E634E3"/>
    <w:rsid w:val="00E64525"/>
    <w:rsid w:val="00E659A6"/>
    <w:rsid w:val="00E70075"/>
    <w:rsid w:val="00E7600E"/>
    <w:rsid w:val="00EA1AC9"/>
    <w:rsid w:val="00EA75C1"/>
    <w:rsid w:val="00EB5A4F"/>
    <w:rsid w:val="00EB66A2"/>
    <w:rsid w:val="00EB7550"/>
    <w:rsid w:val="00EC237D"/>
    <w:rsid w:val="00EC57B1"/>
    <w:rsid w:val="00EC6041"/>
    <w:rsid w:val="00EC70A5"/>
    <w:rsid w:val="00EE1A75"/>
    <w:rsid w:val="00EE4A1F"/>
    <w:rsid w:val="00EF1B5A"/>
    <w:rsid w:val="00EF2CCA"/>
    <w:rsid w:val="00EF3382"/>
    <w:rsid w:val="00EF631D"/>
    <w:rsid w:val="00EF698F"/>
    <w:rsid w:val="00F0271E"/>
    <w:rsid w:val="00F03E1B"/>
    <w:rsid w:val="00F1040A"/>
    <w:rsid w:val="00F16EBD"/>
    <w:rsid w:val="00F221B1"/>
    <w:rsid w:val="00F2608D"/>
    <w:rsid w:val="00F36803"/>
    <w:rsid w:val="00F41118"/>
    <w:rsid w:val="00F46AA1"/>
    <w:rsid w:val="00F53F91"/>
    <w:rsid w:val="00F5448F"/>
    <w:rsid w:val="00F57321"/>
    <w:rsid w:val="00F61A72"/>
    <w:rsid w:val="00F66F13"/>
    <w:rsid w:val="00F703C9"/>
    <w:rsid w:val="00F74073"/>
    <w:rsid w:val="00F74EE0"/>
    <w:rsid w:val="00F772E9"/>
    <w:rsid w:val="00F77453"/>
    <w:rsid w:val="00F80604"/>
    <w:rsid w:val="00F80E17"/>
    <w:rsid w:val="00F82D45"/>
    <w:rsid w:val="00F83D45"/>
    <w:rsid w:val="00F91C5B"/>
    <w:rsid w:val="00F927E4"/>
    <w:rsid w:val="00F93326"/>
    <w:rsid w:val="00F975FF"/>
    <w:rsid w:val="00FA1759"/>
    <w:rsid w:val="00FB06ED"/>
    <w:rsid w:val="00FB76DB"/>
    <w:rsid w:val="00FC36AB"/>
    <w:rsid w:val="00FD1727"/>
    <w:rsid w:val="00FD2798"/>
    <w:rsid w:val="00FD4759"/>
    <w:rsid w:val="00FE2E71"/>
    <w:rsid w:val="00FE3242"/>
    <w:rsid w:val="00FE4F08"/>
    <w:rsid w:val="00FE5337"/>
    <w:rsid w:val="00FF0D35"/>
    <w:rsid w:val="00FF1F8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fill="f" fillcolor="white" stroke="f">
      <v:fill color="white" on="f"/>
      <v:stroke on="f"/>
      <o:colormru v:ext="edit" colors="#009fee"/>
    </o:shapedefaults>
    <o:shapelayout v:ext="edit">
      <o:idmap v:ext="edit" data="1"/>
    </o:shapelayout>
  </w:shapeDefaults>
  <w:decimalSymbol w:val=","/>
  <w:listSeparator w:val=";"/>
  <w15:docId w15:val="{DD3D7355-E86C-4843-BD52-3E3F4552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3242"/>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12786">
      <w:bodyDiv w:val="1"/>
      <w:marLeft w:val="0"/>
      <w:marRight w:val="0"/>
      <w:marTop w:val="0"/>
      <w:marBottom w:val="0"/>
      <w:divBdr>
        <w:top w:val="none" w:sz="0" w:space="0" w:color="auto"/>
        <w:left w:val="none" w:sz="0" w:space="0" w:color="auto"/>
        <w:bottom w:val="none" w:sz="0" w:space="0" w:color="auto"/>
        <w:right w:val="none" w:sz="0" w:space="0" w:color="auto"/>
      </w:divBdr>
    </w:div>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03B56-D2D5-4B4F-B424-54782E71B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3333</Words>
  <Characters>18336</Characters>
  <Application>Microsoft Office Word</Application>
  <DocSecurity>0</DocSecurity>
  <Lines>152</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21626</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Tuin, Marcel</cp:lastModifiedBy>
  <cp:revision>2</cp:revision>
  <cp:lastPrinted>2020-02-18T12:17:00Z</cp:lastPrinted>
  <dcterms:created xsi:type="dcterms:W3CDTF">2022-05-04T12:31:00Z</dcterms:created>
  <dcterms:modified xsi:type="dcterms:W3CDTF">2022-05-04T12:31:00Z</dcterms:modified>
</cp:coreProperties>
</file>