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-843221</wp:posOffset>
                </wp:positionH>
                <wp:positionV relativeFrom="paragraph">
                  <wp:posOffset>74428</wp:posOffset>
                </wp:positionV>
                <wp:extent cx="5076825" cy="3817088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7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5D2C" w:rsidRDefault="00FE5D2C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7949CD" w:rsidRPr="007949CD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E767A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 w:rsidR="0037329B">
                              <w:rPr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="008256F9"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Pr="00FE5D2C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:rsidR="000D6FA0" w:rsidRPr="00247F4F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:rsidR="00060874" w:rsidRPr="00113A1C" w:rsidRDefault="00113A1C" w:rsidP="00060874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r w:rsidRPr="00113A1C">
                              <w:rPr>
                                <w:sz w:val="28"/>
                                <w:szCs w:val="28"/>
                              </w:rPr>
                              <w:t>Notuleerdiensten</w:t>
                            </w:r>
                          </w:p>
                          <w:p w:rsidR="00A72B6B" w:rsidRPr="00A72B6B" w:rsidRDefault="00A72B6B" w:rsidP="00A72B6B">
                            <w:pPr>
                              <w:pStyle w:val="Geenafstand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767AF" w:rsidRPr="009A5D7B" w:rsidRDefault="00E767AF" w:rsidP="00E767AF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767AF" w:rsidRPr="00E614A0" w:rsidRDefault="002054FC" w:rsidP="00E767AF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Kenmerk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949CD" w:rsidRPr="007949CD">
                              <w:rPr>
                                <w:sz w:val="24"/>
                                <w:szCs w:val="24"/>
                              </w:rPr>
                              <w:t>IUC/DJI/IENEA/MHT/2022-01</w:t>
                            </w:r>
                          </w:p>
                          <w:p w:rsidR="00355EFE" w:rsidRPr="00B813ED" w:rsidRDefault="00E767AF" w:rsidP="00E767AF">
                            <w:pPr>
                              <w:pStyle w:val="Geenafstand"/>
                              <w:rPr>
                                <w:sz w:val="16"/>
                                <w:szCs w:val="16"/>
                              </w:rPr>
                            </w:pPr>
                            <w:r w:rsidRPr="0059525B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Versie       </w:t>
                            </w:r>
                            <w:r w:rsidR="000745B6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1.0</w:t>
                            </w:r>
                            <w:r w:rsidR="00B813ED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A3969">
                              <w:rPr>
                                <w:rFonts w:eastAsia="MS Mincho" w:cs="Times New Roman"/>
                                <w:sz w:val="20"/>
                                <w:szCs w:val="20"/>
                              </w:rPr>
                              <w:t>4</w:t>
                            </w:r>
                            <w:bookmarkStart w:id="0" w:name="_GoBack"/>
                            <w:bookmarkEnd w:id="0"/>
                            <w:r w:rsidR="000D63B6">
                              <w:rPr>
                                <w:rFonts w:eastAsia="MS Mincho" w:cs="Times New Roman"/>
                                <w:sz w:val="20"/>
                                <w:szCs w:val="20"/>
                              </w:rPr>
                              <w:t xml:space="preserve"> mei</w:t>
                            </w:r>
                            <w:r w:rsidR="00286F34" w:rsidRPr="00286F34">
                              <w:rPr>
                                <w:rFonts w:eastAsia="MS Mincho" w:cs="Times New Roman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4pt;margin-top:5.8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1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" filled="f" stroked="f" strokecolor="#09f">
                <v:textbox inset="0,0,0,0">
                  <w:txbxContent>
                    <w:p w:rsidR="00FE5D2C" w:rsidRDefault="00FE5D2C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D27FF9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7949CD" w:rsidRPr="007949CD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E767AF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 w:rsidR="0037329B">
                        <w:rPr>
                          <w:b/>
                          <w:sz w:val="32"/>
                          <w:szCs w:val="32"/>
                        </w:rPr>
                        <w:t>-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="008256F9" w:rsidRPr="00D27FF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Pr="00FE5D2C" w:rsidRDefault="00194D90" w:rsidP="00F74EE0">
                      <w:pPr>
                        <w:pStyle w:val="Geenafstand"/>
                        <w:rPr>
                          <w:color w:val="00B0F0"/>
                          <w:sz w:val="20"/>
                          <w:szCs w:val="20"/>
                        </w:rPr>
                      </w:pPr>
                    </w:p>
                    <w:p w:rsidR="000D6FA0" w:rsidRPr="00247F4F" w:rsidRDefault="00194D90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:rsidR="00060874" w:rsidRPr="00113A1C" w:rsidRDefault="00113A1C" w:rsidP="00060874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r w:rsidRPr="00113A1C">
                        <w:rPr>
                          <w:sz w:val="28"/>
                          <w:szCs w:val="28"/>
                        </w:rPr>
                        <w:t>Notuleerdiensten</w:t>
                      </w:r>
                    </w:p>
                    <w:p w:rsidR="00A72B6B" w:rsidRPr="00A72B6B" w:rsidRDefault="00A72B6B" w:rsidP="00A72B6B">
                      <w:pPr>
                        <w:pStyle w:val="Geenafstand"/>
                        <w:rPr>
                          <w:b/>
                          <w:sz w:val="24"/>
                        </w:rPr>
                      </w:pPr>
                    </w:p>
                    <w:p w:rsidR="00E767AF" w:rsidRPr="009A5D7B" w:rsidRDefault="00E767AF" w:rsidP="00E767AF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:rsidR="00E767AF" w:rsidRPr="00E614A0" w:rsidRDefault="002054FC" w:rsidP="00E767AF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Kenmerk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7949CD" w:rsidRPr="007949CD">
                        <w:rPr>
                          <w:sz w:val="24"/>
                          <w:szCs w:val="24"/>
                        </w:rPr>
                        <w:t>IUC/DJI/IENEA/MHT/2022-01</w:t>
                      </w:r>
                    </w:p>
                    <w:p w:rsidR="00355EFE" w:rsidRPr="00B813ED" w:rsidRDefault="00E767AF" w:rsidP="00E767AF">
                      <w:pPr>
                        <w:pStyle w:val="Geenafstand"/>
                        <w:rPr>
                          <w:sz w:val="16"/>
                          <w:szCs w:val="16"/>
                        </w:rPr>
                      </w:pPr>
                      <w:r w:rsidRPr="0059525B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Versie       </w:t>
                      </w:r>
                      <w:r w:rsidR="000745B6">
                        <w:rPr>
                          <w:rFonts w:eastAsia="MS Mincho" w:cs="Times New Roman"/>
                          <w:sz w:val="24"/>
                          <w:szCs w:val="24"/>
                        </w:rPr>
                        <w:t>1.0</w:t>
                      </w:r>
                      <w:r w:rsidR="00B813ED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 </w:t>
                      </w:r>
                      <w:r w:rsidR="002A3969">
                        <w:rPr>
                          <w:rFonts w:eastAsia="MS Mincho" w:cs="Times New Roman"/>
                          <w:sz w:val="20"/>
                          <w:szCs w:val="20"/>
                        </w:rPr>
                        <w:t>4</w:t>
                      </w:r>
                      <w:bookmarkStart w:id="1" w:name="_GoBack"/>
                      <w:bookmarkEnd w:id="1"/>
                      <w:r w:rsidR="000D63B6">
                        <w:rPr>
                          <w:rFonts w:eastAsia="MS Mincho" w:cs="Times New Roman"/>
                          <w:sz w:val="20"/>
                          <w:szCs w:val="20"/>
                        </w:rPr>
                        <w:t xml:space="preserve"> mei</w:t>
                      </w:r>
                      <w:r w:rsidR="00286F34" w:rsidRPr="00286F34">
                        <w:rPr>
                          <w:rFonts w:eastAsia="MS Mincho" w:cs="Times New Roman"/>
                          <w:sz w:val="20"/>
                          <w:szCs w:val="20"/>
                        </w:rPr>
                        <w:t xml:space="preserve"> 2022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DB4D50">
      <w:pPr>
        <w:pStyle w:val="Kopzondernummering"/>
        <w:ind w:left="-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D200DF" w:rsidRDefault="00D200DF" w:rsidP="00F8508C">
      <w:pPr>
        <w:spacing w:line="0" w:lineRule="atLeast"/>
        <w:ind w:left="-1560" w:right="1031"/>
        <w:rPr>
          <w:b/>
        </w:rPr>
      </w:pPr>
      <w:r>
        <w:rPr>
          <w:b/>
        </w:rPr>
        <w:lastRenderedPageBreak/>
        <w:t xml:space="preserve">1 </w:t>
      </w:r>
      <w:r w:rsidR="00F8508C" w:rsidRPr="00F8508C">
        <w:rPr>
          <w:b/>
        </w:rPr>
        <w:t>Kerncompetenties</w:t>
      </w:r>
    </w:p>
    <w:p w:rsidR="00D200DF" w:rsidRDefault="00D200DF" w:rsidP="00F8508C">
      <w:pPr>
        <w:spacing w:line="0" w:lineRule="atLeast"/>
        <w:ind w:left="-1560" w:right="1031"/>
        <w:rPr>
          <w:b/>
        </w:rPr>
      </w:pPr>
    </w:p>
    <w:tbl>
      <w:tblPr>
        <w:tblStyle w:val="Tabelraster"/>
        <w:tblW w:w="0" w:type="auto"/>
        <w:tblInd w:w="-1452" w:type="dxa"/>
        <w:shd w:val="clear" w:color="auto" w:fill="0000FF"/>
        <w:tblLook w:val="04A0" w:firstRow="1" w:lastRow="0" w:firstColumn="1" w:lastColumn="0" w:noHBand="0" w:noVBand="1"/>
      </w:tblPr>
      <w:tblGrid>
        <w:gridCol w:w="9640"/>
      </w:tblGrid>
      <w:tr w:rsidR="00D200DF" w:rsidRPr="00D200DF" w:rsidTr="00D200DF">
        <w:tc>
          <w:tcPr>
            <w:tcW w:w="9640" w:type="dxa"/>
            <w:shd w:val="clear" w:color="auto" w:fill="0000FF"/>
          </w:tcPr>
          <w:p w:rsidR="00D200DF" w:rsidRPr="00D200DF" w:rsidRDefault="00D200DF" w:rsidP="00D200DF">
            <w:pPr>
              <w:spacing w:line="0" w:lineRule="atLeast"/>
              <w:ind w:right="1031"/>
              <w:jc w:val="center"/>
              <w:rPr>
                <w:b/>
                <w:color w:val="FFFFFF" w:themeColor="background1"/>
              </w:rPr>
            </w:pPr>
            <w:r w:rsidRPr="00D200DF">
              <w:rPr>
                <w:b/>
                <w:color w:val="FFFFFF" w:themeColor="background1"/>
              </w:rPr>
              <w:t>Referen</w:t>
            </w:r>
            <w:r w:rsidR="00507492">
              <w:rPr>
                <w:b/>
                <w:color w:val="FFFFFF" w:themeColor="background1"/>
              </w:rPr>
              <w:t>tie-opdracht Notuleerdiensten</w:t>
            </w:r>
          </w:p>
        </w:tc>
      </w:tr>
    </w:tbl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:rsidTr="0037329B">
        <w:trPr>
          <w:cantSplit/>
        </w:trPr>
        <w:tc>
          <w:tcPr>
            <w:tcW w:w="4537" w:type="dxa"/>
            <w:shd w:val="clear" w:color="auto" w:fill="CCECFF"/>
          </w:tcPr>
          <w:p w:rsidR="00952775" w:rsidRDefault="009574E8" w:rsidP="000E4F6B">
            <w:pPr>
              <w:tabs>
                <w:tab w:val="left" w:pos="1843"/>
              </w:tabs>
              <w:ind w:right="1031"/>
              <w:rPr>
                <w:b/>
              </w:rPr>
            </w:pPr>
            <w:r>
              <w:rPr>
                <w:b/>
              </w:rPr>
              <w:t>R</w:t>
            </w:r>
            <w:r w:rsidR="00334619">
              <w:rPr>
                <w:b/>
              </w:rPr>
              <w:t>eferentie</w:t>
            </w:r>
            <w:r w:rsidR="0037329B">
              <w:rPr>
                <w:b/>
              </w:rPr>
              <w:t>-</w:t>
            </w:r>
            <w:r w:rsidR="00952775" w:rsidRPr="00952775">
              <w:rPr>
                <w:b/>
              </w:rPr>
              <w:t xml:space="preserve">opdracht specifiek voor een van de volgende </w:t>
            </w:r>
            <w:r w:rsidR="004C7C68">
              <w:rPr>
                <w:b/>
              </w:rPr>
              <w:t>kerncompetenties</w:t>
            </w:r>
            <w:r w:rsidR="00952775" w:rsidRPr="00952775">
              <w:rPr>
                <w:b/>
              </w:rPr>
              <w:t>:</w:t>
            </w:r>
          </w:p>
          <w:p w:rsidR="00497A3A" w:rsidRDefault="00497A3A" w:rsidP="000E4F6B">
            <w:pPr>
              <w:tabs>
                <w:tab w:val="left" w:pos="1843"/>
              </w:tabs>
              <w:ind w:right="1031"/>
              <w:rPr>
                <w:b/>
              </w:rPr>
            </w:pP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  <w:rPr>
                <w:b/>
              </w:rPr>
            </w:pPr>
            <w:r w:rsidRPr="00FE5D2C">
              <w:rPr>
                <w:rFonts w:eastAsia="MS Mincho"/>
                <w:i/>
                <w:szCs w:val="20"/>
              </w:rPr>
              <w:t>Aankruisen</w:t>
            </w:r>
            <w:r w:rsidR="00D4699F">
              <w:rPr>
                <w:rFonts w:eastAsia="MS Mincho"/>
                <w:i/>
                <w:szCs w:val="20"/>
              </w:rPr>
              <w:t>, in het in Word aan te vinken vierkantje,</w:t>
            </w:r>
            <w:r w:rsidRPr="00FE5D2C">
              <w:rPr>
                <w:rFonts w:eastAsia="MS Mincho"/>
                <w:i/>
                <w:szCs w:val="20"/>
              </w:rPr>
              <w:t xml:space="preserve"> wat van toepassing is</w:t>
            </w:r>
          </w:p>
        </w:tc>
        <w:tc>
          <w:tcPr>
            <w:tcW w:w="5107" w:type="dxa"/>
          </w:tcPr>
          <w:p w:rsidR="00FE5D2C" w:rsidRDefault="00281DB4" w:rsidP="00B7782F">
            <w:pPr>
              <w:spacing w:line="0" w:lineRule="atLeast"/>
              <w:ind w:right="330"/>
            </w:pPr>
            <w:sdt>
              <w:sdtPr>
                <w:rPr>
                  <w:b/>
                </w:rPr>
                <w:id w:val="17385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4C3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4699F">
              <w:rPr>
                <w:b/>
              </w:rPr>
              <w:t xml:space="preserve">   </w:t>
            </w:r>
            <w:r w:rsidR="00507492">
              <w:rPr>
                <w:b/>
                <w:color w:val="0000FF"/>
                <w:u w:val="single"/>
              </w:rPr>
              <w:t>Kerncompetentie 1</w:t>
            </w:r>
            <w:r w:rsidR="00AB13B9" w:rsidRPr="00F050DA">
              <w:rPr>
                <w:b/>
                <w:color w:val="0000FF"/>
              </w:rPr>
              <w:t xml:space="preserve"> </w:t>
            </w:r>
            <w:r w:rsidR="00507492">
              <w:rPr>
                <w:color w:val="0000FF"/>
              </w:rPr>
              <w:t>(max 1 referentie</w:t>
            </w:r>
            <w:r w:rsidR="0096706A" w:rsidRPr="0096706A">
              <w:rPr>
                <w:color w:val="0000FF"/>
              </w:rPr>
              <w:t>)</w:t>
            </w:r>
            <w:r w:rsidR="000608FF">
              <w:rPr>
                <w:b/>
              </w:rPr>
              <w:br/>
            </w:r>
            <w:r w:rsidR="000608FF" w:rsidRPr="00FE5D2C">
              <w:t xml:space="preserve">Inschrijver </w:t>
            </w:r>
            <w:r w:rsidR="004C7C68">
              <w:t>toon</w:t>
            </w:r>
            <w:r w:rsidR="00B50C7F">
              <w:t>t met één</w:t>
            </w:r>
            <w:r w:rsidR="00507492">
              <w:t xml:space="preserve"> referentie-opdracht</w:t>
            </w:r>
            <w:r w:rsidR="004C7C68">
              <w:t xml:space="preserve"> </w:t>
            </w:r>
            <w:r w:rsidR="000608FF" w:rsidRPr="00FE5D2C">
              <w:t>aan</w:t>
            </w:r>
            <w:r w:rsidR="0037329B">
              <w:t>:</w:t>
            </w:r>
            <w:r w:rsidR="000608FF" w:rsidRPr="00FE5D2C">
              <w:t xml:space="preserve"> </w:t>
            </w:r>
          </w:p>
          <w:p w:rsidR="00F050DA" w:rsidRDefault="00F050DA" w:rsidP="00D4699F">
            <w:pPr>
              <w:spacing w:line="0" w:lineRule="atLeast"/>
              <w:ind w:right="330"/>
            </w:pPr>
          </w:p>
          <w:p w:rsidR="004C7C68" w:rsidRDefault="00507492" w:rsidP="0037329B">
            <w:pPr>
              <w:spacing w:line="0" w:lineRule="atLeast"/>
              <w:ind w:right="330"/>
            </w:pPr>
            <w:r w:rsidRPr="00507492">
              <w:t>Inschrijver is ervaren in het uitvoeren van minimaal 24 notuleerdiensten op jaarbasis voor één opdrachtgever.</w:t>
            </w:r>
          </w:p>
          <w:p w:rsidR="00507492" w:rsidRDefault="00507492" w:rsidP="0037329B">
            <w:pPr>
              <w:spacing w:line="0" w:lineRule="atLeast"/>
              <w:ind w:right="330"/>
            </w:pPr>
          </w:p>
          <w:p w:rsidR="00507492" w:rsidRDefault="00507492" w:rsidP="0037329B">
            <w:pPr>
              <w:spacing w:line="0" w:lineRule="atLeast"/>
              <w:ind w:right="330"/>
            </w:pPr>
            <w:r w:rsidRPr="00507492">
              <w:t>Inschrijver heeft in de laatste 3 jaar voorafgaande aan de uiterste datum van Inschrijving ervaring opgedaan met het notuleren (het maken van een schriftelijk verslag) van minimaal 24 vergaderingen/overleggen op jaarbasis voor één opdrachtgever.</w:t>
            </w:r>
          </w:p>
          <w:p w:rsidR="00F5219D" w:rsidRDefault="00F5219D" w:rsidP="0037329B">
            <w:pPr>
              <w:pBdr>
                <w:bottom w:val="single" w:sz="6" w:space="1" w:color="auto"/>
              </w:pBdr>
              <w:spacing w:line="0" w:lineRule="atLeast"/>
              <w:ind w:right="330"/>
            </w:pPr>
          </w:p>
          <w:p w:rsidR="00F5219D" w:rsidRDefault="00F5219D" w:rsidP="00B7782F">
            <w:pPr>
              <w:spacing w:line="0" w:lineRule="atLeast"/>
              <w:ind w:right="330"/>
            </w:pPr>
          </w:p>
          <w:p w:rsidR="00AB13B9" w:rsidRDefault="00281DB4" w:rsidP="00B7782F">
            <w:pPr>
              <w:spacing w:line="0" w:lineRule="atLeast"/>
              <w:ind w:right="330"/>
              <w:rPr>
                <w:b/>
              </w:rPr>
            </w:pPr>
            <w:sdt>
              <w:sdtPr>
                <w:rPr>
                  <w:b/>
                </w:rPr>
                <w:id w:val="129024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329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37329B">
              <w:rPr>
                <w:b/>
              </w:rPr>
              <w:t xml:space="preserve">    </w:t>
            </w:r>
            <w:r w:rsidR="00AB13B9" w:rsidRPr="00F050DA">
              <w:rPr>
                <w:b/>
                <w:color w:val="0000FF"/>
                <w:u w:val="single"/>
              </w:rPr>
              <w:t xml:space="preserve">Kerncompetentie </w:t>
            </w:r>
            <w:r w:rsidR="00507492">
              <w:rPr>
                <w:b/>
                <w:color w:val="0000FF"/>
                <w:u w:val="single"/>
              </w:rPr>
              <w:t>2</w:t>
            </w:r>
            <w:r w:rsidR="0096706A" w:rsidRPr="0096706A">
              <w:rPr>
                <w:b/>
                <w:color w:val="0000FF"/>
              </w:rPr>
              <w:t xml:space="preserve"> </w:t>
            </w:r>
            <w:r w:rsidR="0096706A" w:rsidRPr="0096706A">
              <w:rPr>
                <w:color w:val="0000FF"/>
              </w:rPr>
              <w:t>(max 1</w:t>
            </w:r>
            <w:r w:rsidR="0096706A">
              <w:rPr>
                <w:color w:val="0000FF"/>
              </w:rPr>
              <w:t xml:space="preserve"> referentie</w:t>
            </w:r>
            <w:r w:rsidR="0096706A" w:rsidRPr="0096706A">
              <w:rPr>
                <w:color w:val="0000FF"/>
              </w:rPr>
              <w:t>)</w:t>
            </w:r>
          </w:p>
          <w:p w:rsidR="00AB13B9" w:rsidRDefault="00AB13B9" w:rsidP="00B7782F">
            <w:pPr>
              <w:spacing w:line="0" w:lineRule="atLeast"/>
              <w:ind w:right="330"/>
            </w:pPr>
            <w:r w:rsidRPr="00FE5D2C">
              <w:t xml:space="preserve">Inschrijver </w:t>
            </w:r>
            <w:r>
              <w:t xml:space="preserve">toont met </w:t>
            </w:r>
            <w:r w:rsidR="0037329B">
              <w:t xml:space="preserve">één </w:t>
            </w:r>
            <w:r>
              <w:t xml:space="preserve">referentie-opdracht </w:t>
            </w:r>
            <w:r w:rsidRPr="00FE5D2C">
              <w:t>aan:</w:t>
            </w:r>
          </w:p>
          <w:p w:rsidR="00F050DA" w:rsidRDefault="00F050DA" w:rsidP="0037329B">
            <w:pPr>
              <w:spacing w:line="0" w:lineRule="atLeast"/>
              <w:ind w:right="330"/>
            </w:pPr>
          </w:p>
          <w:p w:rsidR="0037329B" w:rsidRDefault="00B50C7F" w:rsidP="0037329B">
            <w:pPr>
              <w:spacing w:line="0" w:lineRule="atLeast"/>
              <w:ind w:right="330"/>
            </w:pPr>
            <w:r w:rsidRPr="00B50C7F">
              <w:t>Inschrijver is ervaren in het uitvoeren van notuleerdiensten met inhoudelijk politiek/bestuurlijke onderwerpen.</w:t>
            </w:r>
          </w:p>
          <w:p w:rsidR="00B50C7F" w:rsidRDefault="00B50C7F" w:rsidP="0037329B">
            <w:pPr>
              <w:spacing w:line="0" w:lineRule="atLeast"/>
              <w:ind w:right="330"/>
            </w:pPr>
          </w:p>
          <w:p w:rsidR="00B50C7F" w:rsidRDefault="00B50C7F" w:rsidP="0037329B">
            <w:pPr>
              <w:spacing w:line="0" w:lineRule="atLeast"/>
              <w:ind w:right="330"/>
            </w:pPr>
            <w:r w:rsidRPr="00B50C7F">
              <w:t>Inschrijver heeft in de laatste 3 jaar voorafgaande aan de uiterste datum van Inschrijving ervaring opgedaan met het notuleren van minimaal 4 vergaderingen/overleggen met politiek/bestuurlijke onderwerpen op jaarbasis voor één opdrachtgever.</w:t>
            </w:r>
          </w:p>
          <w:p w:rsidR="0037329B" w:rsidRDefault="0037329B" w:rsidP="0037329B">
            <w:pPr>
              <w:pBdr>
                <w:bottom w:val="single" w:sz="6" w:space="1" w:color="auto"/>
              </w:pBdr>
              <w:spacing w:line="0" w:lineRule="atLeast"/>
              <w:ind w:right="330"/>
            </w:pPr>
          </w:p>
          <w:p w:rsidR="00F5219D" w:rsidRDefault="00F5219D" w:rsidP="0037329B">
            <w:pPr>
              <w:spacing w:line="0" w:lineRule="atLeast"/>
              <w:ind w:right="330"/>
            </w:pPr>
          </w:p>
          <w:p w:rsidR="0037329B" w:rsidRPr="0096706A" w:rsidRDefault="00281DB4" w:rsidP="0037329B">
            <w:pPr>
              <w:spacing w:line="0" w:lineRule="atLeast"/>
              <w:ind w:right="330"/>
            </w:pPr>
            <w:sdt>
              <w:sdtPr>
                <w:rPr>
                  <w:rFonts w:ascii="MS Gothic" w:eastAsia="MS Gothic" w:hAnsi="MS Gothic" w:hint="eastAsia"/>
                </w:rPr>
                <w:id w:val="-150550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1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19D">
              <w:rPr>
                <w:rFonts w:ascii="MS Gothic" w:eastAsia="MS Gothic" w:hAnsi="MS Gothic" w:hint="eastAsia"/>
              </w:rPr>
              <w:t xml:space="preserve">   </w:t>
            </w:r>
            <w:r w:rsidR="00B50C7F">
              <w:rPr>
                <w:b/>
                <w:color w:val="0000FF"/>
                <w:u w:val="single"/>
              </w:rPr>
              <w:t>Kerncompetentie 3</w:t>
            </w:r>
            <w:r w:rsidR="00B50C7F">
              <w:rPr>
                <w:color w:val="0000FF"/>
              </w:rPr>
              <w:t xml:space="preserve"> (max 1 referentie</w:t>
            </w:r>
            <w:r w:rsidR="0096706A">
              <w:rPr>
                <w:color w:val="0000FF"/>
              </w:rPr>
              <w:t>)</w:t>
            </w:r>
          </w:p>
          <w:p w:rsidR="00F5219D" w:rsidRDefault="00B50C7F" w:rsidP="0037329B">
            <w:pPr>
              <w:spacing w:line="0" w:lineRule="atLeast"/>
              <w:ind w:right="330"/>
            </w:pPr>
            <w:r>
              <w:t>Inschrijver toont met één referentie-opdracht</w:t>
            </w:r>
            <w:r w:rsidR="00F5219D" w:rsidRPr="00F5219D">
              <w:t xml:space="preserve"> aan:</w:t>
            </w:r>
          </w:p>
          <w:p w:rsidR="00F050DA" w:rsidRDefault="00F050DA" w:rsidP="00F5219D">
            <w:pPr>
              <w:spacing w:line="0" w:lineRule="atLeast"/>
              <w:ind w:right="330"/>
            </w:pPr>
          </w:p>
          <w:p w:rsidR="00B7782F" w:rsidRDefault="00B50C7F" w:rsidP="0096706A">
            <w:pPr>
              <w:spacing w:line="0" w:lineRule="atLeast"/>
              <w:ind w:right="330"/>
              <w:rPr>
                <w:rFonts w:eastAsia="MS Mincho"/>
                <w:szCs w:val="20"/>
              </w:rPr>
            </w:pPr>
            <w:r w:rsidRPr="00B50C7F">
              <w:rPr>
                <w:rFonts w:eastAsia="MS Mincho"/>
                <w:szCs w:val="20"/>
              </w:rPr>
              <w:t>Inschrijver is ervaren in het inzetten van een vaste pool aan notulisten (minimaal 3 notulisten) voor notuleerdiensten ten behoeve van één Opdrachtgever.</w:t>
            </w:r>
          </w:p>
          <w:p w:rsidR="00B50C7F" w:rsidRDefault="00B50C7F" w:rsidP="0096706A">
            <w:pPr>
              <w:spacing w:line="0" w:lineRule="atLeast"/>
              <w:ind w:right="330"/>
              <w:rPr>
                <w:rFonts w:eastAsia="MS Mincho"/>
                <w:szCs w:val="20"/>
              </w:rPr>
            </w:pPr>
          </w:p>
          <w:p w:rsidR="00B50C7F" w:rsidRPr="00FE5D2C" w:rsidRDefault="00B50C7F" w:rsidP="0096706A">
            <w:pPr>
              <w:spacing w:line="0" w:lineRule="atLeast"/>
              <w:ind w:right="330"/>
              <w:rPr>
                <w:rFonts w:eastAsia="MS Mincho"/>
                <w:szCs w:val="20"/>
              </w:rPr>
            </w:pPr>
            <w:r w:rsidRPr="00B50C7F">
              <w:rPr>
                <w:rFonts w:eastAsia="MS Mincho"/>
                <w:szCs w:val="20"/>
              </w:rPr>
              <w:t>Inschrijver heeft in de laatste 3 jaar voorafgaande aan de uiterste datum van Inschrijving ervaring opgedaan met het inrichten en gedurende minimaal 6 aaneengesloten maanden instand houden en daadwerkelijk inzetten van een Pool van minimaal 3 notulisten ten behoeve van één opdrachtgever.</w:t>
            </w:r>
          </w:p>
        </w:tc>
      </w:tr>
    </w:tbl>
    <w:p w:rsidR="00FE5D2C" w:rsidRDefault="00FE5D2C" w:rsidP="00D200D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E769E6" w:rsidRDefault="00E769E6">
      <w:pPr>
        <w:spacing w:line="240" w:lineRule="auto"/>
        <w:rPr>
          <w:b/>
        </w:rPr>
      </w:pPr>
      <w:r>
        <w:rPr>
          <w:b/>
        </w:rPr>
        <w:br w:type="page"/>
      </w:r>
    </w:p>
    <w:p w:rsidR="00D200DF" w:rsidRPr="00D74C30" w:rsidRDefault="00D200DF" w:rsidP="00D200DF">
      <w:pPr>
        <w:ind w:left="-1560"/>
        <w:rPr>
          <w:b/>
        </w:rPr>
      </w:pPr>
      <w:r w:rsidRPr="00D74C30">
        <w:rPr>
          <w:b/>
        </w:rPr>
        <w:lastRenderedPageBreak/>
        <w:t xml:space="preserve">2 Gegevens uitvoerende </w:t>
      </w:r>
      <w:r w:rsidR="00F050DA" w:rsidRPr="00D74C30">
        <w:rPr>
          <w:b/>
        </w:rPr>
        <w:t xml:space="preserve">en opdrachtgevende instantie van </w:t>
      </w:r>
      <w:r w:rsidR="00174D15" w:rsidRPr="00D74C30">
        <w:rPr>
          <w:b/>
        </w:rPr>
        <w:t>referentie-opdracht</w:t>
      </w:r>
    </w:p>
    <w:p w:rsidR="00174D15" w:rsidRDefault="00174D15" w:rsidP="00D200DF">
      <w:pPr>
        <w:ind w:left="-1560"/>
      </w:pPr>
    </w:p>
    <w:tbl>
      <w:tblPr>
        <w:tblStyle w:val="Tabelraster"/>
        <w:tblW w:w="0" w:type="auto"/>
        <w:tblInd w:w="-1560" w:type="dxa"/>
        <w:tblLook w:val="04A0" w:firstRow="1" w:lastRow="0" w:firstColumn="1" w:lastColumn="0" w:noHBand="0" w:noVBand="1"/>
      </w:tblPr>
      <w:tblGrid>
        <w:gridCol w:w="3936"/>
        <w:gridCol w:w="4890"/>
      </w:tblGrid>
      <w:tr w:rsidR="00D74C30" w:rsidRPr="00D74C30" w:rsidTr="00D74C30">
        <w:tc>
          <w:tcPr>
            <w:tcW w:w="8826" w:type="dxa"/>
            <w:gridSpan w:val="2"/>
            <w:shd w:val="clear" w:color="auto" w:fill="0000FF"/>
          </w:tcPr>
          <w:p w:rsidR="00174D15" w:rsidRPr="00D74C30" w:rsidRDefault="00174D15" w:rsidP="00D200DF">
            <w:pPr>
              <w:rPr>
                <w:b/>
                <w:color w:val="FFFFFF" w:themeColor="background1"/>
              </w:rPr>
            </w:pPr>
            <w:r w:rsidRPr="00D74C30">
              <w:rPr>
                <w:b/>
                <w:color w:val="FFFFFF" w:themeColor="background1"/>
              </w:rPr>
              <w:t>2.1 Gegevens van de onderneming die de referentie</w:t>
            </w:r>
            <w:r w:rsidR="003E58F6" w:rsidRPr="00D74C30">
              <w:rPr>
                <w:b/>
                <w:color w:val="FFFFFF" w:themeColor="background1"/>
              </w:rPr>
              <w:t>-</w:t>
            </w:r>
            <w:r w:rsidRPr="00D74C30">
              <w:rPr>
                <w:b/>
                <w:color w:val="FFFFFF" w:themeColor="background1"/>
              </w:rPr>
              <w:t>opdracht heeft uitgevoerd</w:t>
            </w:r>
          </w:p>
        </w:tc>
      </w:tr>
      <w:tr w:rsidR="00174D15" w:rsidTr="00BB4203">
        <w:trPr>
          <w:trHeight w:val="248"/>
        </w:trPr>
        <w:tc>
          <w:tcPr>
            <w:tcW w:w="3936" w:type="dxa"/>
            <w:tcBorders>
              <w:right w:val="dashed" w:sz="4" w:space="0" w:color="auto"/>
            </w:tcBorders>
            <w:shd w:val="clear" w:color="auto" w:fill="CCECFF"/>
          </w:tcPr>
          <w:p w:rsidR="00174D15" w:rsidRDefault="00BB4203" w:rsidP="003E58F6">
            <w:r>
              <w:t>Volledige n</w:t>
            </w:r>
            <w:r w:rsidR="003E58F6">
              <w:t>aam van de o</w:t>
            </w:r>
            <w:r w:rsidR="003E58F6" w:rsidRPr="003E58F6">
              <w:t>nderneming die referentie</w:t>
            </w:r>
            <w:r w:rsidR="003E58F6">
              <w:t>-</w:t>
            </w:r>
            <w:r w:rsidR="003E58F6" w:rsidRPr="003E58F6">
              <w:t>opdracht heeft uitgevoerd</w:t>
            </w:r>
            <w:r w:rsidR="003E58F6">
              <w:t>:</w:t>
            </w:r>
          </w:p>
          <w:p w:rsidR="00D74C30" w:rsidRDefault="00D74C30" w:rsidP="003E58F6"/>
        </w:tc>
        <w:tc>
          <w:tcPr>
            <w:tcW w:w="4890" w:type="dxa"/>
            <w:tcBorders>
              <w:left w:val="dashed" w:sz="4" w:space="0" w:color="auto"/>
            </w:tcBorders>
          </w:tcPr>
          <w:p w:rsidR="00174D15" w:rsidRDefault="00174D15" w:rsidP="00D200DF"/>
        </w:tc>
      </w:tr>
      <w:tr w:rsidR="00174D15" w:rsidTr="00BB4203">
        <w:trPr>
          <w:trHeight w:val="247"/>
        </w:trPr>
        <w:tc>
          <w:tcPr>
            <w:tcW w:w="3936" w:type="dxa"/>
            <w:tcBorders>
              <w:right w:val="dashed" w:sz="4" w:space="0" w:color="auto"/>
            </w:tcBorders>
            <w:shd w:val="clear" w:color="auto" w:fill="CCECFF"/>
          </w:tcPr>
          <w:p w:rsidR="003E58F6" w:rsidRDefault="003D5EF6" w:rsidP="003E58F6">
            <w:r>
              <w:t xml:space="preserve">Vink, in het in Word aan te vinken vierkantje, </w:t>
            </w:r>
            <w:r w:rsidR="003E58F6">
              <w:t xml:space="preserve">aan of de onderneming die de referentie-opdracht heeft uitgevoerd, is: </w:t>
            </w:r>
          </w:p>
          <w:p w:rsidR="003E58F6" w:rsidRDefault="003E58F6" w:rsidP="003E58F6"/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Inschrijver,</w:t>
            </w:r>
          </w:p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Combinant, of</w:t>
            </w:r>
          </w:p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Derde</w:t>
            </w:r>
          </w:p>
          <w:p w:rsidR="003E58F6" w:rsidRDefault="003E58F6" w:rsidP="003E58F6"/>
          <w:p w:rsidR="00D74C30" w:rsidRDefault="003E58F6" w:rsidP="00D74C30">
            <w:r>
              <w:t>(</w:t>
            </w:r>
            <w:r w:rsidR="00C55C01">
              <w:t>Zie paragraaf 3.2</w:t>
            </w:r>
            <w:r w:rsidR="00D74C30">
              <w:t xml:space="preserve"> van het Beschrijvend document voor </w:t>
            </w:r>
            <w:r>
              <w:t>uitleg</w:t>
            </w:r>
            <w:r w:rsidR="00006995">
              <w:t>.</w:t>
            </w:r>
            <w:r>
              <w:t xml:space="preserve">) </w:t>
            </w:r>
          </w:p>
          <w:p w:rsidR="00174D15" w:rsidRDefault="003E58F6" w:rsidP="00D74C30">
            <w:r>
              <w:t xml:space="preserve">  </w:t>
            </w:r>
          </w:p>
        </w:tc>
        <w:tc>
          <w:tcPr>
            <w:tcW w:w="4890" w:type="dxa"/>
            <w:tcBorders>
              <w:left w:val="dashed" w:sz="4" w:space="0" w:color="auto"/>
            </w:tcBorders>
          </w:tcPr>
          <w:p w:rsidR="00174D15" w:rsidRDefault="00174D15" w:rsidP="00D200DF"/>
          <w:p w:rsidR="003E58F6" w:rsidRDefault="003E58F6" w:rsidP="00D200DF"/>
          <w:p w:rsidR="003E58F6" w:rsidRDefault="00281DB4" w:rsidP="00D200DF">
            <w:sdt>
              <w:sdtPr>
                <w:id w:val="-92419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Inschrijver</w:t>
            </w:r>
          </w:p>
          <w:p w:rsidR="003E58F6" w:rsidRDefault="003E58F6" w:rsidP="00D200DF"/>
          <w:p w:rsidR="003E58F6" w:rsidRDefault="00281DB4" w:rsidP="00D200DF">
            <w:sdt>
              <w:sdtPr>
                <w:id w:val="158016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Combinant</w:t>
            </w:r>
          </w:p>
          <w:p w:rsidR="003E58F6" w:rsidRDefault="003E58F6" w:rsidP="00D200DF"/>
          <w:p w:rsidR="003E58F6" w:rsidRDefault="00281DB4" w:rsidP="00D200DF">
            <w:sdt>
              <w:sdtPr>
                <w:id w:val="12666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Derde</w:t>
            </w:r>
          </w:p>
        </w:tc>
      </w:tr>
    </w:tbl>
    <w:p w:rsidR="00174D15" w:rsidRDefault="00174D15" w:rsidP="00D200DF">
      <w:pPr>
        <w:ind w:left="-1560"/>
      </w:pPr>
    </w:p>
    <w:p w:rsidR="00BB4203" w:rsidRDefault="00BB4203" w:rsidP="00D200DF">
      <w:pPr>
        <w:ind w:left="-1560"/>
      </w:pPr>
    </w:p>
    <w:tbl>
      <w:tblPr>
        <w:tblStyle w:val="Tabelraster"/>
        <w:tblW w:w="0" w:type="auto"/>
        <w:tblInd w:w="-1560" w:type="dxa"/>
        <w:tblLook w:val="04A0" w:firstRow="1" w:lastRow="0" w:firstColumn="1" w:lastColumn="0" w:noHBand="0" w:noVBand="1"/>
      </w:tblPr>
      <w:tblGrid>
        <w:gridCol w:w="4078"/>
        <w:gridCol w:w="4748"/>
      </w:tblGrid>
      <w:tr w:rsidR="003D5EF6" w:rsidRPr="003D5EF6" w:rsidTr="003D5EF6">
        <w:tc>
          <w:tcPr>
            <w:tcW w:w="8826" w:type="dxa"/>
            <w:gridSpan w:val="2"/>
            <w:shd w:val="clear" w:color="auto" w:fill="0000FF"/>
          </w:tcPr>
          <w:p w:rsidR="00D74C30" w:rsidRPr="003D5EF6" w:rsidRDefault="00D74C30" w:rsidP="00BB4203">
            <w:pPr>
              <w:rPr>
                <w:b/>
                <w:color w:val="FFFFFF" w:themeColor="background1"/>
              </w:rPr>
            </w:pPr>
            <w:r w:rsidRPr="003D5EF6">
              <w:rPr>
                <w:b/>
                <w:color w:val="FFFFFF" w:themeColor="background1"/>
              </w:rPr>
              <w:t xml:space="preserve">2.2 </w:t>
            </w:r>
            <w:r w:rsidR="00BB4203" w:rsidRPr="003D5EF6">
              <w:rPr>
                <w:b/>
                <w:color w:val="FFFFFF" w:themeColor="background1"/>
              </w:rPr>
              <w:t>Gegevens opdrachtgevende instantie van de referentie-opdracht (referent)</w:t>
            </w:r>
          </w:p>
        </w:tc>
      </w:tr>
      <w:tr w:rsidR="00D74C30" w:rsidTr="003D5EF6">
        <w:trPr>
          <w:trHeight w:val="252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BB4203">
            <w:r>
              <w:t>Volledige naam van opdrachtgevende instantie</w:t>
            </w:r>
            <w:r w:rsidRPr="00BB4203">
              <w:t xml:space="preserve"> van de referentie</w:t>
            </w:r>
            <w:r>
              <w:t>-</w:t>
            </w:r>
            <w:r w:rsidRPr="00BB4203">
              <w:t>opdracht</w:t>
            </w:r>
            <w:r>
              <w:t>:</w:t>
            </w:r>
            <w:r w:rsidR="003D5EF6">
              <w:t xml:space="preserve"> </w:t>
            </w:r>
          </w:p>
          <w:p w:rsidR="003D5EF6" w:rsidRDefault="003D5EF6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  <w:p w:rsidR="003D5EF6" w:rsidRDefault="003D5EF6" w:rsidP="00D200DF"/>
          <w:p w:rsidR="003D5EF6" w:rsidRDefault="003D5EF6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 w:rsidRPr="00BB4203">
              <w:t>Adres</w:t>
            </w:r>
            <w:r>
              <w:t xml:space="preserve"> (geen postbus):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 w:rsidRPr="00BB4203">
              <w:t>Postcode en plaats</w:t>
            </w:r>
            <w:r>
              <w:t>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BB4203">
            <w:r>
              <w:t>Voor- en achternaam c</w:t>
            </w:r>
            <w:r w:rsidRPr="00BB4203">
              <w:t>ontactpersoon</w:t>
            </w:r>
            <w:r>
              <w:t>:</w:t>
            </w:r>
          </w:p>
          <w:p w:rsidR="003D5EF6" w:rsidRDefault="003D5EF6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077EA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077EA" w:rsidRDefault="00D077EA" w:rsidP="00BB4203">
            <w:r>
              <w:t>Functie contactpersoon:</w:t>
            </w:r>
          </w:p>
          <w:p w:rsidR="00DB4D50" w:rsidRDefault="00DB4D50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077EA" w:rsidRDefault="00D077EA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Telefoonnummer contactpersoon: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E-mailadres contactpersoon: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Internetadres opdrachtgevende instantie: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</w:tbl>
    <w:p w:rsidR="00D200DF" w:rsidRPr="00D200DF" w:rsidRDefault="00D200DF" w:rsidP="00D200DF">
      <w:pPr>
        <w:ind w:left="-1560"/>
      </w:pPr>
    </w:p>
    <w:p w:rsidR="00D200DF" w:rsidRDefault="003D5EF6" w:rsidP="002F57A9">
      <w:pPr>
        <w:pStyle w:val="Toelichting"/>
        <w:ind w:left="-1560" w:right="1031"/>
        <w:rPr>
          <w:rFonts w:ascii="Verdana" w:hAnsi="Verdana"/>
          <w:b w:val="0"/>
          <w:sz w:val="18"/>
          <w:szCs w:val="18"/>
        </w:rPr>
      </w:pPr>
      <w:r w:rsidRPr="003D5EF6">
        <w:rPr>
          <w:rFonts w:ascii="Verdana" w:hAnsi="Verdana"/>
          <w:b w:val="0"/>
          <w:sz w:val="18"/>
          <w:szCs w:val="18"/>
        </w:rPr>
        <w:t xml:space="preserve">De </w:t>
      </w:r>
      <w:r w:rsidR="00B96D26">
        <w:rPr>
          <w:rFonts w:ascii="Verdana" w:hAnsi="Verdana"/>
          <w:b w:val="0"/>
          <w:sz w:val="18"/>
          <w:szCs w:val="18"/>
        </w:rPr>
        <w:t xml:space="preserve">witte </w:t>
      </w:r>
      <w:r w:rsidRPr="003D5EF6">
        <w:rPr>
          <w:rFonts w:ascii="Verdana" w:hAnsi="Verdana"/>
          <w:b w:val="0"/>
          <w:sz w:val="18"/>
          <w:szCs w:val="18"/>
        </w:rPr>
        <w:t>invulvakken bewegen automatisch mee met de omvang van het antwoord</w:t>
      </w:r>
      <w:r>
        <w:rPr>
          <w:rFonts w:ascii="Verdana" w:hAnsi="Verdana"/>
          <w:b w:val="0"/>
          <w:sz w:val="18"/>
          <w:szCs w:val="18"/>
        </w:rPr>
        <w:t xml:space="preserve"> dat u opgeeft</w:t>
      </w:r>
      <w:r w:rsidRPr="003D5EF6">
        <w:rPr>
          <w:rFonts w:ascii="Verdana" w:hAnsi="Verdana"/>
          <w:b w:val="0"/>
          <w:sz w:val="18"/>
          <w:szCs w:val="18"/>
        </w:rPr>
        <w:t>.</w:t>
      </w: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Pr="00B96D26" w:rsidRDefault="003D5EF6" w:rsidP="003D5EF6">
      <w:pPr>
        <w:spacing w:line="240" w:lineRule="auto"/>
        <w:ind w:left="-1701"/>
        <w:rPr>
          <w:b/>
        </w:rPr>
      </w:pPr>
      <w:r w:rsidRPr="00B96D26">
        <w:rPr>
          <w:b/>
        </w:rPr>
        <w:t>3 Informatie over</w:t>
      </w:r>
      <w:r w:rsidR="00B96D26" w:rsidRPr="00B96D26">
        <w:rPr>
          <w:b/>
        </w:rPr>
        <w:t xml:space="preserve"> en beschrijving van</w:t>
      </w:r>
      <w:r w:rsidRPr="00B96D26">
        <w:rPr>
          <w:b/>
        </w:rPr>
        <w:t xml:space="preserve"> de referentie-opdracht</w:t>
      </w:r>
    </w:p>
    <w:p w:rsidR="003D5EF6" w:rsidRDefault="003D5EF6" w:rsidP="003D5EF6">
      <w:pPr>
        <w:spacing w:line="240" w:lineRule="auto"/>
        <w:ind w:left="-1701"/>
      </w:pPr>
    </w:p>
    <w:tbl>
      <w:tblPr>
        <w:tblStyle w:val="Tabelraster"/>
        <w:tblW w:w="0" w:type="auto"/>
        <w:tblInd w:w="-1701" w:type="dxa"/>
        <w:tblLook w:val="04A0" w:firstRow="1" w:lastRow="0" w:firstColumn="1" w:lastColumn="0" w:noHBand="0" w:noVBand="1"/>
      </w:tblPr>
      <w:tblGrid>
        <w:gridCol w:w="2660"/>
        <w:gridCol w:w="6166"/>
      </w:tblGrid>
      <w:tr w:rsidR="00B96D26" w:rsidRPr="00B96D26" w:rsidTr="00B96D26">
        <w:tc>
          <w:tcPr>
            <w:tcW w:w="8826" w:type="dxa"/>
            <w:gridSpan w:val="2"/>
            <w:shd w:val="clear" w:color="auto" w:fill="0000FF"/>
          </w:tcPr>
          <w:p w:rsidR="00B96D26" w:rsidRPr="00B96D26" w:rsidRDefault="00B96D26" w:rsidP="003D5EF6">
            <w:pPr>
              <w:spacing w:line="240" w:lineRule="auto"/>
              <w:rPr>
                <w:b/>
                <w:color w:val="FFFFFF" w:themeColor="background1"/>
              </w:rPr>
            </w:pPr>
            <w:r w:rsidRPr="00B96D26">
              <w:rPr>
                <w:b/>
                <w:color w:val="FFFFFF" w:themeColor="background1"/>
              </w:rPr>
              <w:t>3.1 Informatie referentie</w:t>
            </w:r>
            <w:r>
              <w:rPr>
                <w:b/>
                <w:color w:val="FFFFFF" w:themeColor="background1"/>
              </w:rPr>
              <w:t>-</w:t>
            </w:r>
            <w:r w:rsidRPr="00B96D26">
              <w:rPr>
                <w:b/>
                <w:color w:val="FFFFFF" w:themeColor="background1"/>
              </w:rPr>
              <w:t>opdracht</w:t>
            </w: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Titel referentieopdracht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Startdatum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Einddatum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</w:tbl>
    <w:p w:rsidR="003D5EF6" w:rsidRDefault="003D5EF6" w:rsidP="003D5EF6">
      <w:pPr>
        <w:spacing w:line="240" w:lineRule="auto"/>
        <w:ind w:left="-1701"/>
      </w:pPr>
    </w:p>
    <w:p w:rsidR="003D5EF6" w:rsidRDefault="003D5EF6" w:rsidP="003D5EF6">
      <w:pPr>
        <w:spacing w:line="240" w:lineRule="auto"/>
        <w:ind w:left="-1701"/>
      </w:pPr>
    </w:p>
    <w:tbl>
      <w:tblPr>
        <w:tblStyle w:val="Tabelraster"/>
        <w:tblW w:w="0" w:type="auto"/>
        <w:tblInd w:w="-1701" w:type="dxa"/>
        <w:tblLook w:val="04A0" w:firstRow="1" w:lastRow="0" w:firstColumn="1" w:lastColumn="0" w:noHBand="0" w:noVBand="1"/>
      </w:tblPr>
      <w:tblGrid>
        <w:gridCol w:w="8826"/>
      </w:tblGrid>
      <w:tr w:rsidR="00EF4BB5" w:rsidRPr="00EF4BB5" w:rsidTr="00EF4BB5">
        <w:tc>
          <w:tcPr>
            <w:tcW w:w="8826" w:type="dxa"/>
            <w:tcBorders>
              <w:bottom w:val="single" w:sz="4" w:space="0" w:color="auto"/>
            </w:tcBorders>
            <w:shd w:val="clear" w:color="auto" w:fill="0000FF"/>
          </w:tcPr>
          <w:p w:rsidR="00B96D26" w:rsidRPr="00EF4BB5" w:rsidRDefault="00B96D26" w:rsidP="003D5EF6">
            <w:pPr>
              <w:spacing w:line="240" w:lineRule="auto"/>
              <w:rPr>
                <w:b/>
                <w:color w:val="FFFFFF" w:themeColor="background1"/>
              </w:rPr>
            </w:pPr>
            <w:r w:rsidRPr="00EF4BB5">
              <w:rPr>
                <w:b/>
                <w:color w:val="FFFFFF" w:themeColor="background1"/>
              </w:rPr>
              <w:t>3.2 Beschrijving referentie-opdracht</w:t>
            </w:r>
          </w:p>
        </w:tc>
      </w:tr>
      <w:tr w:rsidR="00B96D26" w:rsidTr="00EF4BB5">
        <w:tc>
          <w:tcPr>
            <w:tcW w:w="8826" w:type="dxa"/>
            <w:tcBorders>
              <w:bottom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>
              <w:t xml:space="preserve">Beschrijf </w:t>
            </w:r>
            <w:r w:rsidR="00EF4BB5">
              <w:t xml:space="preserve">in het onderstaande witte vlak </w:t>
            </w:r>
            <w:r>
              <w:t>de referentie</w:t>
            </w:r>
            <w:r w:rsidR="00EF4BB5">
              <w:t>-opdracht</w:t>
            </w:r>
            <w:r>
              <w:t xml:space="preserve"> op concrete en volledige wijze, zodat duidelijk kan worden nagegaan of er </w:t>
            </w:r>
            <w:r w:rsidR="00EF4BB5">
              <w:t xml:space="preserve">zowel in </w:t>
            </w:r>
            <w:r w:rsidR="00EF4BB5" w:rsidRPr="00501952">
              <w:rPr>
                <w:u w:val="single"/>
              </w:rPr>
              <w:t>aantal</w:t>
            </w:r>
            <w:r w:rsidR="00EF4BB5">
              <w:t xml:space="preserve"> als </w:t>
            </w:r>
            <w:r w:rsidR="00EF4BB5" w:rsidRPr="00501952">
              <w:rPr>
                <w:u w:val="single"/>
              </w:rPr>
              <w:t>inhoud</w:t>
            </w:r>
            <w:r w:rsidR="00EF4BB5">
              <w:t xml:space="preserve"> </w:t>
            </w:r>
            <w:r>
              <w:t>wordt voldaan</w:t>
            </w:r>
            <w:r w:rsidR="00EF4BB5">
              <w:t xml:space="preserve"> </w:t>
            </w:r>
            <w:r>
              <w:t>aan de kerncompetentie(s).</w:t>
            </w: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EF4BB5">
            <w:pPr>
              <w:spacing w:line="240" w:lineRule="auto"/>
            </w:pPr>
            <w:r w:rsidRPr="00B96D26">
              <w:t>Indien onderdelen van de referentie</w:t>
            </w:r>
            <w:r w:rsidR="00EF4BB5">
              <w:t>-</w:t>
            </w:r>
            <w:r w:rsidRPr="00B96D26">
              <w:t>opdracht door anderen</w:t>
            </w:r>
            <w:r w:rsidR="00EF4BB5">
              <w:t xml:space="preserve"> (Combinant of Derde)</w:t>
            </w:r>
            <w:r w:rsidRPr="00B96D26">
              <w:t xml:space="preserve"> dan Inschrijver zijn uitgevoerd dan</w:t>
            </w:r>
            <w:r w:rsidR="00EF4BB5">
              <w:t xml:space="preserve"> tevens</w:t>
            </w:r>
            <w:r w:rsidRPr="00B96D26">
              <w:t xml:space="preserve"> </w:t>
            </w:r>
            <w:r w:rsidR="00EF4BB5">
              <w:t xml:space="preserve">concreet en </w:t>
            </w:r>
            <w:r w:rsidRPr="00B96D26">
              <w:t xml:space="preserve">volledig omschrijven om welke onderdelen en met welke omvang deze zijn uitgevoerd en met </w:t>
            </w:r>
            <w:r w:rsidR="00EF4BB5">
              <w:t xml:space="preserve">de volledige </w:t>
            </w:r>
            <w:r w:rsidRPr="00B96D26">
              <w:t>naam van het bedrijf/bedrijven</w:t>
            </w:r>
            <w:r w:rsidR="00EF4BB5">
              <w:t>.</w:t>
            </w:r>
          </w:p>
          <w:p w:rsidR="00DB4D50" w:rsidRDefault="00DB4D50" w:rsidP="00EF4BB5">
            <w:pPr>
              <w:spacing w:line="240" w:lineRule="auto"/>
            </w:pPr>
          </w:p>
        </w:tc>
      </w:tr>
      <w:tr w:rsidR="00B96D26" w:rsidTr="00EF4BB5">
        <w:tc>
          <w:tcPr>
            <w:tcW w:w="8826" w:type="dxa"/>
            <w:tcBorders>
              <w:top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</w:tc>
      </w:tr>
    </w:tbl>
    <w:p w:rsidR="003D5EF6" w:rsidRDefault="003D5EF6" w:rsidP="003D5EF6">
      <w:pPr>
        <w:spacing w:line="240" w:lineRule="auto"/>
        <w:ind w:left="-1701"/>
      </w:pPr>
    </w:p>
    <w:p w:rsidR="003D5EF6" w:rsidRDefault="003D5EF6" w:rsidP="003D5EF6">
      <w:pPr>
        <w:spacing w:line="240" w:lineRule="auto"/>
        <w:ind w:left="-1701"/>
      </w:pPr>
    </w:p>
    <w:p w:rsidR="00B96D26" w:rsidRDefault="00B96D26" w:rsidP="003D5EF6">
      <w:pPr>
        <w:spacing w:line="240" w:lineRule="auto"/>
        <w:ind w:left="-1701"/>
      </w:pPr>
      <w:r>
        <w:t>Het witte invulvak beweegt</w:t>
      </w:r>
      <w:r w:rsidRPr="00B96D26">
        <w:t xml:space="preserve"> automatisch mee met de omvang van het antwoord dat u opgeeft.</w:t>
      </w:r>
    </w:p>
    <w:p w:rsidR="00B96D26" w:rsidRDefault="00B96D26" w:rsidP="003D5EF6">
      <w:pPr>
        <w:spacing w:line="240" w:lineRule="auto"/>
        <w:ind w:left="-1701"/>
      </w:pPr>
    </w:p>
    <w:p w:rsidR="00EF4BB5" w:rsidRDefault="00EF4BB5" w:rsidP="00EF4BB5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EF4BB5" w:rsidRDefault="00EF4BB5" w:rsidP="00EF4BB5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 Ondertekening</w:t>
      </w:r>
    </w:p>
    <w:p w:rsidR="00EF4BB5" w:rsidRPr="00EF4BB5" w:rsidRDefault="00EF4BB5" w:rsidP="00EF4BB5"/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7087"/>
      </w:tblGrid>
      <w:tr w:rsidR="00D077EA" w:rsidRPr="00D077EA" w:rsidTr="00D077EA">
        <w:tc>
          <w:tcPr>
            <w:tcW w:w="9640" w:type="dxa"/>
            <w:gridSpan w:val="2"/>
            <w:shd w:val="clear" w:color="auto" w:fill="0000FF"/>
          </w:tcPr>
          <w:p w:rsidR="00D077EA" w:rsidRPr="00D077EA" w:rsidRDefault="00D077EA" w:rsidP="00EC5B7B">
            <w:pPr>
              <w:tabs>
                <w:tab w:val="left" w:pos="5600"/>
              </w:tabs>
              <w:ind w:right="497"/>
              <w:rPr>
                <w:b/>
                <w:color w:val="FFFFFF" w:themeColor="background1"/>
              </w:rPr>
            </w:pPr>
            <w:r w:rsidRPr="00D077EA">
              <w:rPr>
                <w:b/>
                <w:color w:val="FFFFFF" w:themeColor="background1"/>
                <w:szCs w:val="18"/>
              </w:rPr>
              <w:t>4.1 Ondertekening namens de onderneming die de referentie-opdracht heeft uitgevoerd (dus Inschrijver, Combinant of Derde):</w:t>
            </w:r>
          </w:p>
        </w:tc>
      </w:tr>
      <w:tr w:rsidR="00D077EA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D077EA" w:rsidRDefault="00D077EA" w:rsidP="00EC5B7B">
            <w:pPr>
              <w:ind w:right="1031"/>
            </w:pPr>
            <w:r>
              <w:t>Naam: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D077EA" w:rsidRDefault="00D077EA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Functie: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Bedrijf: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rPr>
          <w:trHeight w:val="1779"/>
        </w:trPr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Handtekening:</w:t>
            </w: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Datum: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</w:tbl>
    <w:p w:rsidR="00227FC7" w:rsidRPr="001F50B8" w:rsidRDefault="00227FC7" w:rsidP="002F57A9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7087"/>
      </w:tblGrid>
      <w:tr w:rsidR="00D077EA" w:rsidRPr="00D077EA" w:rsidTr="00D077EA">
        <w:tc>
          <w:tcPr>
            <w:tcW w:w="9640" w:type="dxa"/>
            <w:gridSpan w:val="2"/>
            <w:shd w:val="clear" w:color="auto" w:fill="E36C0A" w:themeFill="accent6" w:themeFillShade="BF"/>
          </w:tcPr>
          <w:p w:rsidR="00D077EA" w:rsidRPr="00D077EA" w:rsidRDefault="00D077EA" w:rsidP="00B7782F">
            <w:pPr>
              <w:ind w:right="497"/>
              <w:rPr>
                <w:b/>
                <w:color w:val="FFFFFF" w:themeColor="background1"/>
              </w:rPr>
            </w:pPr>
            <w:r w:rsidRPr="00D077EA">
              <w:rPr>
                <w:b/>
                <w:color w:val="FFFFFF" w:themeColor="background1"/>
              </w:rPr>
              <w:t>4.2 Ondertekening namens de opdrachtgevende instantie van de referentie-opdracht (referent):</w:t>
            </w:r>
          </w:p>
        </w:tc>
      </w:tr>
      <w:tr w:rsidR="00D077EA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D077EA" w:rsidRDefault="00D077EA" w:rsidP="000E4F6B">
            <w:pPr>
              <w:ind w:right="1031"/>
            </w:pPr>
            <w:r>
              <w:t>Naam: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D077EA" w:rsidRDefault="00D077EA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Functie: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227FC7" w:rsidRDefault="00227FC7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bottom w:val="single" w:sz="4" w:space="0" w:color="auto"/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Bedrijf: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  <w:bottom w:val="nil"/>
            </w:tcBorders>
          </w:tcPr>
          <w:p w:rsidR="00227FC7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</w:pPr>
          </w:p>
        </w:tc>
      </w:tr>
      <w:tr w:rsidR="00227FC7" w:rsidTr="00D077EA">
        <w:trPr>
          <w:trHeight w:val="1760"/>
        </w:trPr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Handtekening:</w:t>
            </w:r>
          </w:p>
        </w:tc>
        <w:tc>
          <w:tcPr>
            <w:tcW w:w="7087" w:type="dxa"/>
            <w:tcBorders>
              <w:left w:val="dashed" w:sz="4" w:space="0" w:color="auto"/>
            </w:tcBorders>
            <w:shd w:val="clear" w:color="auto" w:fill="auto"/>
          </w:tcPr>
          <w:p w:rsidR="00227FC7" w:rsidRDefault="00227FC7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Datum: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227FC7" w:rsidRDefault="00227FC7" w:rsidP="00B7782F">
            <w:pPr>
              <w:ind w:right="497"/>
            </w:pPr>
          </w:p>
        </w:tc>
      </w:tr>
    </w:tbl>
    <w:p w:rsidR="00CB776F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0E4F6B" w:rsidRDefault="00EF4BB5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 w:rsidRPr="00EF4BB5">
        <w:rPr>
          <w:b/>
          <w:sz w:val="16"/>
          <w:szCs w:val="16"/>
        </w:rPr>
        <w:t>NB!</w:t>
      </w:r>
      <w:r>
        <w:rPr>
          <w:sz w:val="16"/>
          <w:szCs w:val="16"/>
        </w:rPr>
        <w:t xml:space="preserve"> </w:t>
      </w:r>
      <w:r w:rsidR="000E4F6B">
        <w:rPr>
          <w:sz w:val="16"/>
          <w:szCs w:val="16"/>
        </w:rPr>
        <w:t>Bij I</w:t>
      </w:r>
      <w:r w:rsidR="000E4F6B" w:rsidRPr="009B04B5">
        <w:rPr>
          <w:sz w:val="16"/>
          <w:szCs w:val="16"/>
        </w:rPr>
        <w:t xml:space="preserve">nschrijving </w:t>
      </w:r>
      <w:r w:rsidR="000E4F6B">
        <w:rPr>
          <w:sz w:val="16"/>
          <w:szCs w:val="16"/>
        </w:rPr>
        <w:t xml:space="preserve">moet een ingevuld format </w:t>
      </w:r>
      <w:r w:rsidR="000E4F6B" w:rsidRPr="003F40C3">
        <w:rPr>
          <w:sz w:val="16"/>
          <w:szCs w:val="16"/>
        </w:rPr>
        <w:t xml:space="preserve">‘Specificatie referentieopdracht’ </w:t>
      </w:r>
      <w:r w:rsidR="000E4F6B">
        <w:rPr>
          <w:sz w:val="16"/>
          <w:szCs w:val="16"/>
        </w:rPr>
        <w:t xml:space="preserve">worden ingediend. Deze hoeft bij Inschrijving nog níet te zijn ondertekend: door </w:t>
      </w:r>
      <w:r w:rsidR="00CB776F">
        <w:rPr>
          <w:sz w:val="16"/>
          <w:szCs w:val="16"/>
        </w:rPr>
        <w:t xml:space="preserve">de </w:t>
      </w:r>
      <w:r w:rsidR="00CB776F" w:rsidRPr="009B04B5">
        <w:rPr>
          <w:sz w:val="16"/>
          <w:szCs w:val="16"/>
        </w:rPr>
        <w:t>opdrachtgevende instantie</w:t>
      </w:r>
      <w:r w:rsidR="00CB776F">
        <w:rPr>
          <w:sz w:val="16"/>
          <w:szCs w:val="16"/>
        </w:rPr>
        <w:t xml:space="preserve"> (</w:t>
      </w:r>
      <w:r w:rsidR="007A516D">
        <w:rPr>
          <w:sz w:val="16"/>
          <w:szCs w:val="16"/>
        </w:rPr>
        <w:t xml:space="preserve">oranje blok </w:t>
      </w:r>
      <w:r w:rsidR="00D077EA">
        <w:rPr>
          <w:sz w:val="16"/>
          <w:szCs w:val="16"/>
        </w:rPr>
        <w:t xml:space="preserve">4.2 </w:t>
      </w:r>
      <w:r w:rsidR="00CB776F">
        <w:rPr>
          <w:sz w:val="16"/>
          <w:szCs w:val="16"/>
        </w:rPr>
        <w:t>de referent)</w:t>
      </w:r>
      <w:r w:rsidR="000E4F6B" w:rsidRPr="009B04B5">
        <w:rPr>
          <w:sz w:val="16"/>
          <w:szCs w:val="16"/>
        </w:rPr>
        <w:t>.</w:t>
      </w:r>
    </w:p>
    <w:p w:rsidR="000E4F6B" w:rsidRDefault="000E4F6B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>
        <w:rPr>
          <w:sz w:val="16"/>
          <w:szCs w:val="16"/>
        </w:rPr>
        <w:t xml:space="preserve">De </w:t>
      </w:r>
      <w:r w:rsidRPr="00CB776F">
        <w:rPr>
          <w:sz w:val="16"/>
          <w:szCs w:val="16"/>
          <w:u w:val="single"/>
        </w:rPr>
        <w:t>winnende</w:t>
      </w:r>
      <w:r>
        <w:rPr>
          <w:sz w:val="16"/>
          <w:szCs w:val="16"/>
        </w:rPr>
        <w:t xml:space="preserve"> Inschrijver dient, op verzoek daartoe van het IUC DJI, de r</w:t>
      </w:r>
      <w:r w:rsidRPr="003F40C3">
        <w:rPr>
          <w:sz w:val="16"/>
          <w:szCs w:val="16"/>
        </w:rPr>
        <w:t>eeds bij</w:t>
      </w:r>
      <w:r w:rsidR="00167706">
        <w:rPr>
          <w:sz w:val="16"/>
          <w:szCs w:val="16"/>
        </w:rPr>
        <w:t xml:space="preserve"> Inschrijving ingediende bijlage 3 </w:t>
      </w:r>
      <w:r>
        <w:rPr>
          <w:sz w:val="16"/>
          <w:szCs w:val="16"/>
        </w:rPr>
        <w:t xml:space="preserve"> </w:t>
      </w:r>
      <w:r w:rsidR="00167706" w:rsidRPr="00167706">
        <w:rPr>
          <w:sz w:val="16"/>
          <w:szCs w:val="16"/>
        </w:rPr>
        <w:t>‘Specificatie referentieopdracht’</w:t>
      </w:r>
      <w:r w:rsidR="00167706">
        <w:rPr>
          <w:sz w:val="16"/>
          <w:szCs w:val="16"/>
        </w:rPr>
        <w:t xml:space="preserve"> </w:t>
      </w:r>
      <w:r>
        <w:rPr>
          <w:sz w:val="16"/>
          <w:szCs w:val="16"/>
        </w:rPr>
        <w:t>nogmaals in te dienen</w:t>
      </w:r>
      <w:r w:rsidRPr="003F40C3">
        <w:rPr>
          <w:sz w:val="16"/>
          <w:szCs w:val="16"/>
        </w:rPr>
        <w:t>,</w:t>
      </w:r>
      <w:r>
        <w:rPr>
          <w:sz w:val="16"/>
          <w:szCs w:val="16"/>
        </w:rPr>
        <w:t xml:space="preserve"> maar</w:t>
      </w:r>
      <w:r w:rsidRPr="003F40C3">
        <w:rPr>
          <w:sz w:val="16"/>
          <w:szCs w:val="16"/>
        </w:rPr>
        <w:t xml:space="preserve"> ditmaal </w:t>
      </w:r>
      <w:r w:rsidR="00CB776F">
        <w:rPr>
          <w:sz w:val="16"/>
          <w:szCs w:val="16"/>
        </w:rPr>
        <w:t xml:space="preserve">wél </w:t>
      </w:r>
      <w:r w:rsidRPr="003F40C3">
        <w:rPr>
          <w:sz w:val="16"/>
          <w:szCs w:val="16"/>
        </w:rPr>
        <w:t>ondertekend</w:t>
      </w:r>
      <w:r w:rsidR="00167706">
        <w:rPr>
          <w:sz w:val="16"/>
          <w:szCs w:val="16"/>
        </w:rPr>
        <w:t xml:space="preserve"> (</w:t>
      </w:r>
      <w:r w:rsidR="007A516D">
        <w:rPr>
          <w:sz w:val="16"/>
          <w:szCs w:val="16"/>
        </w:rPr>
        <w:t xml:space="preserve">oranje </w:t>
      </w:r>
      <w:r w:rsidR="00167706">
        <w:rPr>
          <w:sz w:val="16"/>
          <w:szCs w:val="16"/>
        </w:rPr>
        <w:t>blok 4.2)</w:t>
      </w:r>
      <w:r w:rsidRPr="003F40C3">
        <w:rPr>
          <w:sz w:val="16"/>
          <w:szCs w:val="16"/>
        </w:rPr>
        <w:t xml:space="preserve"> door</w:t>
      </w:r>
      <w:r w:rsidR="00CB776F">
        <w:rPr>
          <w:sz w:val="16"/>
          <w:szCs w:val="16"/>
        </w:rPr>
        <w:t xml:space="preserve"> de </w:t>
      </w:r>
      <w:r w:rsidR="00CB776F" w:rsidRPr="009B04B5">
        <w:rPr>
          <w:sz w:val="16"/>
          <w:szCs w:val="16"/>
        </w:rPr>
        <w:t>opdrachtgevende instantie</w:t>
      </w:r>
      <w:r w:rsidR="00CB776F">
        <w:rPr>
          <w:sz w:val="16"/>
          <w:szCs w:val="16"/>
        </w:rPr>
        <w:t xml:space="preserve"> (de referent)</w:t>
      </w:r>
      <w:r>
        <w:rPr>
          <w:sz w:val="16"/>
          <w:szCs w:val="16"/>
        </w:rPr>
        <w:t xml:space="preserve">. </w:t>
      </w:r>
    </w:p>
    <w:p w:rsidR="000E4F6B" w:rsidRDefault="000E4F6B" w:rsidP="000E4F6B">
      <w:pPr>
        <w:spacing w:before="120" w:after="120" w:line="280" w:lineRule="atLeast"/>
        <w:ind w:right="1031"/>
        <w:rPr>
          <w:rFonts w:eastAsia="MS Mincho"/>
          <w:b/>
          <w:sz w:val="20"/>
          <w:szCs w:val="20"/>
        </w:rPr>
      </w:pPr>
    </w:p>
    <w:sectPr w:rsidR="000E4F6B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3D5EF6">
              <w:t>5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3D5EF6">
              <w:t>5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281DB4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281DB4">
              <w:t>5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E767AF" w:rsidP="00760FA3">
          <w:pPr>
            <w:adjustRightInd w:val="0"/>
            <w:spacing w:line="180" w:lineRule="exact"/>
            <w:rPr>
              <w:sz w:val="13"/>
            </w:rPr>
          </w:pPr>
          <w:r w:rsidRPr="00941C86">
            <w:rPr>
              <w:rStyle w:val="Huisstijl-Koptekst"/>
            </w:rPr>
            <w:t xml:space="preserve">Bijlage </w:t>
          </w:r>
          <w:r w:rsidR="00507492" w:rsidRPr="00507492">
            <w:rPr>
              <w:rStyle w:val="Huisstijl-Koptekst"/>
            </w:rPr>
            <w:t>3</w:t>
          </w:r>
          <w:r>
            <w:rPr>
              <w:rStyle w:val="Huisstijl-Koptekst"/>
            </w:rPr>
            <w:t xml:space="preserve"> </w:t>
          </w:r>
          <w:r w:rsidR="00760FA3">
            <w:rPr>
              <w:rStyle w:val="Huisstijl-Koptekst"/>
            </w:rPr>
            <w:t>Specificatie referentieopdracht │</w:t>
          </w:r>
          <w:r w:rsidR="00113A1C">
            <w:rPr>
              <w:rStyle w:val="Huisstijl-Koptekst"/>
            </w:rPr>
            <w:t>Europese aanbesteding Notuleerdiensten</w:t>
          </w:r>
          <w:r>
            <w:rPr>
              <w:rStyle w:val="Huisstijl-Koptekst"/>
            </w:rPr>
            <w:t xml:space="preserve"> </w:t>
          </w:r>
          <w:r w:rsidR="00507492" w:rsidRPr="00507492">
            <w:rPr>
              <w:rStyle w:val="Huisstijl-Koptekst"/>
            </w:rPr>
            <w:t>IUC/DJI/IENEA/MHT/2022-01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D216F3" wp14:editId="3CC7502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09EB34" wp14:editId="7A9110D7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952775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A3FF7FA" wp14:editId="7318ECA3">
                                      <wp:extent cx="1760155" cy="1485900"/>
                                      <wp:effectExtent l="0" t="0" r="0" b="0"/>
                                      <wp:docPr id="6" name="Afbeelding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64734" cy="14897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D216F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09EB34" wp14:editId="7A9110D7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952775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3FF7FA" wp14:editId="7318ECA3">
                                <wp:extent cx="1760155" cy="1485900"/>
                                <wp:effectExtent l="0" t="0" r="0" b="0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4734" cy="1489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A100731"/>
    <w:multiLevelType w:val="hybridMultilevel"/>
    <w:tmpl w:val="3CB8D982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6BF56BB3"/>
    <w:multiLevelType w:val="hybridMultilevel"/>
    <w:tmpl w:val="8FE0FE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BC44FB5"/>
    <w:multiLevelType w:val="hybridMultilevel"/>
    <w:tmpl w:val="E952B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0"/>
  </w:num>
  <w:num w:numId="17">
    <w:abstractNumId w:val="15"/>
  </w:num>
  <w:num w:numId="18">
    <w:abstractNumId w:val="26"/>
  </w:num>
  <w:num w:numId="19">
    <w:abstractNumId w:val="29"/>
  </w:num>
  <w:num w:numId="20">
    <w:abstractNumId w:val="25"/>
  </w:num>
  <w:num w:numId="21">
    <w:abstractNumId w:val="32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9"/>
  </w:num>
  <w:num w:numId="27">
    <w:abstractNumId w:val="34"/>
  </w:num>
  <w:num w:numId="28">
    <w:abstractNumId w:val="16"/>
  </w:num>
  <w:num w:numId="29">
    <w:abstractNumId w:val="33"/>
  </w:num>
  <w:num w:numId="30">
    <w:abstractNumId w:val="19"/>
  </w:num>
  <w:num w:numId="31">
    <w:abstractNumId w:val="41"/>
  </w:num>
  <w:num w:numId="32">
    <w:abstractNumId w:val="37"/>
  </w:num>
  <w:num w:numId="33">
    <w:abstractNumId w:val="24"/>
  </w:num>
  <w:num w:numId="34">
    <w:abstractNumId w:val="31"/>
  </w:num>
  <w:num w:numId="35">
    <w:abstractNumId w:val="21"/>
  </w:num>
  <w:num w:numId="36">
    <w:abstractNumId w:val="20"/>
  </w:num>
  <w:num w:numId="37">
    <w:abstractNumId w:val="12"/>
  </w:num>
  <w:num w:numId="38">
    <w:abstractNumId w:val="42"/>
  </w:num>
  <w:num w:numId="39">
    <w:abstractNumId w:val="23"/>
  </w:num>
  <w:num w:numId="40">
    <w:abstractNumId w:val="43"/>
  </w:num>
  <w:num w:numId="41">
    <w:abstractNumId w:val="13"/>
  </w:num>
  <w:num w:numId="42">
    <w:abstractNumId w:val="28"/>
  </w:num>
  <w:num w:numId="43">
    <w:abstractNumId w:val="35"/>
  </w:num>
  <w:num w:numId="44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9216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06995"/>
    <w:rsid w:val="00020189"/>
    <w:rsid w:val="000203D4"/>
    <w:rsid w:val="00020EE4"/>
    <w:rsid w:val="00026447"/>
    <w:rsid w:val="00033426"/>
    <w:rsid w:val="00034A84"/>
    <w:rsid w:val="00034D27"/>
    <w:rsid w:val="00035E67"/>
    <w:rsid w:val="00044809"/>
    <w:rsid w:val="00057B03"/>
    <w:rsid w:val="0006027D"/>
    <w:rsid w:val="00060874"/>
    <w:rsid w:val="000608FF"/>
    <w:rsid w:val="00071F28"/>
    <w:rsid w:val="000745B6"/>
    <w:rsid w:val="0007724A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3B6"/>
    <w:rsid w:val="000D6FA0"/>
    <w:rsid w:val="000D7BB7"/>
    <w:rsid w:val="000E1DFD"/>
    <w:rsid w:val="000E4849"/>
    <w:rsid w:val="000E4F6B"/>
    <w:rsid w:val="000F1A72"/>
    <w:rsid w:val="000F2632"/>
    <w:rsid w:val="001109E6"/>
    <w:rsid w:val="00113A1C"/>
    <w:rsid w:val="00123082"/>
    <w:rsid w:val="00123704"/>
    <w:rsid w:val="001270C7"/>
    <w:rsid w:val="00130D60"/>
    <w:rsid w:val="001429A1"/>
    <w:rsid w:val="00142BCD"/>
    <w:rsid w:val="0014786A"/>
    <w:rsid w:val="001516A4"/>
    <w:rsid w:val="00167706"/>
    <w:rsid w:val="00174D15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054FC"/>
    <w:rsid w:val="00215347"/>
    <w:rsid w:val="00216ADD"/>
    <w:rsid w:val="00227FC7"/>
    <w:rsid w:val="002308AB"/>
    <w:rsid w:val="002428E3"/>
    <w:rsid w:val="00247F4F"/>
    <w:rsid w:val="00260BAF"/>
    <w:rsid w:val="002650F7"/>
    <w:rsid w:val="00280F74"/>
    <w:rsid w:val="00281DB4"/>
    <w:rsid w:val="00286998"/>
    <w:rsid w:val="00286F34"/>
    <w:rsid w:val="002A3969"/>
    <w:rsid w:val="002B153C"/>
    <w:rsid w:val="002D317B"/>
    <w:rsid w:val="002E0F69"/>
    <w:rsid w:val="002E14E1"/>
    <w:rsid w:val="002E7C26"/>
    <w:rsid w:val="002F35DC"/>
    <w:rsid w:val="002F57A9"/>
    <w:rsid w:val="00312597"/>
    <w:rsid w:val="00313CF1"/>
    <w:rsid w:val="00334619"/>
    <w:rsid w:val="00342938"/>
    <w:rsid w:val="0034778A"/>
    <w:rsid w:val="00353D56"/>
    <w:rsid w:val="00355EFE"/>
    <w:rsid w:val="0036223B"/>
    <w:rsid w:val="0036252A"/>
    <w:rsid w:val="00364D9D"/>
    <w:rsid w:val="0037329B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3625"/>
    <w:rsid w:val="003B58E3"/>
    <w:rsid w:val="003B7612"/>
    <w:rsid w:val="003B7EE7"/>
    <w:rsid w:val="003C18C0"/>
    <w:rsid w:val="003D39EC"/>
    <w:rsid w:val="003D5EF6"/>
    <w:rsid w:val="003E3DD5"/>
    <w:rsid w:val="003E58F6"/>
    <w:rsid w:val="003F44B7"/>
    <w:rsid w:val="00404CB4"/>
    <w:rsid w:val="00413D48"/>
    <w:rsid w:val="004213B0"/>
    <w:rsid w:val="00422FEE"/>
    <w:rsid w:val="00441AC2"/>
    <w:rsid w:val="00444592"/>
    <w:rsid w:val="004449E1"/>
    <w:rsid w:val="004520E4"/>
    <w:rsid w:val="00452BCD"/>
    <w:rsid w:val="00456B63"/>
    <w:rsid w:val="00483F0B"/>
    <w:rsid w:val="0049119A"/>
    <w:rsid w:val="00492A5E"/>
    <w:rsid w:val="00497A3A"/>
    <w:rsid w:val="004B02EC"/>
    <w:rsid w:val="004B4632"/>
    <w:rsid w:val="004B4977"/>
    <w:rsid w:val="004B5465"/>
    <w:rsid w:val="004C7C68"/>
    <w:rsid w:val="004E13BE"/>
    <w:rsid w:val="004E32F0"/>
    <w:rsid w:val="00501952"/>
    <w:rsid w:val="00507492"/>
    <w:rsid w:val="00516022"/>
    <w:rsid w:val="00517C34"/>
    <w:rsid w:val="00521CEE"/>
    <w:rsid w:val="00524434"/>
    <w:rsid w:val="00534880"/>
    <w:rsid w:val="005639CE"/>
    <w:rsid w:val="0056454C"/>
    <w:rsid w:val="00573041"/>
    <w:rsid w:val="005903FB"/>
    <w:rsid w:val="005A03A3"/>
    <w:rsid w:val="005B4F97"/>
    <w:rsid w:val="005B77E3"/>
    <w:rsid w:val="005B799B"/>
    <w:rsid w:val="005C164B"/>
    <w:rsid w:val="005C1A3A"/>
    <w:rsid w:val="005C3FE0"/>
    <w:rsid w:val="005C740C"/>
    <w:rsid w:val="005D0300"/>
    <w:rsid w:val="005D7747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3EA7"/>
    <w:rsid w:val="00645EC4"/>
    <w:rsid w:val="006469F6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60FA3"/>
    <w:rsid w:val="00775344"/>
    <w:rsid w:val="007777DF"/>
    <w:rsid w:val="00783559"/>
    <w:rsid w:val="007949CD"/>
    <w:rsid w:val="007A4105"/>
    <w:rsid w:val="007A474C"/>
    <w:rsid w:val="007A516D"/>
    <w:rsid w:val="007B0280"/>
    <w:rsid w:val="007C02B6"/>
    <w:rsid w:val="007C406E"/>
    <w:rsid w:val="007F428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574E8"/>
    <w:rsid w:val="00961FA7"/>
    <w:rsid w:val="009668DE"/>
    <w:rsid w:val="0096706A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136D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72B6B"/>
    <w:rsid w:val="00A94A09"/>
    <w:rsid w:val="00AB13B9"/>
    <w:rsid w:val="00AB762B"/>
    <w:rsid w:val="00AB78E0"/>
    <w:rsid w:val="00AC0810"/>
    <w:rsid w:val="00AC49D8"/>
    <w:rsid w:val="00AC523C"/>
    <w:rsid w:val="00AD3A3C"/>
    <w:rsid w:val="00AE11B7"/>
    <w:rsid w:val="00AF0612"/>
    <w:rsid w:val="00B028C5"/>
    <w:rsid w:val="00B06C4D"/>
    <w:rsid w:val="00B1313D"/>
    <w:rsid w:val="00B26CCF"/>
    <w:rsid w:val="00B316B9"/>
    <w:rsid w:val="00B35331"/>
    <w:rsid w:val="00B423F8"/>
    <w:rsid w:val="00B46041"/>
    <w:rsid w:val="00B50C7F"/>
    <w:rsid w:val="00B51544"/>
    <w:rsid w:val="00B531DD"/>
    <w:rsid w:val="00B60860"/>
    <w:rsid w:val="00B71DC2"/>
    <w:rsid w:val="00B73546"/>
    <w:rsid w:val="00B74DD5"/>
    <w:rsid w:val="00B74F88"/>
    <w:rsid w:val="00B76A6E"/>
    <w:rsid w:val="00B7782F"/>
    <w:rsid w:val="00B813ED"/>
    <w:rsid w:val="00B93893"/>
    <w:rsid w:val="00B96D26"/>
    <w:rsid w:val="00BB1670"/>
    <w:rsid w:val="00BB4203"/>
    <w:rsid w:val="00BC12A3"/>
    <w:rsid w:val="00BC3B53"/>
    <w:rsid w:val="00BC56F5"/>
    <w:rsid w:val="00BC75D5"/>
    <w:rsid w:val="00BE036C"/>
    <w:rsid w:val="00BE2D55"/>
    <w:rsid w:val="00BF37A3"/>
    <w:rsid w:val="00C12E90"/>
    <w:rsid w:val="00C206F1"/>
    <w:rsid w:val="00C26079"/>
    <w:rsid w:val="00C35A91"/>
    <w:rsid w:val="00C40C60"/>
    <w:rsid w:val="00C53426"/>
    <w:rsid w:val="00C55C01"/>
    <w:rsid w:val="00C63108"/>
    <w:rsid w:val="00C6537C"/>
    <w:rsid w:val="00C7256F"/>
    <w:rsid w:val="00C876B7"/>
    <w:rsid w:val="00C90846"/>
    <w:rsid w:val="00C97238"/>
    <w:rsid w:val="00CA0A69"/>
    <w:rsid w:val="00CA0E76"/>
    <w:rsid w:val="00CA413A"/>
    <w:rsid w:val="00CA47D3"/>
    <w:rsid w:val="00CB5A73"/>
    <w:rsid w:val="00CB776F"/>
    <w:rsid w:val="00CD604A"/>
    <w:rsid w:val="00CD6791"/>
    <w:rsid w:val="00CD700D"/>
    <w:rsid w:val="00CE2EA9"/>
    <w:rsid w:val="00CE74D9"/>
    <w:rsid w:val="00CF053F"/>
    <w:rsid w:val="00CF7C8B"/>
    <w:rsid w:val="00D077EA"/>
    <w:rsid w:val="00D078E1"/>
    <w:rsid w:val="00D12A7F"/>
    <w:rsid w:val="00D200DF"/>
    <w:rsid w:val="00D23522"/>
    <w:rsid w:val="00D279AE"/>
    <w:rsid w:val="00D27FF9"/>
    <w:rsid w:val="00D405AB"/>
    <w:rsid w:val="00D4699F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4C30"/>
    <w:rsid w:val="00D80CCE"/>
    <w:rsid w:val="00DB4D50"/>
    <w:rsid w:val="00DD3DD7"/>
    <w:rsid w:val="00DD45DA"/>
    <w:rsid w:val="00DE578A"/>
    <w:rsid w:val="00DF1D1E"/>
    <w:rsid w:val="00DF2583"/>
    <w:rsid w:val="00DF54D9"/>
    <w:rsid w:val="00E0199B"/>
    <w:rsid w:val="00E03D32"/>
    <w:rsid w:val="00E10DC6"/>
    <w:rsid w:val="00E11F8E"/>
    <w:rsid w:val="00E145EA"/>
    <w:rsid w:val="00E364EF"/>
    <w:rsid w:val="00E426A4"/>
    <w:rsid w:val="00E42D22"/>
    <w:rsid w:val="00E50A17"/>
    <w:rsid w:val="00E54278"/>
    <w:rsid w:val="00E55E80"/>
    <w:rsid w:val="00E634E3"/>
    <w:rsid w:val="00E659A6"/>
    <w:rsid w:val="00E767AF"/>
    <w:rsid w:val="00E769E6"/>
    <w:rsid w:val="00EA0D09"/>
    <w:rsid w:val="00EA14AC"/>
    <w:rsid w:val="00EA64CA"/>
    <w:rsid w:val="00EA75C1"/>
    <w:rsid w:val="00EB5354"/>
    <w:rsid w:val="00EB7550"/>
    <w:rsid w:val="00EC237D"/>
    <w:rsid w:val="00EE1A75"/>
    <w:rsid w:val="00EE4A1F"/>
    <w:rsid w:val="00EF1B5A"/>
    <w:rsid w:val="00EF2CCA"/>
    <w:rsid w:val="00EF4BB5"/>
    <w:rsid w:val="00F03E1B"/>
    <w:rsid w:val="00F050DA"/>
    <w:rsid w:val="00F16EBD"/>
    <w:rsid w:val="00F2608D"/>
    <w:rsid w:val="00F36803"/>
    <w:rsid w:val="00F46AA1"/>
    <w:rsid w:val="00F5219D"/>
    <w:rsid w:val="00F530D5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8508C"/>
    <w:rsid w:val="00FA1759"/>
    <w:rsid w:val="00FA51EF"/>
    <w:rsid w:val="00FB06ED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3CA44D5"/>
  <w15:docId w15:val="{94150AE9-52D9-44FB-9E4B-0878EBE4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C9448-0DA6-4B87-80DF-78BD2F7F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669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4343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Tuin, Marcel</cp:lastModifiedBy>
  <cp:revision>2</cp:revision>
  <cp:lastPrinted>2008-09-19T14:31:00Z</cp:lastPrinted>
  <dcterms:created xsi:type="dcterms:W3CDTF">2022-05-04T12:32:00Z</dcterms:created>
  <dcterms:modified xsi:type="dcterms:W3CDTF">2022-05-04T12:32:00Z</dcterms:modified>
</cp:coreProperties>
</file>