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704C9" w14:textId="77777777" w:rsidR="00142BCD" w:rsidRPr="00E57015" w:rsidRDefault="00142BCD" w:rsidP="004520E4">
      <w:pPr>
        <w:rPr>
          <w:lang w:val="en-GB"/>
        </w:rPr>
      </w:pPr>
    </w:p>
    <w:p w14:paraId="55B704CA" w14:textId="77777777" w:rsidR="00905394" w:rsidRPr="00E57015" w:rsidRDefault="00905394" w:rsidP="00645EC4">
      <w:pPr>
        <w:pStyle w:val="Kopzondernummering"/>
      </w:pPr>
    </w:p>
    <w:p w14:paraId="55B704CB" w14:textId="5432F7BC" w:rsidR="00905394" w:rsidRPr="00E57015" w:rsidRDefault="0006312B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B7054B" wp14:editId="0B5B001D">
                <wp:simplePos x="0" y="0"/>
                <wp:positionH relativeFrom="column">
                  <wp:posOffset>-1073150</wp:posOffset>
                </wp:positionH>
                <wp:positionV relativeFrom="paragraph">
                  <wp:posOffset>231775</wp:posOffset>
                </wp:positionV>
                <wp:extent cx="5562600" cy="2714625"/>
                <wp:effectExtent l="0" t="0" r="0" b="952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AEFC2E" w14:textId="5A1EE580" w:rsidR="008C5E6F" w:rsidRDefault="00804878" w:rsidP="008C5E6F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DC27E6" w:rsidRPr="00DC27E6">
                              <w:rPr>
                                <w:b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  <w:p w14:paraId="7A51F4D3" w14:textId="7431B577" w:rsidR="008C5E6F" w:rsidRDefault="00E62042" w:rsidP="008C5E6F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Vragenf</w:t>
                            </w:r>
                            <w:r w:rsidR="00FC3949">
                              <w:rPr>
                                <w:b/>
                                <w:sz w:val="32"/>
                                <w:szCs w:val="32"/>
                              </w:rPr>
                              <w:t>ormulier</w:t>
                            </w:r>
                            <w:r w:rsidR="00E57015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C5E6F">
                              <w:rPr>
                                <w:b/>
                                <w:sz w:val="32"/>
                                <w:szCs w:val="32"/>
                              </w:rPr>
                              <w:t>t.b.v.</w:t>
                            </w:r>
                          </w:p>
                          <w:p w14:paraId="55B70573" w14:textId="354B2553" w:rsidR="00E048B9" w:rsidRDefault="00DE0B72" w:rsidP="008C5E6F">
                            <w:pPr>
                              <w:pStyle w:val="Geenafstand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>Nota van Inlichtingen</w:t>
                            </w:r>
                          </w:p>
                          <w:p w14:paraId="55B70574" w14:textId="77777777" w:rsidR="00E048B9" w:rsidRPr="002D69B4" w:rsidRDefault="00E048B9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77767529" w14:textId="7798242D" w:rsidR="005A0620" w:rsidRDefault="00E62042" w:rsidP="008C5E6F">
                            <w:pPr>
                              <w:pStyle w:val="Geenafstand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00B0F0"/>
                                <w:sz w:val="40"/>
                                <w:szCs w:val="40"/>
                              </w:rPr>
                              <w:t>Europese a</w:t>
                            </w:r>
                            <w:r w:rsidR="007D1AED" w:rsidRPr="009D06CA">
                              <w:rPr>
                                <w:color w:val="00B0F0"/>
                                <w:sz w:val="40"/>
                                <w:szCs w:val="40"/>
                              </w:rPr>
                              <w:t>anbesteding</w:t>
                            </w:r>
                            <w:r w:rsidR="007D1AED" w:rsidRPr="00564138">
                              <w:rPr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  <w:p w14:paraId="55B70575" w14:textId="052475FA" w:rsidR="00E048B9" w:rsidRDefault="00E62042" w:rsidP="008C5E6F">
                            <w:pPr>
                              <w:pStyle w:val="Geenafstand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NOTULEERDIENSTEN</w:t>
                            </w:r>
                          </w:p>
                          <w:p w14:paraId="76E39969" w14:textId="77777777" w:rsidR="00FE3E11" w:rsidRDefault="00FE3E11" w:rsidP="008C5E6F">
                            <w:pPr>
                              <w:pStyle w:val="Geenafstand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D566A10" w14:textId="35171A76" w:rsidR="0006461B" w:rsidRPr="00D76603" w:rsidRDefault="00DF0965" w:rsidP="008C5E6F">
                            <w:pPr>
                              <w:pStyle w:val="Geenafstand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Projectnummer</w:t>
                            </w:r>
                            <w:r w:rsidR="00FE3E11" w:rsidRPr="00FE3E11">
                              <w:rPr>
                                <w:sz w:val="24"/>
                                <w:szCs w:val="24"/>
                              </w:rPr>
                              <w:t>:</w:t>
                            </w:r>
                            <w:r w:rsidR="00157E9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62042" w:rsidRPr="00E62042">
                              <w:rPr>
                                <w:sz w:val="24"/>
                                <w:szCs w:val="24"/>
                              </w:rPr>
                              <w:t>IUC/DJI/IENEA/MHT/2021-01</w:t>
                            </w:r>
                            <w:r w:rsidR="00D76603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D76603" w:rsidRPr="00D76603">
                              <w:rPr>
                                <w:sz w:val="20"/>
                                <w:szCs w:val="20"/>
                              </w:rPr>
                              <w:t>4</w:t>
                            </w:r>
                            <w:r w:rsidR="0006461B" w:rsidRPr="00D76603">
                              <w:rPr>
                                <w:sz w:val="20"/>
                                <w:szCs w:val="20"/>
                              </w:rPr>
                              <w:t xml:space="preserve"> mei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B705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84.5pt;margin-top:18.25pt;width:438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" filled="f" stroked="f" strokecolor="#09f">
                <v:textbox inset="0,0,0,0">
                  <w:txbxContent>
                    <w:p w14:paraId="42AEFC2E" w14:textId="5A1EE580" w:rsidR="008C5E6F" w:rsidRDefault="00804878" w:rsidP="008C5E6F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DC27E6" w:rsidRPr="00DC27E6">
                        <w:rPr>
                          <w:b/>
                          <w:sz w:val="32"/>
                          <w:szCs w:val="32"/>
                        </w:rPr>
                        <w:t>4</w:t>
                      </w:r>
                    </w:p>
                    <w:p w14:paraId="7A51F4D3" w14:textId="7431B577" w:rsidR="008C5E6F" w:rsidRDefault="00E62042" w:rsidP="008C5E6F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Vragenf</w:t>
                      </w:r>
                      <w:r w:rsidR="00FC3949">
                        <w:rPr>
                          <w:b/>
                          <w:sz w:val="32"/>
                          <w:szCs w:val="32"/>
                        </w:rPr>
                        <w:t>ormulier</w:t>
                      </w:r>
                      <w:r w:rsidR="00E57015">
                        <w:rPr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="008C5E6F">
                        <w:rPr>
                          <w:b/>
                          <w:sz w:val="32"/>
                          <w:szCs w:val="32"/>
                        </w:rPr>
                        <w:t>t.b.v.</w:t>
                      </w:r>
                    </w:p>
                    <w:p w14:paraId="55B70573" w14:textId="354B2553" w:rsidR="00E048B9" w:rsidRDefault="00DE0B72" w:rsidP="008C5E6F">
                      <w:pPr>
                        <w:pStyle w:val="Geenafstand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sz w:val="32"/>
                          <w:szCs w:val="32"/>
                        </w:rPr>
                        <w:t>Nota van Inlichtingen</w:t>
                      </w:r>
                    </w:p>
                    <w:p w14:paraId="55B70574" w14:textId="77777777" w:rsidR="00E048B9" w:rsidRPr="002D69B4" w:rsidRDefault="00E048B9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77767529" w14:textId="7798242D" w:rsidR="005A0620" w:rsidRDefault="00E62042" w:rsidP="008C5E6F">
                      <w:pPr>
                        <w:pStyle w:val="Geenafstand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color w:val="00B0F0"/>
                          <w:sz w:val="40"/>
                          <w:szCs w:val="40"/>
                        </w:rPr>
                        <w:t>Europese a</w:t>
                      </w:r>
                      <w:r w:rsidR="007D1AED" w:rsidRPr="009D06CA">
                        <w:rPr>
                          <w:color w:val="00B0F0"/>
                          <w:sz w:val="40"/>
                          <w:szCs w:val="40"/>
                        </w:rPr>
                        <w:t>anbesteding</w:t>
                      </w:r>
                      <w:r w:rsidR="007D1AED" w:rsidRPr="00564138">
                        <w:rPr>
                          <w:sz w:val="40"/>
                          <w:szCs w:val="40"/>
                        </w:rPr>
                        <w:t xml:space="preserve"> </w:t>
                      </w:r>
                    </w:p>
                    <w:p w14:paraId="55B70575" w14:textId="052475FA" w:rsidR="00E048B9" w:rsidRDefault="00E62042" w:rsidP="008C5E6F">
                      <w:pPr>
                        <w:pStyle w:val="Geenafstand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NOTULEERDIENSTEN</w:t>
                      </w:r>
                    </w:p>
                    <w:p w14:paraId="76E39969" w14:textId="77777777" w:rsidR="00FE3E11" w:rsidRDefault="00FE3E11" w:rsidP="008C5E6F">
                      <w:pPr>
                        <w:pStyle w:val="Geenafstand"/>
                        <w:rPr>
                          <w:sz w:val="24"/>
                          <w:szCs w:val="24"/>
                        </w:rPr>
                      </w:pPr>
                    </w:p>
                    <w:p w14:paraId="2D566A10" w14:textId="35171A76" w:rsidR="0006461B" w:rsidRPr="00D76603" w:rsidRDefault="00DF0965" w:rsidP="008C5E6F">
                      <w:pPr>
                        <w:pStyle w:val="Geenafstand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Projectnummer</w:t>
                      </w:r>
                      <w:r w:rsidR="00FE3E11" w:rsidRPr="00FE3E11">
                        <w:rPr>
                          <w:sz w:val="24"/>
                          <w:szCs w:val="24"/>
                        </w:rPr>
                        <w:t>:</w:t>
                      </w:r>
                      <w:r w:rsidR="00157E9D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62042" w:rsidRPr="00E62042">
                        <w:rPr>
                          <w:sz w:val="24"/>
                          <w:szCs w:val="24"/>
                        </w:rPr>
                        <w:t>IUC/DJI/IENEA/MHT/2021-01</w:t>
                      </w:r>
                      <w:r w:rsidR="00D76603">
                        <w:rPr>
                          <w:sz w:val="24"/>
                          <w:szCs w:val="24"/>
                        </w:rPr>
                        <w:t xml:space="preserve"> </w:t>
                      </w:r>
                      <w:bookmarkStart w:id="1" w:name="_GoBack"/>
                      <w:bookmarkEnd w:id="1"/>
                      <w:r w:rsidR="00D76603" w:rsidRPr="00D76603">
                        <w:rPr>
                          <w:sz w:val="20"/>
                          <w:szCs w:val="20"/>
                        </w:rPr>
                        <w:t>4</w:t>
                      </w:r>
                      <w:r w:rsidR="0006461B" w:rsidRPr="00D76603">
                        <w:rPr>
                          <w:sz w:val="20"/>
                          <w:szCs w:val="20"/>
                        </w:rPr>
                        <w:t xml:space="preserve"> mei 2022</w:t>
                      </w:r>
                    </w:p>
                  </w:txbxContent>
                </v:textbox>
              </v:shape>
            </w:pict>
          </mc:Fallback>
        </mc:AlternateContent>
      </w:r>
    </w:p>
    <w:p w14:paraId="55B704CC" w14:textId="6E5F2C4A" w:rsidR="00905394" w:rsidRPr="00E57015" w:rsidRDefault="00905394" w:rsidP="00905394"/>
    <w:p w14:paraId="55B704CD" w14:textId="77777777" w:rsidR="00905394" w:rsidRPr="00E57015" w:rsidRDefault="00905394" w:rsidP="00905394"/>
    <w:p w14:paraId="55B704CE" w14:textId="77777777" w:rsidR="00905394" w:rsidRPr="00E57015" w:rsidRDefault="00905394" w:rsidP="00905394"/>
    <w:p w14:paraId="55B704CF" w14:textId="77777777" w:rsidR="00905394" w:rsidRPr="00E57015" w:rsidRDefault="00905394" w:rsidP="00905394"/>
    <w:p w14:paraId="55B704D0" w14:textId="77777777" w:rsidR="00905394" w:rsidRPr="00E57015" w:rsidRDefault="00905394" w:rsidP="00905394"/>
    <w:p w14:paraId="55B704D1" w14:textId="77777777" w:rsidR="00905394" w:rsidRPr="00E57015" w:rsidRDefault="00905394" w:rsidP="00905394"/>
    <w:p w14:paraId="55B704D2" w14:textId="77777777" w:rsidR="00905394" w:rsidRPr="00E57015" w:rsidRDefault="00905394" w:rsidP="00905394"/>
    <w:p w14:paraId="55B704D3" w14:textId="77777777" w:rsidR="00905394" w:rsidRPr="00E57015" w:rsidRDefault="00905394" w:rsidP="00905394">
      <w:pPr>
        <w:jc w:val="right"/>
      </w:pPr>
    </w:p>
    <w:p w14:paraId="55B704D4" w14:textId="77777777" w:rsidR="00905394" w:rsidRPr="00E57015" w:rsidRDefault="00905394" w:rsidP="00905394"/>
    <w:p w14:paraId="55B704D6" w14:textId="69F2693E" w:rsidR="00E57015" w:rsidRPr="00D31E86" w:rsidRDefault="00142BCD" w:rsidP="008C5E6F">
      <w:pPr>
        <w:rPr>
          <w:b/>
          <w:sz w:val="24"/>
        </w:rPr>
      </w:pPr>
      <w:r w:rsidRPr="00E57015">
        <w:br w:type="column"/>
      </w:r>
      <w:r w:rsidR="008C5E6F">
        <w:rPr>
          <w:b/>
          <w:sz w:val="24"/>
        </w:rPr>
        <w:lastRenderedPageBreak/>
        <w:t>F</w:t>
      </w:r>
      <w:r w:rsidR="00D31E86" w:rsidRPr="00D31E86">
        <w:rPr>
          <w:b/>
          <w:sz w:val="24"/>
        </w:rPr>
        <w:t>ormulier indienen vragen</w:t>
      </w:r>
      <w:r w:rsidR="008C5E6F">
        <w:rPr>
          <w:b/>
          <w:sz w:val="24"/>
        </w:rPr>
        <w:t xml:space="preserve"> t.b.v.</w:t>
      </w:r>
      <w:r w:rsidR="00D31E86" w:rsidRPr="00D31E86">
        <w:rPr>
          <w:b/>
          <w:sz w:val="24"/>
        </w:rPr>
        <w:t xml:space="preserve"> Nota van Inlichtingen </w:t>
      </w:r>
    </w:p>
    <w:p w14:paraId="55B704D7" w14:textId="0DE2ABA1" w:rsidR="00DE0B72" w:rsidRDefault="00DE0B72" w:rsidP="00DE0B72">
      <w:pPr>
        <w:pStyle w:val="Lijstopsomteken"/>
        <w:tabs>
          <w:tab w:val="clear" w:pos="227"/>
          <w:tab w:val="num" w:pos="0"/>
        </w:tabs>
        <w:ind w:left="0" w:firstLine="0"/>
        <w:rPr>
          <w:szCs w:val="18"/>
        </w:rPr>
      </w:pPr>
    </w:p>
    <w:p w14:paraId="4BDEED6B" w14:textId="64EB2B46" w:rsidR="00F54732" w:rsidRDefault="00706CF1" w:rsidP="00DE0B72">
      <w:pPr>
        <w:pStyle w:val="Lijstopsomteken"/>
        <w:tabs>
          <w:tab w:val="clear" w:pos="227"/>
          <w:tab w:val="num" w:pos="0"/>
        </w:tabs>
        <w:ind w:left="0" w:firstLine="0"/>
        <w:rPr>
          <w:szCs w:val="18"/>
        </w:rPr>
      </w:pPr>
      <w:r>
        <w:rPr>
          <w:szCs w:val="18"/>
        </w:rPr>
        <w:t xml:space="preserve">Neem u vragen en dergelijke in het juiste blok op. </w:t>
      </w:r>
      <w:r w:rsidR="00446487">
        <w:rPr>
          <w:szCs w:val="18"/>
        </w:rPr>
        <w:t>U kunt elk blok met rijen uitbreiden naar gelang de hoeveelheid</w:t>
      </w:r>
      <w:r w:rsidR="00B8767B">
        <w:rPr>
          <w:szCs w:val="18"/>
        </w:rPr>
        <w:t xml:space="preserve"> vragen en dergelijke</w:t>
      </w:r>
      <w:r w:rsidR="00446487">
        <w:rPr>
          <w:szCs w:val="18"/>
        </w:rPr>
        <w:t xml:space="preserve"> u heeft over een bepaald document.</w:t>
      </w:r>
    </w:p>
    <w:p w14:paraId="5D6FA335" w14:textId="77777777" w:rsidR="00446487" w:rsidRPr="008C5E6F" w:rsidRDefault="00446487" w:rsidP="00DE0B72">
      <w:pPr>
        <w:pStyle w:val="Lijstopsomteken"/>
        <w:tabs>
          <w:tab w:val="clear" w:pos="227"/>
          <w:tab w:val="num" w:pos="0"/>
        </w:tabs>
        <w:ind w:left="0" w:firstLine="0"/>
        <w:rPr>
          <w:szCs w:val="18"/>
        </w:rPr>
      </w:pPr>
    </w:p>
    <w:tbl>
      <w:tblPr>
        <w:tblpPr w:leftFromText="141" w:rightFromText="141" w:vertAnchor="text" w:horzAnchor="margin" w:tblpXSpec="right" w:tblpY="138"/>
        <w:tblW w:w="79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708"/>
        <w:gridCol w:w="567"/>
        <w:gridCol w:w="6150"/>
      </w:tblGrid>
      <w:tr w:rsidR="00D31E86" w:rsidRPr="00585EE8" w14:paraId="55B704D9" w14:textId="77777777" w:rsidTr="00F0050C">
        <w:tc>
          <w:tcPr>
            <w:tcW w:w="7959" w:type="dxa"/>
            <w:gridSpan w:val="4"/>
            <w:shd w:val="clear" w:color="auto" w:fill="3366FF"/>
          </w:tcPr>
          <w:p w14:paraId="55B704D8" w14:textId="77777777" w:rsidR="00D31E86" w:rsidRPr="00585EE8" w:rsidRDefault="00D31E86" w:rsidP="00B61FF7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585EE8"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 w:rsidR="00B61FF7">
              <w:rPr>
                <w:b/>
                <w:smallCaps/>
                <w:color w:val="FFFFFF"/>
                <w:sz w:val="20"/>
                <w:szCs w:val="20"/>
              </w:rPr>
              <w:t>het Beschrijvend document</w:t>
            </w:r>
          </w:p>
        </w:tc>
      </w:tr>
      <w:tr w:rsidR="00D31E86" w14:paraId="55B704DE" w14:textId="77777777" w:rsidTr="00F0050C">
        <w:tc>
          <w:tcPr>
            <w:tcW w:w="534" w:type="dxa"/>
          </w:tcPr>
          <w:p w14:paraId="55B704DA" w14:textId="77777777" w:rsidR="00D31E86" w:rsidRPr="001775A7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708" w:type="dxa"/>
          </w:tcPr>
          <w:p w14:paraId="55B704DB" w14:textId="77777777" w:rsidR="00D31E86" w:rsidRPr="001775A7" w:rsidRDefault="00D31E86" w:rsidP="00DE0B72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67" w:type="dxa"/>
          </w:tcPr>
          <w:p w14:paraId="55B704DC" w14:textId="77777777" w:rsidR="00D31E86" w:rsidRPr="001775A7" w:rsidRDefault="00D31E86" w:rsidP="00DE0B72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6150" w:type="dxa"/>
          </w:tcPr>
          <w:p w14:paraId="55B704DD" w14:textId="77777777" w:rsidR="00D31E86" w:rsidRPr="001775A7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D31E86" w14:paraId="55B704E3" w14:textId="77777777" w:rsidTr="00F0050C">
        <w:tc>
          <w:tcPr>
            <w:tcW w:w="534" w:type="dxa"/>
          </w:tcPr>
          <w:p w14:paraId="55B704DF" w14:textId="77777777" w:rsidR="00D31E86" w:rsidRPr="001775A7" w:rsidRDefault="00D31E86" w:rsidP="00B61FF7">
            <w:pPr>
              <w:pStyle w:val="Lijstopsomteken"/>
              <w:numPr>
                <w:ilvl w:val="0"/>
                <w:numId w:val="41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708" w:type="dxa"/>
          </w:tcPr>
          <w:p w14:paraId="55B704E0" w14:textId="77777777" w:rsidR="00D31E86" w:rsidRPr="007A56EC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4E1" w14:textId="77777777" w:rsidR="00D31E86" w:rsidRPr="007A56EC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150" w:type="dxa"/>
          </w:tcPr>
          <w:p w14:paraId="55B704E2" w14:textId="77777777" w:rsidR="00D31E86" w:rsidRPr="003C66D9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D31E86" w14:paraId="55B704E8" w14:textId="77777777" w:rsidTr="00F0050C">
        <w:tc>
          <w:tcPr>
            <w:tcW w:w="534" w:type="dxa"/>
          </w:tcPr>
          <w:p w14:paraId="55B704E4" w14:textId="77777777" w:rsidR="00D31E86" w:rsidRPr="001775A7" w:rsidRDefault="00D31E86" w:rsidP="00B61FF7">
            <w:pPr>
              <w:pStyle w:val="Lijstopsomteken"/>
              <w:numPr>
                <w:ilvl w:val="0"/>
                <w:numId w:val="41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708" w:type="dxa"/>
          </w:tcPr>
          <w:p w14:paraId="55B704E5" w14:textId="77777777" w:rsidR="00D31E86" w:rsidRPr="007A56EC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4E6" w14:textId="77777777" w:rsidR="00D31E86" w:rsidRPr="007A56EC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150" w:type="dxa"/>
            <w:vAlign w:val="center"/>
          </w:tcPr>
          <w:p w14:paraId="55B704E7" w14:textId="77777777" w:rsidR="00D31E86" w:rsidRPr="003C66D9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D31E86" w14:paraId="55B704ED" w14:textId="77777777" w:rsidTr="00F0050C">
        <w:tc>
          <w:tcPr>
            <w:tcW w:w="534" w:type="dxa"/>
          </w:tcPr>
          <w:p w14:paraId="55B704E9" w14:textId="77777777" w:rsidR="00D31E86" w:rsidRPr="00B61FF7" w:rsidRDefault="00D31E86" w:rsidP="00B61FF7">
            <w:pPr>
              <w:pStyle w:val="Lijstopsomteken"/>
              <w:numPr>
                <w:ilvl w:val="0"/>
                <w:numId w:val="41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708" w:type="dxa"/>
          </w:tcPr>
          <w:p w14:paraId="55B704EA" w14:textId="77777777" w:rsidR="00D31E86" w:rsidRPr="007A56EC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4EB" w14:textId="77777777" w:rsidR="00D31E86" w:rsidRPr="007A56EC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150" w:type="dxa"/>
            <w:vAlign w:val="center"/>
          </w:tcPr>
          <w:p w14:paraId="55B704EC" w14:textId="77777777" w:rsidR="00D31E86" w:rsidRPr="003C66D9" w:rsidRDefault="00D31E86" w:rsidP="00DE0B72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55B704EE" w14:textId="77777777" w:rsidR="00D31E86" w:rsidRDefault="00D31E86" w:rsidP="00DE0B72">
      <w:pPr>
        <w:pStyle w:val="Lijstopsomteken"/>
        <w:tabs>
          <w:tab w:val="clear" w:pos="227"/>
        </w:tabs>
        <w:ind w:left="0" w:firstLine="0"/>
        <w:rPr>
          <w:lang w:val="pt-BR"/>
        </w:rPr>
      </w:pPr>
    </w:p>
    <w:tbl>
      <w:tblPr>
        <w:tblpPr w:leftFromText="141" w:rightFromText="141" w:vertAnchor="text" w:horzAnchor="margin" w:tblpXSpec="right" w:tblpY="138"/>
        <w:tblW w:w="79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34"/>
        <w:gridCol w:w="425"/>
        <w:gridCol w:w="567"/>
        <w:gridCol w:w="6433"/>
      </w:tblGrid>
      <w:tr w:rsidR="00D31E86" w:rsidRPr="00585EE8" w14:paraId="55B704F0" w14:textId="77777777" w:rsidTr="0012537C">
        <w:tc>
          <w:tcPr>
            <w:tcW w:w="7959" w:type="dxa"/>
            <w:gridSpan w:val="4"/>
            <w:shd w:val="clear" w:color="auto" w:fill="3366FF"/>
          </w:tcPr>
          <w:p w14:paraId="55B704EF" w14:textId="66B72225" w:rsidR="00D31E86" w:rsidRPr="00585EE8" w:rsidRDefault="00D31E86" w:rsidP="00E62042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585EE8">
              <w:rPr>
                <w:b/>
                <w:smallCaps/>
                <w:color w:val="FFFFFF"/>
                <w:sz w:val="20"/>
                <w:szCs w:val="20"/>
              </w:rPr>
              <w:t xml:space="preserve">Vragen over </w:t>
            </w:r>
            <w:r w:rsidR="00E62042">
              <w:rPr>
                <w:b/>
                <w:smallCaps/>
                <w:color w:val="FFFFFF"/>
                <w:sz w:val="20"/>
                <w:szCs w:val="20"/>
              </w:rPr>
              <w:t>het P</w:t>
            </w:r>
            <w:r w:rsidR="00B61FF7">
              <w:rPr>
                <w:b/>
                <w:smallCaps/>
                <w:color w:val="FFFFFF"/>
                <w:sz w:val="20"/>
                <w:szCs w:val="20"/>
              </w:rPr>
              <w:t>rogramma van eisen</w:t>
            </w:r>
            <w:r w:rsidR="00872D07">
              <w:rPr>
                <w:b/>
                <w:smallCaps/>
                <w:color w:val="FFFFFF"/>
                <w:sz w:val="20"/>
                <w:szCs w:val="20"/>
              </w:rPr>
              <w:t xml:space="preserve"> (</w:t>
            </w:r>
            <w:r w:rsidR="00872D07" w:rsidRPr="001A22A6">
              <w:rPr>
                <w:b/>
                <w:smallCaps/>
                <w:color w:val="FFFFFF"/>
                <w:sz w:val="20"/>
                <w:szCs w:val="20"/>
              </w:rPr>
              <w:t xml:space="preserve">bijlage </w:t>
            </w:r>
            <w:r w:rsidR="001A22A6" w:rsidRPr="001A22A6">
              <w:rPr>
                <w:b/>
                <w:smallCaps/>
                <w:color w:val="FFFFFF"/>
                <w:sz w:val="20"/>
                <w:szCs w:val="20"/>
              </w:rPr>
              <w:t>C</w:t>
            </w:r>
            <w:r w:rsidR="00872D07">
              <w:rPr>
                <w:b/>
                <w:smallCaps/>
                <w:color w:val="FFFFFF"/>
                <w:sz w:val="20"/>
                <w:szCs w:val="20"/>
              </w:rPr>
              <w:t>)</w:t>
            </w:r>
          </w:p>
        </w:tc>
      </w:tr>
      <w:tr w:rsidR="00D31E86" w:rsidRPr="001775A7" w14:paraId="55B704F5" w14:textId="77777777" w:rsidTr="0012537C">
        <w:tc>
          <w:tcPr>
            <w:tcW w:w="534" w:type="dxa"/>
          </w:tcPr>
          <w:p w14:paraId="55B704F1" w14:textId="77777777" w:rsidR="00D31E86" w:rsidRPr="001775A7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425" w:type="dxa"/>
          </w:tcPr>
          <w:p w14:paraId="55B704F2" w14:textId="5ABF2693" w:rsidR="00D31E86" w:rsidRPr="001775A7" w:rsidRDefault="009402DC" w:rsidP="0012537C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67" w:type="dxa"/>
          </w:tcPr>
          <w:p w14:paraId="55B704F3" w14:textId="77777777" w:rsidR="00D31E86" w:rsidRPr="001775A7" w:rsidRDefault="00D31E86" w:rsidP="0012537C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6433" w:type="dxa"/>
          </w:tcPr>
          <w:p w14:paraId="55B704F4" w14:textId="77777777" w:rsidR="00D31E86" w:rsidRPr="001775A7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D31E86" w:rsidRPr="003C66D9" w14:paraId="55B704FA" w14:textId="77777777" w:rsidTr="0012537C">
        <w:tc>
          <w:tcPr>
            <w:tcW w:w="534" w:type="dxa"/>
          </w:tcPr>
          <w:p w14:paraId="55B704F6" w14:textId="77777777" w:rsidR="00D31E86" w:rsidRPr="001775A7" w:rsidRDefault="00D31E86" w:rsidP="00B61FF7">
            <w:pPr>
              <w:pStyle w:val="Lijstopsomteken"/>
              <w:numPr>
                <w:ilvl w:val="0"/>
                <w:numId w:val="41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55B704F7" w14:textId="77777777" w:rsidR="00D31E86" w:rsidRPr="007A56EC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4F8" w14:textId="77777777" w:rsidR="00D31E86" w:rsidRPr="007A56EC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</w:tcPr>
          <w:p w14:paraId="55B704F9" w14:textId="77777777" w:rsidR="00D31E86" w:rsidRPr="003C66D9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D31E86" w:rsidRPr="003C66D9" w14:paraId="55B704FF" w14:textId="77777777" w:rsidTr="0012537C">
        <w:tc>
          <w:tcPr>
            <w:tcW w:w="534" w:type="dxa"/>
          </w:tcPr>
          <w:p w14:paraId="55B704FB" w14:textId="77777777" w:rsidR="00D31E86" w:rsidRPr="001775A7" w:rsidRDefault="00D31E86" w:rsidP="00B61FF7">
            <w:pPr>
              <w:pStyle w:val="Lijstopsomteken"/>
              <w:numPr>
                <w:ilvl w:val="0"/>
                <w:numId w:val="41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55B704FC" w14:textId="77777777" w:rsidR="00D31E86" w:rsidRPr="007A56EC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4FD" w14:textId="77777777" w:rsidR="00D31E86" w:rsidRPr="007A56EC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55B704FE" w14:textId="77777777" w:rsidR="00D31E86" w:rsidRPr="003C66D9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D31E86" w:rsidRPr="003C66D9" w14:paraId="55B70504" w14:textId="77777777" w:rsidTr="0012537C">
        <w:tc>
          <w:tcPr>
            <w:tcW w:w="534" w:type="dxa"/>
          </w:tcPr>
          <w:p w14:paraId="55B70500" w14:textId="77777777" w:rsidR="00D31E86" w:rsidRPr="00B61FF7" w:rsidRDefault="00D31E86" w:rsidP="00B61FF7">
            <w:pPr>
              <w:pStyle w:val="Lijstopsomteken"/>
              <w:numPr>
                <w:ilvl w:val="0"/>
                <w:numId w:val="41"/>
              </w:numPr>
              <w:ind w:left="-180" w:firstLine="396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55B70501" w14:textId="77777777" w:rsidR="00D31E86" w:rsidRPr="007A56EC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502" w14:textId="77777777" w:rsidR="00D31E86" w:rsidRPr="007A56EC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55B70503" w14:textId="77777777" w:rsidR="00D31E86" w:rsidRPr="003C66D9" w:rsidRDefault="00D31E86" w:rsidP="0012537C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55B70505" w14:textId="77777777" w:rsidR="00B61FF7" w:rsidRPr="00E57015" w:rsidRDefault="00B61FF7" w:rsidP="00DE0B72">
      <w:pPr>
        <w:pStyle w:val="Lijstopsomteken"/>
        <w:tabs>
          <w:tab w:val="clear" w:pos="227"/>
        </w:tabs>
        <w:ind w:left="0" w:firstLine="0"/>
      </w:pPr>
    </w:p>
    <w:tbl>
      <w:tblPr>
        <w:tblpPr w:leftFromText="141" w:rightFromText="141" w:vertAnchor="text" w:horzAnchor="margin" w:tblpXSpec="right" w:tblpY="138"/>
        <w:tblW w:w="79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30"/>
        <w:gridCol w:w="710"/>
        <w:gridCol w:w="564"/>
        <w:gridCol w:w="6155"/>
      </w:tblGrid>
      <w:tr w:rsidR="00B61FF7" w:rsidRPr="00585EE8" w14:paraId="55B70507" w14:textId="77777777" w:rsidTr="005146E6">
        <w:tc>
          <w:tcPr>
            <w:tcW w:w="7959" w:type="dxa"/>
            <w:gridSpan w:val="4"/>
            <w:shd w:val="clear" w:color="auto" w:fill="3366FF"/>
          </w:tcPr>
          <w:p w14:paraId="55B70506" w14:textId="1DA8F30E" w:rsidR="00B61FF7" w:rsidRPr="00585EE8" w:rsidRDefault="00B61FF7" w:rsidP="00E62042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872D07">
              <w:rPr>
                <w:b/>
                <w:smallCaps/>
                <w:color w:val="FFFFFF"/>
                <w:sz w:val="20"/>
                <w:szCs w:val="20"/>
              </w:rPr>
              <w:t xml:space="preserve">Vragen </w:t>
            </w:r>
            <w:r w:rsidR="00E62042">
              <w:rPr>
                <w:b/>
                <w:smallCaps/>
                <w:color w:val="FFFFFF"/>
                <w:sz w:val="20"/>
                <w:szCs w:val="20"/>
              </w:rPr>
              <w:t>over de</w:t>
            </w:r>
            <w:r w:rsidR="005E47CD" w:rsidRPr="00872D07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  <w:r w:rsidR="001A22A6">
              <w:rPr>
                <w:b/>
                <w:smallCaps/>
                <w:color w:val="FFFFFF"/>
                <w:sz w:val="20"/>
                <w:szCs w:val="20"/>
              </w:rPr>
              <w:t>(</w:t>
            </w:r>
            <w:r w:rsidR="005E47CD" w:rsidRPr="00872D07">
              <w:rPr>
                <w:b/>
                <w:smallCaps/>
                <w:color w:val="FFFFFF"/>
                <w:sz w:val="20"/>
                <w:szCs w:val="20"/>
              </w:rPr>
              <w:t>concept</w:t>
            </w:r>
            <w:r w:rsidR="001A22A6">
              <w:rPr>
                <w:b/>
                <w:smallCaps/>
                <w:color w:val="FFFFFF"/>
                <w:sz w:val="20"/>
                <w:szCs w:val="20"/>
              </w:rPr>
              <w:t>)</w:t>
            </w:r>
            <w:r w:rsidR="005E47CD" w:rsidRPr="00872D07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  <w:r w:rsidR="0006312B">
              <w:rPr>
                <w:b/>
                <w:smallCaps/>
                <w:color w:val="FFFFFF"/>
                <w:sz w:val="20"/>
                <w:szCs w:val="20"/>
              </w:rPr>
              <w:t>Raamo</w:t>
            </w:r>
            <w:r w:rsidRPr="00872D07">
              <w:rPr>
                <w:b/>
                <w:smallCaps/>
                <w:color w:val="FFFFFF"/>
                <w:sz w:val="20"/>
                <w:szCs w:val="20"/>
              </w:rPr>
              <w:t>vereenkomst</w:t>
            </w:r>
            <w:r w:rsidR="001A22A6">
              <w:rPr>
                <w:b/>
                <w:smallCaps/>
                <w:color w:val="FFFFFF"/>
                <w:sz w:val="20"/>
                <w:szCs w:val="20"/>
              </w:rPr>
              <w:t xml:space="preserve"> (Bijlage A</w:t>
            </w:r>
            <w:r w:rsidR="00872D07">
              <w:rPr>
                <w:b/>
                <w:smallCaps/>
                <w:color w:val="FFFFFF"/>
                <w:sz w:val="20"/>
                <w:szCs w:val="20"/>
              </w:rPr>
              <w:t>)</w:t>
            </w:r>
          </w:p>
        </w:tc>
      </w:tr>
      <w:tr w:rsidR="00B61FF7" w:rsidRPr="001775A7" w14:paraId="55B7050C" w14:textId="77777777" w:rsidTr="005146E6">
        <w:tc>
          <w:tcPr>
            <w:tcW w:w="534" w:type="dxa"/>
          </w:tcPr>
          <w:p w14:paraId="55B70508" w14:textId="77777777" w:rsidR="00B61FF7" w:rsidRPr="001775A7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425" w:type="dxa"/>
          </w:tcPr>
          <w:p w14:paraId="55B70509" w14:textId="39696FBA" w:rsidR="00B61FF7" w:rsidRPr="001775A7" w:rsidRDefault="009402DC" w:rsidP="005146E6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</w:tcPr>
          <w:p w14:paraId="55B7050A" w14:textId="77777777" w:rsidR="00B61FF7" w:rsidRPr="001775A7" w:rsidRDefault="00B61FF7" w:rsidP="005146E6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6433" w:type="dxa"/>
          </w:tcPr>
          <w:p w14:paraId="55B7050B" w14:textId="77777777" w:rsidR="00B61FF7" w:rsidRPr="001775A7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B61FF7" w:rsidRPr="003C66D9" w14:paraId="55B70511" w14:textId="77777777" w:rsidTr="005146E6">
        <w:tc>
          <w:tcPr>
            <w:tcW w:w="534" w:type="dxa"/>
          </w:tcPr>
          <w:p w14:paraId="55B7050D" w14:textId="77777777" w:rsidR="00B61FF7" w:rsidRPr="001775A7" w:rsidRDefault="00B61FF7" w:rsidP="00B61FF7">
            <w:pPr>
              <w:pStyle w:val="Lijstopsomteken"/>
              <w:numPr>
                <w:ilvl w:val="0"/>
                <w:numId w:val="41"/>
              </w:numPr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55B7050E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50F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</w:tcPr>
          <w:p w14:paraId="55B70510" w14:textId="77777777" w:rsidR="00B61FF7" w:rsidRPr="003C66D9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B61FF7" w:rsidRPr="003C66D9" w14:paraId="55B70516" w14:textId="77777777" w:rsidTr="005146E6">
        <w:tc>
          <w:tcPr>
            <w:tcW w:w="534" w:type="dxa"/>
          </w:tcPr>
          <w:p w14:paraId="55B70512" w14:textId="77777777" w:rsidR="00B61FF7" w:rsidRPr="001775A7" w:rsidRDefault="00B61FF7" w:rsidP="00B61FF7">
            <w:pPr>
              <w:pStyle w:val="Lijstopsomteken"/>
              <w:numPr>
                <w:ilvl w:val="0"/>
                <w:numId w:val="41"/>
              </w:numPr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55B70513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514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55B70515" w14:textId="77777777" w:rsidR="00B61FF7" w:rsidRPr="003C66D9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B61FF7" w:rsidRPr="003C66D9" w14:paraId="55B7051B" w14:textId="77777777" w:rsidTr="005146E6">
        <w:tc>
          <w:tcPr>
            <w:tcW w:w="534" w:type="dxa"/>
          </w:tcPr>
          <w:p w14:paraId="55B70517" w14:textId="77777777" w:rsidR="00B61FF7" w:rsidRPr="001775A7" w:rsidRDefault="00B61FF7" w:rsidP="00B61FF7">
            <w:pPr>
              <w:pStyle w:val="Lijstopsomteken"/>
              <w:numPr>
                <w:ilvl w:val="0"/>
                <w:numId w:val="41"/>
              </w:numPr>
              <w:jc w:val="center"/>
              <w:rPr>
                <w:lang w:val="pt-BR"/>
              </w:rPr>
            </w:pPr>
          </w:p>
        </w:tc>
        <w:tc>
          <w:tcPr>
            <w:tcW w:w="425" w:type="dxa"/>
          </w:tcPr>
          <w:p w14:paraId="55B70518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519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55B7051A" w14:textId="77777777" w:rsidR="00B61FF7" w:rsidRPr="003C66D9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55B7051C" w14:textId="77777777" w:rsidR="00453BAB" w:rsidRDefault="00453BAB" w:rsidP="00DE0B72">
      <w:pPr>
        <w:pStyle w:val="Lijstopsomteken"/>
        <w:tabs>
          <w:tab w:val="clear" w:pos="227"/>
        </w:tabs>
        <w:ind w:left="0" w:firstLine="0"/>
      </w:pPr>
    </w:p>
    <w:tbl>
      <w:tblPr>
        <w:tblpPr w:leftFromText="141" w:rightFromText="141" w:vertAnchor="text" w:horzAnchor="margin" w:tblpXSpec="right" w:tblpY="138"/>
        <w:tblW w:w="79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30"/>
        <w:gridCol w:w="710"/>
        <w:gridCol w:w="564"/>
        <w:gridCol w:w="6155"/>
      </w:tblGrid>
      <w:tr w:rsidR="00B61FF7" w:rsidRPr="00585EE8" w14:paraId="55B7051E" w14:textId="77777777" w:rsidTr="005146E6">
        <w:tc>
          <w:tcPr>
            <w:tcW w:w="7959" w:type="dxa"/>
            <w:gridSpan w:val="4"/>
            <w:shd w:val="clear" w:color="auto" w:fill="3366FF"/>
          </w:tcPr>
          <w:p w14:paraId="55B7051D" w14:textId="30866BA7" w:rsidR="00B61FF7" w:rsidRPr="00872D07" w:rsidRDefault="00B61FF7" w:rsidP="00E62042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 w:rsidRPr="00872D07">
              <w:rPr>
                <w:b/>
                <w:smallCaps/>
                <w:color w:val="FFFFFF"/>
                <w:sz w:val="20"/>
                <w:szCs w:val="20"/>
              </w:rPr>
              <w:t>V</w:t>
            </w:r>
            <w:r w:rsidR="00872D07">
              <w:rPr>
                <w:b/>
                <w:smallCaps/>
                <w:color w:val="FFFFFF"/>
                <w:sz w:val="20"/>
                <w:szCs w:val="20"/>
              </w:rPr>
              <w:t xml:space="preserve">ragen </w:t>
            </w:r>
            <w:r w:rsidR="00E62042">
              <w:rPr>
                <w:b/>
                <w:smallCaps/>
                <w:color w:val="FFFFFF"/>
                <w:sz w:val="20"/>
                <w:szCs w:val="20"/>
              </w:rPr>
              <w:t>over de</w:t>
            </w:r>
            <w:r w:rsidRPr="00872D07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  <w:bookmarkStart w:id="2" w:name="OpenAt"/>
            <w:bookmarkEnd w:id="2"/>
            <w:r w:rsidRPr="00872D07">
              <w:rPr>
                <w:b/>
                <w:smallCaps/>
                <w:color w:val="FFFFFF"/>
                <w:sz w:val="20"/>
                <w:szCs w:val="20"/>
              </w:rPr>
              <w:t>ARVODI-201</w:t>
            </w:r>
            <w:r w:rsidR="00872D07">
              <w:rPr>
                <w:b/>
                <w:smallCaps/>
                <w:color w:val="FFFFFF"/>
                <w:sz w:val="20"/>
                <w:szCs w:val="20"/>
              </w:rPr>
              <w:t xml:space="preserve">8 </w:t>
            </w:r>
            <w:r w:rsidR="00CD344D">
              <w:rPr>
                <w:b/>
                <w:smallCaps/>
                <w:color w:val="FFFFFF"/>
                <w:sz w:val="20"/>
                <w:szCs w:val="20"/>
              </w:rPr>
              <w:t>(Bijlage B</w:t>
            </w:r>
            <w:r w:rsidR="00872D07">
              <w:rPr>
                <w:b/>
                <w:smallCaps/>
                <w:color w:val="FFFFFF"/>
                <w:sz w:val="20"/>
                <w:szCs w:val="20"/>
              </w:rPr>
              <w:t>)</w:t>
            </w:r>
          </w:p>
        </w:tc>
      </w:tr>
      <w:tr w:rsidR="00B61FF7" w:rsidRPr="001775A7" w14:paraId="55B70523" w14:textId="77777777" w:rsidTr="005146E6">
        <w:tc>
          <w:tcPr>
            <w:tcW w:w="534" w:type="dxa"/>
          </w:tcPr>
          <w:p w14:paraId="55B7051F" w14:textId="77777777" w:rsidR="00B61FF7" w:rsidRPr="001775A7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425" w:type="dxa"/>
          </w:tcPr>
          <w:p w14:paraId="55B70520" w14:textId="7C0A53CE" w:rsidR="00B61FF7" w:rsidRPr="001775A7" w:rsidRDefault="009402DC" w:rsidP="005146E6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Artikel</w:t>
            </w:r>
          </w:p>
        </w:tc>
        <w:tc>
          <w:tcPr>
            <w:tcW w:w="567" w:type="dxa"/>
          </w:tcPr>
          <w:p w14:paraId="55B70521" w14:textId="77777777" w:rsidR="00B61FF7" w:rsidRPr="001775A7" w:rsidRDefault="00B61FF7" w:rsidP="005146E6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6433" w:type="dxa"/>
          </w:tcPr>
          <w:p w14:paraId="55B70522" w14:textId="77777777" w:rsidR="00B61FF7" w:rsidRPr="00872D07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872D0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B61FF7" w:rsidRPr="003C66D9" w14:paraId="55B70528" w14:textId="77777777" w:rsidTr="005146E6">
        <w:tc>
          <w:tcPr>
            <w:tcW w:w="534" w:type="dxa"/>
          </w:tcPr>
          <w:p w14:paraId="55B70524" w14:textId="77777777" w:rsidR="00B61FF7" w:rsidRPr="001775A7" w:rsidRDefault="00B61FF7" w:rsidP="00B61FF7">
            <w:pPr>
              <w:pStyle w:val="Lijstopsomteken"/>
              <w:numPr>
                <w:ilvl w:val="0"/>
                <w:numId w:val="41"/>
              </w:numPr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55B70525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526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</w:tcPr>
          <w:p w14:paraId="55B70527" w14:textId="77777777" w:rsidR="00B61FF7" w:rsidRPr="00872D07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B61FF7" w:rsidRPr="003C66D9" w14:paraId="55B7052D" w14:textId="77777777" w:rsidTr="005146E6">
        <w:tc>
          <w:tcPr>
            <w:tcW w:w="534" w:type="dxa"/>
          </w:tcPr>
          <w:p w14:paraId="55B70529" w14:textId="77777777" w:rsidR="00B61FF7" w:rsidRPr="001775A7" w:rsidRDefault="00B61FF7" w:rsidP="00B61FF7">
            <w:pPr>
              <w:pStyle w:val="Lijstopsomteken"/>
              <w:numPr>
                <w:ilvl w:val="0"/>
                <w:numId w:val="41"/>
              </w:numPr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55B7052A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52B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55B7052C" w14:textId="77777777" w:rsidR="00B61FF7" w:rsidRPr="003C66D9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B61FF7" w:rsidRPr="003C66D9" w14:paraId="55B70532" w14:textId="77777777" w:rsidTr="005146E6">
        <w:tc>
          <w:tcPr>
            <w:tcW w:w="534" w:type="dxa"/>
          </w:tcPr>
          <w:p w14:paraId="55B7052E" w14:textId="77777777" w:rsidR="00B61FF7" w:rsidRPr="001775A7" w:rsidRDefault="00B61FF7" w:rsidP="00B61FF7">
            <w:pPr>
              <w:pStyle w:val="Lijstopsomteken"/>
              <w:numPr>
                <w:ilvl w:val="0"/>
                <w:numId w:val="41"/>
              </w:numPr>
              <w:jc w:val="center"/>
              <w:rPr>
                <w:lang w:val="pt-BR"/>
              </w:rPr>
            </w:pPr>
          </w:p>
        </w:tc>
        <w:tc>
          <w:tcPr>
            <w:tcW w:w="425" w:type="dxa"/>
          </w:tcPr>
          <w:p w14:paraId="55B7052F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530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55B70531" w14:textId="77777777" w:rsidR="00B61FF7" w:rsidRPr="003C66D9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55B70533" w14:textId="77777777" w:rsidR="00B61FF7" w:rsidRDefault="00B61FF7" w:rsidP="00DE0B72">
      <w:pPr>
        <w:pStyle w:val="Lijstopsomteken"/>
        <w:tabs>
          <w:tab w:val="clear" w:pos="227"/>
        </w:tabs>
        <w:ind w:left="0" w:firstLine="0"/>
      </w:pPr>
    </w:p>
    <w:tbl>
      <w:tblPr>
        <w:tblpPr w:leftFromText="141" w:rightFromText="141" w:vertAnchor="text" w:horzAnchor="margin" w:tblpXSpec="right" w:tblpY="138"/>
        <w:tblW w:w="79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34"/>
        <w:gridCol w:w="425"/>
        <w:gridCol w:w="567"/>
        <w:gridCol w:w="6433"/>
      </w:tblGrid>
      <w:tr w:rsidR="00B61FF7" w:rsidRPr="00585EE8" w14:paraId="55B70535" w14:textId="77777777" w:rsidTr="005146E6">
        <w:tc>
          <w:tcPr>
            <w:tcW w:w="7959" w:type="dxa"/>
            <w:gridSpan w:val="4"/>
            <w:shd w:val="clear" w:color="auto" w:fill="3366FF"/>
          </w:tcPr>
          <w:p w14:paraId="55B70534" w14:textId="45AC0656" w:rsidR="00B61FF7" w:rsidRPr="00585EE8" w:rsidRDefault="00E62042" w:rsidP="00E62042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</w:t>
            </w:r>
            <w:r w:rsidR="0006312B" w:rsidRPr="0006312B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  <w:r w:rsidR="0033105F">
              <w:rPr>
                <w:b/>
                <w:smallCaps/>
                <w:color w:val="FFFFFF"/>
                <w:sz w:val="20"/>
                <w:szCs w:val="20"/>
              </w:rPr>
              <w:t>over het</w:t>
            </w:r>
            <w:r w:rsidR="0006312B" w:rsidRPr="0006312B">
              <w:rPr>
                <w:b/>
                <w:smallCaps/>
                <w:color w:val="FFFFFF"/>
                <w:sz w:val="20"/>
                <w:szCs w:val="20"/>
              </w:rPr>
              <w:t xml:space="preserve"> </w:t>
            </w:r>
            <w:r w:rsidR="00DC27E6">
              <w:rPr>
                <w:b/>
                <w:smallCaps/>
                <w:color w:val="FFFFFF"/>
                <w:sz w:val="20"/>
                <w:szCs w:val="20"/>
              </w:rPr>
              <w:t>Programma van Wensen</w:t>
            </w:r>
            <w:r w:rsidR="00446487">
              <w:rPr>
                <w:b/>
                <w:smallCaps/>
                <w:color w:val="FFFFFF"/>
                <w:sz w:val="20"/>
                <w:szCs w:val="20"/>
              </w:rPr>
              <w:t xml:space="preserve"> (Bijlage</w:t>
            </w:r>
            <w:r w:rsidR="00CD344D">
              <w:rPr>
                <w:b/>
                <w:smallCaps/>
                <w:color w:val="FFFFFF"/>
                <w:sz w:val="20"/>
                <w:szCs w:val="20"/>
              </w:rPr>
              <w:t xml:space="preserve"> G</w:t>
            </w:r>
            <w:r w:rsidR="0006312B" w:rsidRPr="0006312B">
              <w:rPr>
                <w:b/>
                <w:smallCaps/>
                <w:color w:val="FFFFFF"/>
                <w:sz w:val="20"/>
                <w:szCs w:val="20"/>
              </w:rPr>
              <w:t>)</w:t>
            </w:r>
          </w:p>
        </w:tc>
      </w:tr>
      <w:tr w:rsidR="00B61FF7" w:rsidRPr="001775A7" w14:paraId="55B7053A" w14:textId="77777777" w:rsidTr="005146E6">
        <w:tc>
          <w:tcPr>
            <w:tcW w:w="534" w:type="dxa"/>
          </w:tcPr>
          <w:p w14:paraId="55B70536" w14:textId="77777777" w:rsidR="00B61FF7" w:rsidRPr="001775A7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425" w:type="dxa"/>
          </w:tcPr>
          <w:p w14:paraId="55B70537" w14:textId="42CB3939" w:rsidR="00B61FF7" w:rsidRPr="001775A7" w:rsidRDefault="0033105F" w:rsidP="005146E6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§</w:t>
            </w:r>
          </w:p>
        </w:tc>
        <w:tc>
          <w:tcPr>
            <w:tcW w:w="567" w:type="dxa"/>
          </w:tcPr>
          <w:p w14:paraId="55B70538" w14:textId="77777777" w:rsidR="00B61FF7" w:rsidRPr="001775A7" w:rsidRDefault="00B61FF7" w:rsidP="005146E6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6433" w:type="dxa"/>
          </w:tcPr>
          <w:p w14:paraId="55B70539" w14:textId="77777777" w:rsidR="00B61FF7" w:rsidRPr="001775A7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B61FF7" w:rsidRPr="003C66D9" w14:paraId="55B7053F" w14:textId="77777777" w:rsidTr="005146E6">
        <w:tc>
          <w:tcPr>
            <w:tcW w:w="534" w:type="dxa"/>
          </w:tcPr>
          <w:p w14:paraId="55B7053B" w14:textId="77777777" w:rsidR="00B61FF7" w:rsidRPr="001775A7" w:rsidRDefault="00B61FF7" w:rsidP="00B61FF7">
            <w:pPr>
              <w:pStyle w:val="Lijstopsomteken"/>
              <w:numPr>
                <w:ilvl w:val="0"/>
                <w:numId w:val="41"/>
              </w:numPr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55B7053C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53D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</w:tcPr>
          <w:p w14:paraId="55B7053E" w14:textId="77777777" w:rsidR="00B61FF7" w:rsidRPr="003C66D9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B61FF7" w:rsidRPr="003C66D9" w14:paraId="55B70544" w14:textId="77777777" w:rsidTr="005146E6">
        <w:tc>
          <w:tcPr>
            <w:tcW w:w="534" w:type="dxa"/>
          </w:tcPr>
          <w:p w14:paraId="55B70540" w14:textId="77777777" w:rsidR="00B61FF7" w:rsidRPr="001775A7" w:rsidRDefault="00B61FF7" w:rsidP="00B61FF7">
            <w:pPr>
              <w:pStyle w:val="Lijstopsomteken"/>
              <w:numPr>
                <w:ilvl w:val="0"/>
                <w:numId w:val="41"/>
              </w:numPr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55B70541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542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55B70543" w14:textId="77777777" w:rsidR="00B61FF7" w:rsidRPr="003C66D9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B61FF7" w:rsidRPr="003C66D9" w14:paraId="55B70549" w14:textId="77777777" w:rsidTr="005146E6">
        <w:tc>
          <w:tcPr>
            <w:tcW w:w="534" w:type="dxa"/>
          </w:tcPr>
          <w:p w14:paraId="55B70545" w14:textId="77777777" w:rsidR="00B61FF7" w:rsidRPr="001775A7" w:rsidRDefault="00B61FF7" w:rsidP="00B61FF7">
            <w:pPr>
              <w:pStyle w:val="Lijstopsomteken"/>
              <w:numPr>
                <w:ilvl w:val="0"/>
                <w:numId w:val="41"/>
              </w:numPr>
              <w:jc w:val="center"/>
              <w:rPr>
                <w:lang w:val="pt-BR"/>
              </w:rPr>
            </w:pPr>
          </w:p>
        </w:tc>
        <w:tc>
          <w:tcPr>
            <w:tcW w:w="425" w:type="dxa"/>
          </w:tcPr>
          <w:p w14:paraId="55B70546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55B70547" w14:textId="77777777" w:rsidR="00B61FF7" w:rsidRPr="007A56EC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55B70548" w14:textId="77777777" w:rsidR="00B61FF7" w:rsidRPr="003C66D9" w:rsidRDefault="00B61FF7" w:rsidP="005146E6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1B1F32A7" w14:textId="77777777" w:rsidR="0006312B" w:rsidRDefault="0006312B" w:rsidP="0006312B">
      <w:pPr>
        <w:pStyle w:val="Lijstopsomteken"/>
        <w:tabs>
          <w:tab w:val="clear" w:pos="227"/>
        </w:tabs>
        <w:ind w:left="0" w:firstLine="0"/>
      </w:pPr>
    </w:p>
    <w:tbl>
      <w:tblPr>
        <w:tblpPr w:leftFromText="141" w:rightFromText="141" w:vertAnchor="text" w:horzAnchor="margin" w:tblpXSpec="right" w:tblpY="138"/>
        <w:tblW w:w="79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34"/>
        <w:gridCol w:w="425"/>
        <w:gridCol w:w="567"/>
        <w:gridCol w:w="6433"/>
      </w:tblGrid>
      <w:tr w:rsidR="0006312B" w:rsidRPr="00585EE8" w14:paraId="35775256" w14:textId="77777777" w:rsidTr="00F212C9">
        <w:tc>
          <w:tcPr>
            <w:tcW w:w="7959" w:type="dxa"/>
            <w:gridSpan w:val="4"/>
            <w:shd w:val="clear" w:color="auto" w:fill="3366FF"/>
          </w:tcPr>
          <w:p w14:paraId="16E6F5FB" w14:textId="3FB6CAAA" w:rsidR="0006312B" w:rsidRPr="00585EE8" w:rsidRDefault="00446487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Vragen</w:t>
            </w:r>
            <w:r w:rsidR="00CD344D">
              <w:rPr>
                <w:b/>
                <w:smallCaps/>
                <w:color w:val="FFFFFF"/>
                <w:sz w:val="20"/>
                <w:szCs w:val="20"/>
              </w:rPr>
              <w:t xml:space="preserve"> over het Tarievenblad (Bijlage 4</w:t>
            </w:r>
            <w:r>
              <w:rPr>
                <w:b/>
                <w:smallCaps/>
                <w:color w:val="FFFFFF"/>
                <w:sz w:val="20"/>
                <w:szCs w:val="20"/>
              </w:rPr>
              <w:t>)</w:t>
            </w:r>
          </w:p>
        </w:tc>
      </w:tr>
      <w:tr w:rsidR="0006312B" w:rsidRPr="001775A7" w14:paraId="72411BB2" w14:textId="77777777" w:rsidTr="00F212C9">
        <w:tc>
          <w:tcPr>
            <w:tcW w:w="534" w:type="dxa"/>
          </w:tcPr>
          <w:p w14:paraId="3D9E70E7" w14:textId="77777777" w:rsidR="0006312B" w:rsidRPr="001775A7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425" w:type="dxa"/>
          </w:tcPr>
          <w:p w14:paraId="025E2896" w14:textId="3739D279" w:rsidR="0006312B" w:rsidRPr="001775A7" w:rsidRDefault="0006312B" w:rsidP="00F212C9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</w:p>
        </w:tc>
        <w:tc>
          <w:tcPr>
            <w:tcW w:w="567" w:type="dxa"/>
          </w:tcPr>
          <w:p w14:paraId="7147ADB9" w14:textId="516BE293" w:rsidR="0006312B" w:rsidRPr="001775A7" w:rsidRDefault="0006312B" w:rsidP="00F212C9">
            <w:pPr>
              <w:pStyle w:val="Huisstijl-TabelTitel"/>
              <w:rPr>
                <w:b w:val="0"/>
                <w:smallCaps/>
                <w:szCs w:val="14"/>
              </w:rPr>
            </w:pPr>
          </w:p>
        </w:tc>
        <w:tc>
          <w:tcPr>
            <w:tcW w:w="6433" w:type="dxa"/>
          </w:tcPr>
          <w:p w14:paraId="65E08AFE" w14:textId="77777777" w:rsidR="0006312B" w:rsidRPr="001775A7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06312B" w:rsidRPr="003C66D9" w14:paraId="5ADE74CC" w14:textId="77777777" w:rsidTr="00F212C9">
        <w:tc>
          <w:tcPr>
            <w:tcW w:w="534" w:type="dxa"/>
          </w:tcPr>
          <w:p w14:paraId="46D06B4F" w14:textId="77777777" w:rsidR="0006312B" w:rsidRPr="001775A7" w:rsidRDefault="0006312B" w:rsidP="0006312B">
            <w:pPr>
              <w:pStyle w:val="Lijstopsomteken"/>
              <w:numPr>
                <w:ilvl w:val="0"/>
                <w:numId w:val="41"/>
              </w:numPr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44B1820D" w14:textId="77777777" w:rsidR="0006312B" w:rsidRPr="007A56EC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68D70A15" w14:textId="77777777" w:rsidR="0006312B" w:rsidRPr="007A56EC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</w:tcPr>
          <w:p w14:paraId="1CAAADE9" w14:textId="77777777" w:rsidR="0006312B" w:rsidRPr="003C66D9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6312B" w:rsidRPr="003C66D9" w14:paraId="6E7AE69A" w14:textId="77777777" w:rsidTr="00F212C9">
        <w:tc>
          <w:tcPr>
            <w:tcW w:w="534" w:type="dxa"/>
          </w:tcPr>
          <w:p w14:paraId="233395F2" w14:textId="77777777" w:rsidR="0006312B" w:rsidRPr="001775A7" w:rsidRDefault="0006312B" w:rsidP="0006312B">
            <w:pPr>
              <w:pStyle w:val="Lijstopsomteken"/>
              <w:numPr>
                <w:ilvl w:val="0"/>
                <w:numId w:val="41"/>
              </w:numPr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0D0C249B" w14:textId="77777777" w:rsidR="0006312B" w:rsidRPr="007A56EC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25E510EC" w14:textId="77777777" w:rsidR="0006312B" w:rsidRPr="007A56EC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5FC6F391" w14:textId="77777777" w:rsidR="0006312B" w:rsidRPr="003C66D9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06312B" w:rsidRPr="003C66D9" w14:paraId="6603D6A8" w14:textId="77777777" w:rsidTr="00F212C9">
        <w:tc>
          <w:tcPr>
            <w:tcW w:w="534" w:type="dxa"/>
          </w:tcPr>
          <w:p w14:paraId="7BED957B" w14:textId="77777777" w:rsidR="0006312B" w:rsidRPr="001775A7" w:rsidRDefault="0006312B" w:rsidP="0006312B">
            <w:pPr>
              <w:pStyle w:val="Lijstopsomteken"/>
              <w:numPr>
                <w:ilvl w:val="0"/>
                <w:numId w:val="41"/>
              </w:numPr>
              <w:jc w:val="center"/>
              <w:rPr>
                <w:lang w:val="pt-BR"/>
              </w:rPr>
            </w:pPr>
          </w:p>
        </w:tc>
        <w:tc>
          <w:tcPr>
            <w:tcW w:w="425" w:type="dxa"/>
          </w:tcPr>
          <w:p w14:paraId="648C937B" w14:textId="77777777" w:rsidR="0006312B" w:rsidRPr="007A56EC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0002C302" w14:textId="77777777" w:rsidR="0006312B" w:rsidRPr="007A56EC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04FFD7BB" w14:textId="77777777" w:rsidR="0006312B" w:rsidRPr="003C66D9" w:rsidRDefault="0006312B" w:rsidP="00F212C9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4F17CBAB" w14:textId="7C575B7F" w:rsidR="0006312B" w:rsidRDefault="0006312B" w:rsidP="00DE0B72">
      <w:pPr>
        <w:pStyle w:val="Lijstopsomteken"/>
        <w:tabs>
          <w:tab w:val="clear" w:pos="227"/>
        </w:tabs>
        <w:ind w:left="0" w:firstLine="0"/>
      </w:pPr>
    </w:p>
    <w:tbl>
      <w:tblPr>
        <w:tblpPr w:leftFromText="141" w:rightFromText="141" w:vertAnchor="text" w:horzAnchor="margin" w:tblpXSpec="right" w:tblpY="138"/>
        <w:tblW w:w="7959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530"/>
        <w:gridCol w:w="700"/>
        <w:gridCol w:w="564"/>
        <w:gridCol w:w="6165"/>
      </w:tblGrid>
      <w:tr w:rsidR="00446487" w:rsidRPr="00585EE8" w14:paraId="0B47EC1D" w14:textId="77777777" w:rsidTr="008F696D">
        <w:tc>
          <w:tcPr>
            <w:tcW w:w="7959" w:type="dxa"/>
            <w:gridSpan w:val="4"/>
            <w:shd w:val="clear" w:color="auto" w:fill="3366FF"/>
          </w:tcPr>
          <w:p w14:paraId="616C1AAB" w14:textId="77777777" w:rsidR="00446487" w:rsidRPr="00585EE8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color w:val="FFFFFF"/>
                <w:sz w:val="20"/>
                <w:szCs w:val="20"/>
              </w:rPr>
            </w:pPr>
            <w:r>
              <w:rPr>
                <w:b/>
                <w:smallCaps/>
                <w:color w:val="FFFFFF"/>
                <w:sz w:val="20"/>
                <w:szCs w:val="20"/>
              </w:rPr>
              <w:t>Overige vragen</w:t>
            </w:r>
          </w:p>
        </w:tc>
      </w:tr>
      <w:tr w:rsidR="00446487" w:rsidRPr="001775A7" w14:paraId="083AA107" w14:textId="77777777" w:rsidTr="008F696D">
        <w:tc>
          <w:tcPr>
            <w:tcW w:w="534" w:type="dxa"/>
          </w:tcPr>
          <w:p w14:paraId="6139CDC7" w14:textId="77777777" w:rsidR="00446487" w:rsidRPr="001775A7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jc w:val="both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nr.</w:t>
            </w:r>
          </w:p>
        </w:tc>
        <w:tc>
          <w:tcPr>
            <w:tcW w:w="425" w:type="dxa"/>
          </w:tcPr>
          <w:p w14:paraId="019842CF" w14:textId="77777777" w:rsidR="00446487" w:rsidRPr="001775A7" w:rsidRDefault="00446487" w:rsidP="008F696D">
            <w:pPr>
              <w:pStyle w:val="Huisstijl-TabelTitel"/>
              <w:jc w:val="center"/>
              <w:rPr>
                <w:b w:val="0"/>
                <w:smallCaps/>
                <w:szCs w:val="14"/>
              </w:rPr>
            </w:pPr>
            <w:r>
              <w:rPr>
                <w:b w:val="0"/>
                <w:smallCaps/>
                <w:szCs w:val="14"/>
              </w:rPr>
              <w:t>Bijlage</w:t>
            </w:r>
          </w:p>
        </w:tc>
        <w:tc>
          <w:tcPr>
            <w:tcW w:w="567" w:type="dxa"/>
          </w:tcPr>
          <w:p w14:paraId="4947A7CF" w14:textId="77777777" w:rsidR="00446487" w:rsidRPr="001775A7" w:rsidRDefault="00446487" w:rsidP="008F696D">
            <w:pPr>
              <w:pStyle w:val="Huisstijl-TabelTitel"/>
              <w:rPr>
                <w:b w:val="0"/>
                <w:smallCaps/>
                <w:szCs w:val="14"/>
              </w:rPr>
            </w:pPr>
            <w:r w:rsidRPr="001775A7">
              <w:rPr>
                <w:b w:val="0"/>
                <w:smallCaps/>
                <w:szCs w:val="14"/>
              </w:rPr>
              <w:t>Blz.</w:t>
            </w:r>
          </w:p>
        </w:tc>
        <w:tc>
          <w:tcPr>
            <w:tcW w:w="6433" w:type="dxa"/>
          </w:tcPr>
          <w:p w14:paraId="5CFD9B45" w14:textId="77777777" w:rsidR="00446487" w:rsidRPr="001775A7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b/>
                <w:smallCaps/>
                <w:sz w:val="14"/>
                <w:szCs w:val="14"/>
              </w:rPr>
            </w:pPr>
            <w:r w:rsidRPr="001775A7">
              <w:rPr>
                <w:b/>
                <w:smallCaps/>
                <w:sz w:val="14"/>
                <w:szCs w:val="14"/>
              </w:rPr>
              <w:t>Vraag</w:t>
            </w:r>
          </w:p>
        </w:tc>
      </w:tr>
      <w:tr w:rsidR="00446487" w:rsidRPr="003C66D9" w14:paraId="49B2436F" w14:textId="77777777" w:rsidTr="008F696D">
        <w:tc>
          <w:tcPr>
            <w:tcW w:w="534" w:type="dxa"/>
          </w:tcPr>
          <w:p w14:paraId="4C403FCA" w14:textId="77777777" w:rsidR="00446487" w:rsidRPr="001775A7" w:rsidRDefault="00446487" w:rsidP="00446487">
            <w:pPr>
              <w:pStyle w:val="Lijstopsomteken"/>
              <w:numPr>
                <w:ilvl w:val="0"/>
                <w:numId w:val="41"/>
              </w:numPr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57DC15B4" w14:textId="77777777" w:rsidR="00446487" w:rsidRPr="007A56EC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313974C1" w14:textId="77777777" w:rsidR="00446487" w:rsidRPr="007A56EC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</w:tcPr>
          <w:p w14:paraId="0440EC34" w14:textId="77777777" w:rsidR="00446487" w:rsidRPr="003C66D9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446487" w:rsidRPr="003C66D9" w14:paraId="3C72A5B5" w14:textId="77777777" w:rsidTr="008F696D">
        <w:tc>
          <w:tcPr>
            <w:tcW w:w="534" w:type="dxa"/>
          </w:tcPr>
          <w:p w14:paraId="56D1CA2C" w14:textId="77777777" w:rsidR="00446487" w:rsidRPr="001775A7" w:rsidRDefault="00446487" w:rsidP="00446487">
            <w:pPr>
              <w:pStyle w:val="Lijstopsomteken"/>
              <w:numPr>
                <w:ilvl w:val="0"/>
                <w:numId w:val="41"/>
              </w:numPr>
              <w:jc w:val="center"/>
              <w:rPr>
                <w:sz w:val="14"/>
                <w:szCs w:val="14"/>
                <w:lang w:val="pt-BR"/>
              </w:rPr>
            </w:pPr>
          </w:p>
        </w:tc>
        <w:tc>
          <w:tcPr>
            <w:tcW w:w="425" w:type="dxa"/>
          </w:tcPr>
          <w:p w14:paraId="4945D373" w14:textId="77777777" w:rsidR="00446487" w:rsidRPr="007A56EC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16CDB7F9" w14:textId="77777777" w:rsidR="00446487" w:rsidRPr="007A56EC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6D179316" w14:textId="77777777" w:rsidR="00446487" w:rsidRPr="003C66D9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  <w:tr w:rsidR="00446487" w:rsidRPr="003C66D9" w14:paraId="2BDA5E81" w14:textId="77777777" w:rsidTr="008F696D">
        <w:tc>
          <w:tcPr>
            <w:tcW w:w="534" w:type="dxa"/>
          </w:tcPr>
          <w:p w14:paraId="154BEE31" w14:textId="77777777" w:rsidR="00446487" w:rsidRPr="001775A7" w:rsidRDefault="00446487" w:rsidP="00446487">
            <w:pPr>
              <w:pStyle w:val="Lijstopsomteken"/>
              <w:numPr>
                <w:ilvl w:val="0"/>
                <w:numId w:val="41"/>
              </w:numPr>
              <w:jc w:val="center"/>
              <w:rPr>
                <w:lang w:val="pt-BR"/>
              </w:rPr>
            </w:pPr>
          </w:p>
        </w:tc>
        <w:tc>
          <w:tcPr>
            <w:tcW w:w="425" w:type="dxa"/>
          </w:tcPr>
          <w:p w14:paraId="1CFD94AF" w14:textId="77777777" w:rsidR="00446487" w:rsidRPr="007A56EC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567" w:type="dxa"/>
          </w:tcPr>
          <w:p w14:paraId="473DD0F8" w14:textId="77777777" w:rsidR="00446487" w:rsidRPr="007A56EC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sz w:val="14"/>
                <w:szCs w:val="14"/>
                <w:lang w:val="pt-BR"/>
              </w:rPr>
            </w:pPr>
          </w:p>
        </w:tc>
        <w:tc>
          <w:tcPr>
            <w:tcW w:w="6433" w:type="dxa"/>
            <w:vAlign w:val="center"/>
          </w:tcPr>
          <w:p w14:paraId="29869A4E" w14:textId="77777777" w:rsidR="00446487" w:rsidRPr="003C66D9" w:rsidRDefault="00446487" w:rsidP="008F696D">
            <w:pPr>
              <w:pStyle w:val="Lijstopsomteken"/>
              <w:tabs>
                <w:tab w:val="clear" w:pos="227"/>
              </w:tabs>
              <w:ind w:left="0" w:firstLine="0"/>
              <w:rPr>
                <w:szCs w:val="18"/>
                <w:lang w:val="pt-BR"/>
              </w:rPr>
            </w:pPr>
          </w:p>
        </w:tc>
      </w:tr>
    </w:tbl>
    <w:p w14:paraId="3E5E1B63" w14:textId="77777777" w:rsidR="00E62042" w:rsidRDefault="00E62042" w:rsidP="00DE0B72">
      <w:pPr>
        <w:pStyle w:val="Lijstopsomteken"/>
        <w:tabs>
          <w:tab w:val="clear" w:pos="227"/>
        </w:tabs>
        <w:ind w:left="0" w:firstLine="0"/>
      </w:pPr>
    </w:p>
    <w:sectPr w:rsidR="00E62042" w:rsidSect="005B4F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520" w:right="960" w:bottom="1080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B70551" w14:textId="77777777" w:rsidR="0006742F" w:rsidRDefault="0006742F">
      <w:r>
        <w:separator/>
      </w:r>
    </w:p>
    <w:p w14:paraId="55B70552" w14:textId="77777777" w:rsidR="0006742F" w:rsidRDefault="0006742F"/>
    <w:p w14:paraId="55B70553" w14:textId="77777777" w:rsidR="0006742F" w:rsidRDefault="0006742F"/>
  </w:endnote>
  <w:endnote w:type="continuationSeparator" w:id="0">
    <w:p w14:paraId="55B70554" w14:textId="77777777" w:rsidR="0006742F" w:rsidRDefault="0006742F">
      <w:r>
        <w:continuationSeparator/>
      </w:r>
    </w:p>
    <w:p w14:paraId="55B70555" w14:textId="77777777" w:rsidR="0006742F" w:rsidRDefault="0006742F"/>
    <w:p w14:paraId="55B70556" w14:textId="77777777" w:rsidR="0006742F" w:rsidRDefault="000674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055E" w14:textId="77777777" w:rsidR="00E048B9" w:rsidRDefault="00E048B9">
    <w:pPr>
      <w:pStyle w:val="Voettekst"/>
    </w:pPr>
  </w:p>
  <w:p w14:paraId="55B7055F" w14:textId="77777777" w:rsidR="00E048B9" w:rsidRDefault="00E048B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048B9" w14:paraId="55B7056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B70560" w14:textId="77777777" w:rsidR="00E048B9" w:rsidRDefault="00E048B9" w:rsidP="00C26079">
          <w:r>
            <w:t>VERTROUWELIJK</w:t>
          </w:r>
        </w:p>
      </w:tc>
      <w:tc>
        <w:tcPr>
          <w:tcW w:w="2148" w:type="dxa"/>
        </w:tcPr>
        <w:p w14:paraId="55B70561" w14:textId="77777777" w:rsidR="00E048B9" w:rsidRPr="00B74DD5" w:rsidRDefault="00E048B9" w:rsidP="00C26079">
          <w:pPr>
            <w:pStyle w:val="Huisstijl-Paginanummering"/>
          </w:pPr>
          <w:r w:rsidRPr="00B74DD5">
            <w:t xml:space="preserve">Pagina </w:t>
          </w:r>
          <w:r w:rsidR="004E5AB9">
            <w:fldChar w:fldCharType="begin"/>
          </w:r>
          <w:r>
            <w:instrText xml:space="preserve"> PAGE   \* MERGEFORMAT </w:instrText>
          </w:r>
          <w:r w:rsidR="004E5AB9">
            <w:fldChar w:fldCharType="separate"/>
          </w:r>
          <w:r>
            <w:t>3</w:t>
          </w:r>
          <w:r w:rsidR="004E5AB9">
            <w:fldChar w:fldCharType="end"/>
          </w:r>
          <w:r w:rsidRPr="00B74DD5">
            <w:t xml:space="preserve"> van </w:t>
          </w:r>
          <w:r w:rsidR="001C0EF6">
            <w:fldChar w:fldCharType="begin"/>
          </w:r>
          <w:r w:rsidR="001C0EF6">
            <w:instrText xml:space="preserve"> NUMPAGES   \* MERGEFORMAT </w:instrText>
          </w:r>
          <w:r w:rsidR="001C0EF6">
            <w:fldChar w:fldCharType="separate"/>
          </w:r>
          <w:r w:rsidR="0007647C">
            <w:t>4</w:t>
          </w:r>
          <w:r w:rsidR="001C0EF6">
            <w:fldChar w:fldCharType="end"/>
          </w:r>
        </w:p>
      </w:tc>
    </w:tr>
  </w:tbl>
  <w:p w14:paraId="55B70563" w14:textId="77777777" w:rsidR="00E048B9" w:rsidRDefault="00E048B9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E048B9" w14:paraId="55B7056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B70564" w14:textId="77777777" w:rsidR="00E048B9" w:rsidRDefault="00E048B9" w:rsidP="00C26079">
          <w:r>
            <w:t>VERTROUWELIJK</w:t>
          </w:r>
        </w:p>
      </w:tc>
      <w:tc>
        <w:tcPr>
          <w:tcW w:w="2148" w:type="dxa"/>
        </w:tcPr>
        <w:p w14:paraId="55B70565" w14:textId="77777777" w:rsidR="00E048B9" w:rsidRPr="00B74DD5" w:rsidRDefault="00E048B9" w:rsidP="00C26079">
          <w:pPr>
            <w:pStyle w:val="Huisstijl-Paginanummering"/>
          </w:pPr>
          <w:r w:rsidRPr="00B74DD5">
            <w:t xml:space="preserve">Pagina </w:t>
          </w:r>
          <w:r w:rsidR="004E5AB9">
            <w:fldChar w:fldCharType="begin"/>
          </w:r>
          <w:r>
            <w:instrText xml:space="preserve"> PAGE   \* MERGEFORMAT </w:instrText>
          </w:r>
          <w:r w:rsidR="004E5AB9">
            <w:fldChar w:fldCharType="separate"/>
          </w:r>
          <w:r>
            <w:t>3</w:t>
          </w:r>
          <w:r w:rsidR="004E5AB9">
            <w:fldChar w:fldCharType="end"/>
          </w:r>
          <w:r w:rsidRPr="00B74DD5">
            <w:t xml:space="preserve"> van </w:t>
          </w:r>
          <w:r w:rsidR="001C0EF6">
            <w:fldChar w:fldCharType="begin"/>
          </w:r>
          <w:r w:rsidR="001C0EF6">
            <w:instrText xml:space="preserve"> NUMPAGES   \* MERGEFORMAT </w:instrText>
          </w:r>
          <w:r w:rsidR="001C0EF6">
            <w:fldChar w:fldCharType="separate"/>
          </w:r>
          <w:r w:rsidR="0007647C">
            <w:t>4</w:t>
          </w:r>
          <w:r w:rsidR="001C0EF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757"/>
    </w:tblGrid>
    <w:tr w:rsidR="007328C8" w14:paraId="55B70568" w14:textId="77777777" w:rsidTr="009457C3">
      <w:trPr>
        <w:trHeight w:hRule="exact" w:val="308"/>
      </w:trPr>
      <w:tc>
        <w:tcPr>
          <w:tcW w:w="6757" w:type="dxa"/>
          <w:shd w:val="clear" w:color="auto" w:fill="auto"/>
        </w:tcPr>
        <w:p w14:paraId="55B70567" w14:textId="77777777" w:rsidR="007328C8" w:rsidRPr="00C12E90" w:rsidRDefault="007328C8" w:rsidP="002E14E1">
          <w:pPr>
            <w:rPr>
              <w:rStyle w:val="Huisstijl-Rubricering"/>
            </w:rPr>
          </w:pPr>
        </w:p>
      </w:tc>
    </w:tr>
    <w:tr w:rsidR="007328C8" w:rsidRPr="002974E7" w14:paraId="55B7056A" w14:textId="77777777" w:rsidTr="009457C3">
      <w:trPr>
        <w:trHeight w:hRule="exact" w:val="308"/>
      </w:trPr>
      <w:tc>
        <w:tcPr>
          <w:tcW w:w="6757" w:type="dxa"/>
          <w:shd w:val="clear" w:color="auto" w:fill="auto"/>
        </w:tcPr>
        <w:p w14:paraId="55B70569" w14:textId="323BCB4E" w:rsidR="00A727DE" w:rsidRDefault="00E95CC2" w:rsidP="00872D07">
          <w:pPr>
            <w:tabs>
              <w:tab w:val="left" w:pos="312"/>
              <w:tab w:val="right" w:pos="6260"/>
            </w:tabs>
            <w:jc w:val="both"/>
            <w:rPr>
              <w:rStyle w:val="Huisstijl-Rubricering"/>
              <w:sz w:val="16"/>
              <w:szCs w:val="16"/>
            </w:rPr>
          </w:pPr>
          <w:r w:rsidRPr="00E95CC2">
            <w:rPr>
              <w:rStyle w:val="Huisstijl-Rubricering"/>
              <w:sz w:val="12"/>
              <w:szCs w:val="12"/>
            </w:rPr>
            <w:tab/>
          </w:r>
          <w:r w:rsidR="002974E7">
            <w:rPr>
              <w:rStyle w:val="Huisstijl-Rubricering"/>
              <w:sz w:val="16"/>
              <w:szCs w:val="16"/>
            </w:rPr>
            <w:tab/>
          </w:r>
          <w:r w:rsidR="004E5AB9" w:rsidRPr="00E95CC2">
            <w:rPr>
              <w:rStyle w:val="Huisstijl-Rubricering"/>
              <w:sz w:val="12"/>
              <w:szCs w:val="12"/>
            </w:rPr>
            <w:fldChar w:fldCharType="begin"/>
          </w:r>
          <w:r w:rsidRPr="00E95CC2">
            <w:rPr>
              <w:rStyle w:val="Huisstijl-Rubricering"/>
              <w:sz w:val="12"/>
              <w:szCs w:val="12"/>
            </w:rPr>
            <w:instrText xml:space="preserve"> PAGE  \* Arabic  \* MERGEFORMAT </w:instrText>
          </w:r>
          <w:r w:rsidR="004E5AB9" w:rsidRPr="00E95CC2">
            <w:rPr>
              <w:rStyle w:val="Huisstijl-Rubricering"/>
              <w:sz w:val="12"/>
              <w:szCs w:val="12"/>
            </w:rPr>
            <w:fldChar w:fldCharType="separate"/>
          </w:r>
          <w:r w:rsidR="001C0EF6">
            <w:rPr>
              <w:rStyle w:val="Huisstijl-Rubricering"/>
              <w:noProof/>
              <w:sz w:val="12"/>
              <w:szCs w:val="12"/>
            </w:rPr>
            <w:t>2</w:t>
          </w:r>
          <w:r w:rsidR="004E5AB9" w:rsidRPr="00E95CC2">
            <w:rPr>
              <w:rStyle w:val="Huisstijl-Rubricering"/>
              <w:sz w:val="12"/>
              <w:szCs w:val="12"/>
            </w:rPr>
            <w:fldChar w:fldCharType="end"/>
          </w:r>
          <w:r w:rsidRPr="00E95CC2">
            <w:rPr>
              <w:rStyle w:val="Huisstijl-Rubricering"/>
              <w:sz w:val="12"/>
              <w:szCs w:val="12"/>
            </w:rPr>
            <w:t xml:space="preserve"> van</w:t>
          </w:r>
          <w:r w:rsidR="00AA0E5F">
            <w:rPr>
              <w:rStyle w:val="Huisstijl-Rubricering"/>
              <w:sz w:val="12"/>
              <w:szCs w:val="12"/>
            </w:rPr>
            <w:t xml:space="preserve"> 2</w:t>
          </w:r>
        </w:p>
      </w:tc>
    </w:tr>
  </w:tbl>
  <w:p w14:paraId="55B7056B" w14:textId="77777777" w:rsidR="00E048B9" w:rsidRPr="00BC3B53" w:rsidRDefault="009457C3" w:rsidP="00B74DD5">
    <w:pPr>
      <w:spacing w:line="240" w:lineRule="auto"/>
      <w:rPr>
        <w:sz w:val="2"/>
        <w:szCs w:val="2"/>
      </w:rPr>
    </w:pPr>
    <w:r>
      <w:rPr>
        <w:sz w:val="2"/>
        <w:szCs w:val="2"/>
      </w:rPr>
      <w:t>2</w:t>
    </w:r>
    <w:r w:rsidR="007328C8">
      <w:rPr>
        <w:sz w:val="2"/>
        <w:szCs w:val="2"/>
      </w:rPr>
      <w:t>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056E" w14:textId="77777777" w:rsidR="00E048B9" w:rsidRPr="00BC3B53" w:rsidRDefault="00E048B9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B7054D" w14:textId="77777777" w:rsidR="0006742F" w:rsidRPr="00B35331" w:rsidRDefault="0006742F" w:rsidP="00B35331">
      <w:pPr>
        <w:pStyle w:val="Voettekst"/>
      </w:pPr>
    </w:p>
  </w:footnote>
  <w:footnote w:type="continuationSeparator" w:id="0">
    <w:p w14:paraId="55B7054E" w14:textId="77777777" w:rsidR="0006742F" w:rsidRDefault="0006742F">
      <w:r>
        <w:continuationSeparator/>
      </w:r>
    </w:p>
    <w:p w14:paraId="55B7054F" w14:textId="77777777" w:rsidR="0006742F" w:rsidRDefault="0006742F"/>
    <w:p w14:paraId="55B70550" w14:textId="77777777" w:rsidR="0006742F" w:rsidRDefault="000674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0557" w14:textId="77777777" w:rsidR="00E048B9" w:rsidRDefault="00E048B9">
    <w:pPr>
      <w:pStyle w:val="Koptekst"/>
    </w:pPr>
  </w:p>
  <w:p w14:paraId="55B70558" w14:textId="77777777" w:rsidR="00E048B9" w:rsidRDefault="00E048B9"/>
  <w:p w14:paraId="55B70559" w14:textId="77777777" w:rsidR="00E048B9" w:rsidRDefault="00E048B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963A7" w14:textId="62051D70" w:rsidR="00FE3E11" w:rsidRPr="005E7F0A" w:rsidRDefault="00DC27E6" w:rsidP="00FE3E11">
    <w:pPr>
      <w:pStyle w:val="Koptekst"/>
      <w:rPr>
        <w:rFonts w:cs="Verdana-Bold"/>
        <w:b/>
        <w:bCs/>
        <w:smallCaps/>
        <w:sz w:val="12"/>
        <w:szCs w:val="12"/>
      </w:rPr>
    </w:pPr>
    <w:r w:rsidRPr="005E7F0A">
      <w:rPr>
        <w:rFonts w:cs="Verdana-Bold"/>
        <w:b/>
        <w:bCs/>
        <w:smallCaps/>
        <w:sz w:val="12"/>
        <w:szCs w:val="12"/>
      </w:rPr>
      <w:t>Bijlage 4</w:t>
    </w:r>
    <w:r w:rsidR="005E7F0A" w:rsidRPr="005E7F0A">
      <w:rPr>
        <w:rFonts w:cs="Verdana-Bold"/>
        <w:b/>
        <w:bCs/>
        <w:smallCaps/>
        <w:sz w:val="12"/>
        <w:szCs w:val="12"/>
      </w:rPr>
      <w:t xml:space="preserve"> </w:t>
    </w:r>
    <w:r w:rsidR="00872D07" w:rsidRPr="005E7F0A">
      <w:rPr>
        <w:rFonts w:cs="Verdana-Bold"/>
        <w:b/>
        <w:bCs/>
        <w:smallCaps/>
        <w:sz w:val="12"/>
        <w:szCs w:val="12"/>
      </w:rPr>
      <w:t>Vragenformulier</w:t>
    </w:r>
    <w:r w:rsidR="005E7F0A" w:rsidRPr="005E7F0A">
      <w:rPr>
        <w:rFonts w:cs="Verdana-Bold"/>
        <w:b/>
        <w:bCs/>
        <w:smallCaps/>
        <w:sz w:val="12"/>
        <w:szCs w:val="12"/>
      </w:rPr>
      <w:t xml:space="preserve"> │ Europese aanbesteding Notuleerdiensten │ IUC/DJI/IENEA/MHT/2021-01</w: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E048B9" w:rsidRPr="00275984" w14:paraId="55B7055C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55B7055B" w14:textId="77777777" w:rsidR="00E048B9" w:rsidRPr="002E14E1" w:rsidRDefault="00E048B9" w:rsidP="0068445C">
          <w:pPr>
            <w:adjustRightInd w:val="0"/>
            <w:spacing w:line="180" w:lineRule="exact"/>
            <w:rPr>
              <w:sz w:val="13"/>
            </w:rPr>
          </w:pPr>
        </w:p>
      </w:tc>
    </w:tr>
  </w:tbl>
  <w:p w14:paraId="55B7055D" w14:textId="77777777" w:rsidR="00E048B9" w:rsidRDefault="00E048B9" w:rsidP="000D7BB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7056C" w14:textId="77777777" w:rsidR="00E048B9" w:rsidRDefault="005E6D3C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5B7056F" wp14:editId="55B70570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0" t="0" r="0" b="6350"/>
              <wp:wrapNone/>
              <wp:docPr id="4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E048B9" w14:paraId="55B70578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B70576" w14:textId="77777777" w:rsidR="00E048B9" w:rsidRDefault="00E048B9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B7057A" wp14:editId="55B7057B">
                                      <wp:extent cx="466090" cy="1587500"/>
                                      <wp:effectExtent l="19050" t="0" r="0" b="0"/>
                                      <wp:docPr id="1" name="Afbeelding 1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55B70577" w14:textId="77777777" w:rsidR="00E048B9" w:rsidRDefault="00E048B9" w:rsidP="006E263E">
                                <w:pPr>
                                  <w:spacing w:line="240" w:lineRule="auto"/>
                                </w:pPr>
                              </w:p>
                            </w:tc>
                          </w:tr>
                        </w:tbl>
                        <w:p w14:paraId="55B70579" w14:textId="77777777" w:rsidR="00E048B9" w:rsidRDefault="00E048B9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B7056F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zvB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MmbO8G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E048B9" w14:paraId="55B70578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B70576" w14:textId="77777777" w:rsidR="00E048B9" w:rsidRDefault="00E048B9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B7057A" wp14:editId="55B7057B">
                                <wp:extent cx="466090" cy="1587500"/>
                                <wp:effectExtent l="19050" t="0" r="0" b="0"/>
                                <wp:docPr id="1" name="Afbeelding 1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55B70577" w14:textId="77777777" w:rsidR="00E048B9" w:rsidRDefault="00E048B9" w:rsidP="006E263E">
                          <w:pPr>
                            <w:spacing w:line="240" w:lineRule="auto"/>
                          </w:pPr>
                        </w:p>
                      </w:tc>
                    </w:tr>
                  </w:tbl>
                  <w:p w14:paraId="55B70579" w14:textId="77777777" w:rsidR="00E048B9" w:rsidRDefault="00E048B9" w:rsidP="006E263E"/>
                </w:txbxContent>
              </v:textbox>
              <w10:wrap anchory="page"/>
            </v:shape>
          </w:pict>
        </mc:Fallback>
      </mc:AlternateContent>
    </w:r>
  </w:p>
  <w:p w14:paraId="55B7056D" w14:textId="77777777" w:rsidR="00E048B9" w:rsidRDefault="005E6D3C" w:rsidP="0006027D"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5B70571" wp14:editId="55B70572">
              <wp:simplePos x="0" y="0"/>
              <wp:positionH relativeFrom="column">
                <wp:posOffset>-2507615</wp:posOffset>
              </wp:positionH>
              <wp:positionV relativeFrom="paragraph">
                <wp:posOffset>5054600</wp:posOffset>
              </wp:positionV>
              <wp:extent cx="8134350" cy="10626725"/>
              <wp:effectExtent l="19050" t="19050" r="38100" b="60325"/>
              <wp:wrapNone/>
              <wp:docPr id="3" name="Rectangl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134350" cy="10626725"/>
                      </a:xfrm>
                      <a:prstGeom prst="rect">
                        <a:avLst/>
                      </a:prstGeom>
                      <a:solidFill>
                        <a:srgbClr val="009FEE"/>
                      </a:solidFill>
                      <a:ln w="38100">
                        <a:solidFill>
                          <a:schemeClr val="lt1">
                            <a:lumMod val="95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chemeClr val="accent5">
                            <a:lumMod val="50000"/>
                            <a:lumOff val="0"/>
                            <a:alpha val="50000"/>
                          </a:schemeClr>
                        </a:outerShdw>
                      </a:effec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F228C2" id="Rectangle 32" o:spid="_x0000_s1026" style="position:absolute;margin-left:-197.45pt;margin-top:398pt;width:640.5pt;height:836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" fillcolor="#009fee" strokecolor="#f2f2f2 [3041]" strokeweight="3pt">
              <v:shadow on="t" color="#205867 [1608]" opacity=".5" offset="1pt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C954258"/>
    <w:multiLevelType w:val="hybridMultilevel"/>
    <w:tmpl w:val="C5D893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9C76D7"/>
    <w:multiLevelType w:val="hybridMultilevel"/>
    <w:tmpl w:val="19A895A2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9" w15:restartNumberingAfterBreak="0">
    <w:nsid w:val="23A05F00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1" w15:restartNumberingAfterBreak="0">
    <w:nsid w:val="25865195"/>
    <w:multiLevelType w:val="hybridMultilevel"/>
    <w:tmpl w:val="EDC686C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28B013C1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5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6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9" w15:restartNumberingAfterBreak="0">
    <w:nsid w:val="3B363784"/>
    <w:multiLevelType w:val="hybridMultilevel"/>
    <w:tmpl w:val="F0C44FB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1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2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3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54E649DE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7" w15:restartNumberingAfterBreak="0">
    <w:nsid w:val="5C5B58B2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9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0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41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2" w15:restartNumberingAfterBreak="0">
    <w:nsid w:val="736703B4"/>
    <w:multiLevelType w:val="hybridMultilevel"/>
    <w:tmpl w:val="EDC686CA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44" w15:restartNumberingAfterBreak="0">
    <w:nsid w:val="73CC21B2"/>
    <w:multiLevelType w:val="hybridMultilevel"/>
    <w:tmpl w:val="93BC3996"/>
    <w:lvl w:ilvl="0" w:tplc="C2527EEC">
      <w:start w:val="1"/>
      <w:numFmt w:val="decimal"/>
      <w:lvlText w:val="%1."/>
      <w:lvlJc w:val="right"/>
      <w:pPr>
        <w:tabs>
          <w:tab w:val="num" w:pos="-74"/>
        </w:tabs>
        <w:ind w:left="-74" w:firstLine="216"/>
      </w:pPr>
      <w:rPr>
        <w:rFonts w:cs="Times New Roman" w:hint="default"/>
        <w:sz w:val="14"/>
        <w:szCs w:val="14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6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47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45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41"/>
  </w:num>
  <w:num w:numId="16">
    <w:abstractNumId w:val="34"/>
  </w:num>
  <w:num w:numId="17">
    <w:abstractNumId w:val="14"/>
  </w:num>
  <w:num w:numId="18">
    <w:abstractNumId w:val="31"/>
  </w:num>
  <w:num w:numId="19">
    <w:abstractNumId w:val="33"/>
  </w:num>
  <w:num w:numId="20">
    <w:abstractNumId w:val="30"/>
  </w:num>
  <w:num w:numId="21">
    <w:abstractNumId w:val="38"/>
  </w:num>
  <w:num w:numId="22">
    <w:abstractNumId w:val="26"/>
  </w:num>
  <w:num w:numId="23">
    <w:abstractNumId w:val="18"/>
  </w:num>
  <w:num w:numId="24">
    <w:abstractNumId w:val="20"/>
  </w:num>
  <w:num w:numId="25">
    <w:abstractNumId w:val="32"/>
  </w:num>
  <w:num w:numId="26">
    <w:abstractNumId w:val="46"/>
  </w:num>
  <w:num w:numId="27">
    <w:abstractNumId w:val="40"/>
  </w:num>
  <w:num w:numId="28">
    <w:abstractNumId w:val="17"/>
  </w:num>
  <w:num w:numId="29">
    <w:abstractNumId w:val="39"/>
  </w:num>
  <w:num w:numId="30">
    <w:abstractNumId w:val="22"/>
  </w:num>
  <w:num w:numId="31">
    <w:abstractNumId w:val="47"/>
  </w:num>
  <w:num w:numId="32">
    <w:abstractNumId w:val="43"/>
  </w:num>
  <w:num w:numId="33">
    <w:abstractNumId w:val="28"/>
  </w:num>
  <w:num w:numId="34">
    <w:abstractNumId w:val="36"/>
  </w:num>
  <w:num w:numId="35">
    <w:abstractNumId w:val="25"/>
  </w:num>
  <w:num w:numId="36">
    <w:abstractNumId w:val="24"/>
  </w:num>
  <w:num w:numId="37">
    <w:abstractNumId w:val="12"/>
  </w:num>
  <w:num w:numId="38">
    <w:abstractNumId w:val="48"/>
  </w:num>
  <w:num w:numId="39">
    <w:abstractNumId w:val="27"/>
  </w:num>
  <w:num w:numId="40">
    <w:abstractNumId w:val="15"/>
  </w:num>
  <w:num w:numId="41">
    <w:abstractNumId w:val="16"/>
  </w:num>
  <w:num w:numId="42">
    <w:abstractNumId w:val="23"/>
  </w:num>
  <w:num w:numId="43">
    <w:abstractNumId w:val="35"/>
  </w:num>
  <w:num w:numId="44">
    <w:abstractNumId w:val="44"/>
  </w:num>
  <w:num w:numId="45">
    <w:abstractNumId w:val="37"/>
  </w:num>
  <w:num w:numId="46">
    <w:abstractNumId w:val="19"/>
  </w:num>
  <w:num w:numId="47">
    <w:abstractNumId w:val="29"/>
  </w:num>
  <w:num w:numId="48">
    <w:abstractNumId w:val="21"/>
  </w:num>
  <w:num w:numId="49">
    <w:abstractNumId w:val="4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40961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118"/>
    <w:rsid w:val="0000392E"/>
    <w:rsid w:val="00003A52"/>
    <w:rsid w:val="00007D5F"/>
    <w:rsid w:val="00020189"/>
    <w:rsid w:val="00020EE4"/>
    <w:rsid w:val="00026447"/>
    <w:rsid w:val="00033426"/>
    <w:rsid w:val="00034A84"/>
    <w:rsid w:val="00034D83"/>
    <w:rsid w:val="00035E67"/>
    <w:rsid w:val="00044809"/>
    <w:rsid w:val="00044887"/>
    <w:rsid w:val="000554BF"/>
    <w:rsid w:val="00056855"/>
    <w:rsid w:val="00057B03"/>
    <w:rsid w:val="0006027D"/>
    <w:rsid w:val="0006312B"/>
    <w:rsid w:val="0006461B"/>
    <w:rsid w:val="0006742F"/>
    <w:rsid w:val="00071F28"/>
    <w:rsid w:val="0007647C"/>
    <w:rsid w:val="00081825"/>
    <w:rsid w:val="00081CB5"/>
    <w:rsid w:val="00082BB1"/>
    <w:rsid w:val="00094B45"/>
    <w:rsid w:val="00096680"/>
    <w:rsid w:val="000A01F6"/>
    <w:rsid w:val="000A59F1"/>
    <w:rsid w:val="000B2A0F"/>
    <w:rsid w:val="000B7281"/>
    <w:rsid w:val="000C1C48"/>
    <w:rsid w:val="000C3F40"/>
    <w:rsid w:val="000C43A2"/>
    <w:rsid w:val="000C5184"/>
    <w:rsid w:val="000D24C3"/>
    <w:rsid w:val="000D403C"/>
    <w:rsid w:val="000D7BB7"/>
    <w:rsid w:val="000F1A72"/>
    <w:rsid w:val="000F2632"/>
    <w:rsid w:val="000F6998"/>
    <w:rsid w:val="0010425C"/>
    <w:rsid w:val="00123082"/>
    <w:rsid w:val="00123704"/>
    <w:rsid w:val="001270C7"/>
    <w:rsid w:val="001409DF"/>
    <w:rsid w:val="001429A1"/>
    <w:rsid w:val="00142BCD"/>
    <w:rsid w:val="0014786A"/>
    <w:rsid w:val="001516A4"/>
    <w:rsid w:val="00157E9D"/>
    <w:rsid w:val="00173627"/>
    <w:rsid w:val="001802CA"/>
    <w:rsid w:val="00182535"/>
    <w:rsid w:val="00185576"/>
    <w:rsid w:val="00185951"/>
    <w:rsid w:val="001A22A6"/>
    <w:rsid w:val="001A2505"/>
    <w:rsid w:val="001B7D7E"/>
    <w:rsid w:val="001C0EF6"/>
    <w:rsid w:val="001C47F8"/>
    <w:rsid w:val="001C793E"/>
    <w:rsid w:val="001C797A"/>
    <w:rsid w:val="001D5178"/>
    <w:rsid w:val="001E34C6"/>
    <w:rsid w:val="001E5581"/>
    <w:rsid w:val="001F2822"/>
    <w:rsid w:val="0020062C"/>
    <w:rsid w:val="0020258F"/>
    <w:rsid w:val="00215347"/>
    <w:rsid w:val="00216ADD"/>
    <w:rsid w:val="00216BF1"/>
    <w:rsid w:val="00231003"/>
    <w:rsid w:val="00232AB3"/>
    <w:rsid w:val="00234329"/>
    <w:rsid w:val="002428E3"/>
    <w:rsid w:val="00260BAF"/>
    <w:rsid w:val="00262404"/>
    <w:rsid w:val="002650F7"/>
    <w:rsid w:val="00280F74"/>
    <w:rsid w:val="00286998"/>
    <w:rsid w:val="00286CBA"/>
    <w:rsid w:val="002974E7"/>
    <w:rsid w:val="002A1A8A"/>
    <w:rsid w:val="002B153C"/>
    <w:rsid w:val="002D317B"/>
    <w:rsid w:val="002E0F69"/>
    <w:rsid w:val="002E14E1"/>
    <w:rsid w:val="002F06A9"/>
    <w:rsid w:val="002F35DC"/>
    <w:rsid w:val="002F3732"/>
    <w:rsid w:val="00312597"/>
    <w:rsid w:val="00323155"/>
    <w:rsid w:val="0033105F"/>
    <w:rsid w:val="00342938"/>
    <w:rsid w:val="00353D56"/>
    <w:rsid w:val="0036223B"/>
    <w:rsid w:val="0036252A"/>
    <w:rsid w:val="00364D9D"/>
    <w:rsid w:val="003731FA"/>
    <w:rsid w:val="003734AB"/>
    <w:rsid w:val="003737A8"/>
    <w:rsid w:val="0037461E"/>
    <w:rsid w:val="00374748"/>
    <w:rsid w:val="00383906"/>
    <w:rsid w:val="00383DA1"/>
    <w:rsid w:val="0038477C"/>
    <w:rsid w:val="00384EFF"/>
    <w:rsid w:val="00392A3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D4F45"/>
    <w:rsid w:val="003E3DD5"/>
    <w:rsid w:val="003F216E"/>
    <w:rsid w:val="003F44B7"/>
    <w:rsid w:val="00413D48"/>
    <w:rsid w:val="004213B0"/>
    <w:rsid w:val="00422FEE"/>
    <w:rsid w:val="00426B7B"/>
    <w:rsid w:val="00437B7C"/>
    <w:rsid w:val="004406FF"/>
    <w:rsid w:val="00441AC2"/>
    <w:rsid w:val="00441C2A"/>
    <w:rsid w:val="00444592"/>
    <w:rsid w:val="00446487"/>
    <w:rsid w:val="004520E4"/>
    <w:rsid w:val="00452BCD"/>
    <w:rsid w:val="00453BAB"/>
    <w:rsid w:val="00456B63"/>
    <w:rsid w:val="0047540B"/>
    <w:rsid w:val="00483F0B"/>
    <w:rsid w:val="00492A5E"/>
    <w:rsid w:val="004972F2"/>
    <w:rsid w:val="004A40D9"/>
    <w:rsid w:val="004B02EC"/>
    <w:rsid w:val="004B4977"/>
    <w:rsid w:val="004B5465"/>
    <w:rsid w:val="004C4DA9"/>
    <w:rsid w:val="004D2823"/>
    <w:rsid w:val="004E13BE"/>
    <w:rsid w:val="004E32F0"/>
    <w:rsid w:val="004E5AB9"/>
    <w:rsid w:val="00516022"/>
    <w:rsid w:val="00521CEE"/>
    <w:rsid w:val="0052325B"/>
    <w:rsid w:val="00524434"/>
    <w:rsid w:val="00531116"/>
    <w:rsid w:val="00534880"/>
    <w:rsid w:val="005355B7"/>
    <w:rsid w:val="00536010"/>
    <w:rsid w:val="0054047B"/>
    <w:rsid w:val="00541E47"/>
    <w:rsid w:val="005442EC"/>
    <w:rsid w:val="0055160C"/>
    <w:rsid w:val="00561176"/>
    <w:rsid w:val="00564138"/>
    <w:rsid w:val="0056454C"/>
    <w:rsid w:val="00573041"/>
    <w:rsid w:val="005903FB"/>
    <w:rsid w:val="00593B3D"/>
    <w:rsid w:val="005A03A3"/>
    <w:rsid w:val="005A0620"/>
    <w:rsid w:val="005A240D"/>
    <w:rsid w:val="005B4F97"/>
    <w:rsid w:val="005B77E3"/>
    <w:rsid w:val="005C164B"/>
    <w:rsid w:val="005C1A3A"/>
    <w:rsid w:val="005C3FE0"/>
    <w:rsid w:val="005C740C"/>
    <w:rsid w:val="005D0300"/>
    <w:rsid w:val="005D0EB9"/>
    <w:rsid w:val="005E47CD"/>
    <w:rsid w:val="005E6D3C"/>
    <w:rsid w:val="005E7F0A"/>
    <w:rsid w:val="005F0E31"/>
    <w:rsid w:val="005F1676"/>
    <w:rsid w:val="005F2F08"/>
    <w:rsid w:val="006012B5"/>
    <w:rsid w:val="00604859"/>
    <w:rsid w:val="006048F4"/>
    <w:rsid w:val="0060660A"/>
    <w:rsid w:val="00612294"/>
    <w:rsid w:val="00617A44"/>
    <w:rsid w:val="00625734"/>
    <w:rsid w:val="00625CD0"/>
    <w:rsid w:val="00635D57"/>
    <w:rsid w:val="00635DE3"/>
    <w:rsid w:val="00645EC4"/>
    <w:rsid w:val="006469F6"/>
    <w:rsid w:val="006511B8"/>
    <w:rsid w:val="006614C4"/>
    <w:rsid w:val="00661591"/>
    <w:rsid w:val="00662109"/>
    <w:rsid w:val="00663D65"/>
    <w:rsid w:val="0066632F"/>
    <w:rsid w:val="006665E1"/>
    <w:rsid w:val="00667BAB"/>
    <w:rsid w:val="0068445C"/>
    <w:rsid w:val="00684B07"/>
    <w:rsid w:val="00696783"/>
    <w:rsid w:val="00697F15"/>
    <w:rsid w:val="006A49A9"/>
    <w:rsid w:val="006B03AF"/>
    <w:rsid w:val="006B3759"/>
    <w:rsid w:val="006C2535"/>
    <w:rsid w:val="006C4EC9"/>
    <w:rsid w:val="006D4B0D"/>
    <w:rsid w:val="006D60B4"/>
    <w:rsid w:val="006D75E1"/>
    <w:rsid w:val="006E263E"/>
    <w:rsid w:val="006E3546"/>
    <w:rsid w:val="006E6A3C"/>
    <w:rsid w:val="006E7216"/>
    <w:rsid w:val="006F0F93"/>
    <w:rsid w:val="006F198E"/>
    <w:rsid w:val="006F2103"/>
    <w:rsid w:val="006F35FA"/>
    <w:rsid w:val="00703AEF"/>
    <w:rsid w:val="007056A7"/>
    <w:rsid w:val="00706CF1"/>
    <w:rsid w:val="00711BA5"/>
    <w:rsid w:val="00715237"/>
    <w:rsid w:val="00715F39"/>
    <w:rsid w:val="007223FA"/>
    <w:rsid w:val="007254A5"/>
    <w:rsid w:val="00725748"/>
    <w:rsid w:val="007328C8"/>
    <w:rsid w:val="0073720D"/>
    <w:rsid w:val="007402E0"/>
    <w:rsid w:val="00740A49"/>
    <w:rsid w:val="00742AB9"/>
    <w:rsid w:val="00754FBF"/>
    <w:rsid w:val="0076016D"/>
    <w:rsid w:val="0076032A"/>
    <w:rsid w:val="00767CE6"/>
    <w:rsid w:val="00775344"/>
    <w:rsid w:val="007777DF"/>
    <w:rsid w:val="00783559"/>
    <w:rsid w:val="007A4105"/>
    <w:rsid w:val="007A474C"/>
    <w:rsid w:val="007B0280"/>
    <w:rsid w:val="007B637D"/>
    <w:rsid w:val="007C406E"/>
    <w:rsid w:val="007D1AED"/>
    <w:rsid w:val="007E2991"/>
    <w:rsid w:val="007F428E"/>
    <w:rsid w:val="00804878"/>
    <w:rsid w:val="00812028"/>
    <w:rsid w:val="00814D03"/>
    <w:rsid w:val="00816074"/>
    <w:rsid w:val="00824376"/>
    <w:rsid w:val="008271C7"/>
    <w:rsid w:val="0083178B"/>
    <w:rsid w:val="00833695"/>
    <w:rsid w:val="0084185D"/>
    <w:rsid w:val="00842CD8"/>
    <w:rsid w:val="00852D82"/>
    <w:rsid w:val="008553C7"/>
    <w:rsid w:val="00857FEB"/>
    <w:rsid w:val="00860B95"/>
    <w:rsid w:val="008616E0"/>
    <w:rsid w:val="00862050"/>
    <w:rsid w:val="008646B0"/>
    <w:rsid w:val="008666D2"/>
    <w:rsid w:val="00872D07"/>
    <w:rsid w:val="008864B5"/>
    <w:rsid w:val="00891692"/>
    <w:rsid w:val="008A49E1"/>
    <w:rsid w:val="008A4ADE"/>
    <w:rsid w:val="008B3929"/>
    <w:rsid w:val="008B3C2F"/>
    <w:rsid w:val="008B4CB3"/>
    <w:rsid w:val="008B54B2"/>
    <w:rsid w:val="008C2206"/>
    <w:rsid w:val="008C46FD"/>
    <w:rsid w:val="008C5E6F"/>
    <w:rsid w:val="008C67AF"/>
    <w:rsid w:val="008D4748"/>
    <w:rsid w:val="008F0C84"/>
    <w:rsid w:val="008F2143"/>
    <w:rsid w:val="00905394"/>
    <w:rsid w:val="00910642"/>
    <w:rsid w:val="009139C3"/>
    <w:rsid w:val="00917821"/>
    <w:rsid w:val="00922811"/>
    <w:rsid w:val="009311C8"/>
    <w:rsid w:val="00931C50"/>
    <w:rsid w:val="00933376"/>
    <w:rsid w:val="009336FC"/>
    <w:rsid w:val="009402DC"/>
    <w:rsid w:val="00942355"/>
    <w:rsid w:val="009457C3"/>
    <w:rsid w:val="00952E2C"/>
    <w:rsid w:val="00957141"/>
    <w:rsid w:val="0095748C"/>
    <w:rsid w:val="00961FA7"/>
    <w:rsid w:val="009668DE"/>
    <w:rsid w:val="009718F9"/>
    <w:rsid w:val="00975112"/>
    <w:rsid w:val="00975202"/>
    <w:rsid w:val="009753D7"/>
    <w:rsid w:val="00983333"/>
    <w:rsid w:val="00991789"/>
    <w:rsid w:val="00991B5F"/>
    <w:rsid w:val="009A19A3"/>
    <w:rsid w:val="009A3B71"/>
    <w:rsid w:val="009A3CA0"/>
    <w:rsid w:val="009A3E45"/>
    <w:rsid w:val="009A61BC"/>
    <w:rsid w:val="009A676D"/>
    <w:rsid w:val="009B175A"/>
    <w:rsid w:val="009B424D"/>
    <w:rsid w:val="009C1AC6"/>
    <w:rsid w:val="009C4F04"/>
    <w:rsid w:val="009D06CA"/>
    <w:rsid w:val="009D0CD9"/>
    <w:rsid w:val="009E042D"/>
    <w:rsid w:val="009E0DAE"/>
    <w:rsid w:val="009E39C7"/>
    <w:rsid w:val="009E6427"/>
    <w:rsid w:val="009F3851"/>
    <w:rsid w:val="009F601D"/>
    <w:rsid w:val="00A12458"/>
    <w:rsid w:val="00A15242"/>
    <w:rsid w:val="00A25620"/>
    <w:rsid w:val="00A27328"/>
    <w:rsid w:val="00A30E68"/>
    <w:rsid w:val="00A34AA0"/>
    <w:rsid w:val="00A41EFC"/>
    <w:rsid w:val="00A42CEC"/>
    <w:rsid w:val="00A53F7C"/>
    <w:rsid w:val="00A56946"/>
    <w:rsid w:val="00A578D8"/>
    <w:rsid w:val="00A61759"/>
    <w:rsid w:val="00A6356F"/>
    <w:rsid w:val="00A65FF9"/>
    <w:rsid w:val="00A727DE"/>
    <w:rsid w:val="00A90408"/>
    <w:rsid w:val="00A94A09"/>
    <w:rsid w:val="00AA0E5F"/>
    <w:rsid w:val="00AB3365"/>
    <w:rsid w:val="00AB3992"/>
    <w:rsid w:val="00AB762B"/>
    <w:rsid w:val="00AB78E0"/>
    <w:rsid w:val="00AC0810"/>
    <w:rsid w:val="00AC49D8"/>
    <w:rsid w:val="00AC523C"/>
    <w:rsid w:val="00AD3A3C"/>
    <w:rsid w:val="00AE11B7"/>
    <w:rsid w:val="00AF0612"/>
    <w:rsid w:val="00B06C4D"/>
    <w:rsid w:val="00B26CCF"/>
    <w:rsid w:val="00B316B9"/>
    <w:rsid w:val="00B35331"/>
    <w:rsid w:val="00B4412C"/>
    <w:rsid w:val="00B4701F"/>
    <w:rsid w:val="00B51544"/>
    <w:rsid w:val="00B52AAE"/>
    <w:rsid w:val="00B531DD"/>
    <w:rsid w:val="00B60860"/>
    <w:rsid w:val="00B61FF7"/>
    <w:rsid w:val="00B71DC2"/>
    <w:rsid w:val="00B73546"/>
    <w:rsid w:val="00B7493F"/>
    <w:rsid w:val="00B74DD5"/>
    <w:rsid w:val="00B74F88"/>
    <w:rsid w:val="00B76A6E"/>
    <w:rsid w:val="00B8767B"/>
    <w:rsid w:val="00B91D3A"/>
    <w:rsid w:val="00B93893"/>
    <w:rsid w:val="00BA4514"/>
    <w:rsid w:val="00BA74A3"/>
    <w:rsid w:val="00BB1670"/>
    <w:rsid w:val="00BC12A3"/>
    <w:rsid w:val="00BC3B53"/>
    <w:rsid w:val="00BC56F5"/>
    <w:rsid w:val="00BC5F6C"/>
    <w:rsid w:val="00BD2A28"/>
    <w:rsid w:val="00BD3E5B"/>
    <w:rsid w:val="00BE278E"/>
    <w:rsid w:val="00BE2D55"/>
    <w:rsid w:val="00BF37A3"/>
    <w:rsid w:val="00C12E90"/>
    <w:rsid w:val="00C206F1"/>
    <w:rsid w:val="00C26079"/>
    <w:rsid w:val="00C27881"/>
    <w:rsid w:val="00C35A91"/>
    <w:rsid w:val="00C40C60"/>
    <w:rsid w:val="00C53426"/>
    <w:rsid w:val="00C57DDE"/>
    <w:rsid w:val="00C62A49"/>
    <w:rsid w:val="00C63108"/>
    <w:rsid w:val="00C6537C"/>
    <w:rsid w:val="00C744D7"/>
    <w:rsid w:val="00C766E0"/>
    <w:rsid w:val="00C876B7"/>
    <w:rsid w:val="00C90846"/>
    <w:rsid w:val="00C9336E"/>
    <w:rsid w:val="00C97238"/>
    <w:rsid w:val="00CA0A69"/>
    <w:rsid w:val="00CA0E76"/>
    <w:rsid w:val="00CA1AEA"/>
    <w:rsid w:val="00CA47D3"/>
    <w:rsid w:val="00CB26D7"/>
    <w:rsid w:val="00CB5A73"/>
    <w:rsid w:val="00CC5DB3"/>
    <w:rsid w:val="00CC73E1"/>
    <w:rsid w:val="00CD344D"/>
    <w:rsid w:val="00CD604A"/>
    <w:rsid w:val="00CD6791"/>
    <w:rsid w:val="00CE2EA9"/>
    <w:rsid w:val="00CE74D9"/>
    <w:rsid w:val="00CF053F"/>
    <w:rsid w:val="00CF7C8B"/>
    <w:rsid w:val="00D078E1"/>
    <w:rsid w:val="00D12A7F"/>
    <w:rsid w:val="00D20E5F"/>
    <w:rsid w:val="00D23522"/>
    <w:rsid w:val="00D279AE"/>
    <w:rsid w:val="00D3012F"/>
    <w:rsid w:val="00D31E86"/>
    <w:rsid w:val="00D405AB"/>
    <w:rsid w:val="00D41941"/>
    <w:rsid w:val="00D5423B"/>
    <w:rsid w:val="00D54F4E"/>
    <w:rsid w:val="00D55865"/>
    <w:rsid w:val="00D56274"/>
    <w:rsid w:val="00D60BA4"/>
    <w:rsid w:val="00D72421"/>
    <w:rsid w:val="00D73F97"/>
    <w:rsid w:val="00D76603"/>
    <w:rsid w:val="00D80CCE"/>
    <w:rsid w:val="00D8620C"/>
    <w:rsid w:val="00DA4194"/>
    <w:rsid w:val="00DB4709"/>
    <w:rsid w:val="00DC13C0"/>
    <w:rsid w:val="00DC27E6"/>
    <w:rsid w:val="00DC7C96"/>
    <w:rsid w:val="00DE0B72"/>
    <w:rsid w:val="00DE578A"/>
    <w:rsid w:val="00DF0965"/>
    <w:rsid w:val="00DF1C97"/>
    <w:rsid w:val="00DF1D1E"/>
    <w:rsid w:val="00DF2583"/>
    <w:rsid w:val="00DF54D9"/>
    <w:rsid w:val="00E03D32"/>
    <w:rsid w:val="00E048B9"/>
    <w:rsid w:val="00E05018"/>
    <w:rsid w:val="00E05EBE"/>
    <w:rsid w:val="00E10DC6"/>
    <w:rsid w:val="00E11F8E"/>
    <w:rsid w:val="00E145EA"/>
    <w:rsid w:val="00E364EF"/>
    <w:rsid w:val="00E426A4"/>
    <w:rsid w:val="00E42D22"/>
    <w:rsid w:val="00E50239"/>
    <w:rsid w:val="00E50A17"/>
    <w:rsid w:val="00E57015"/>
    <w:rsid w:val="00E62042"/>
    <w:rsid w:val="00E634E3"/>
    <w:rsid w:val="00E659A6"/>
    <w:rsid w:val="00E95CC2"/>
    <w:rsid w:val="00EA75C1"/>
    <w:rsid w:val="00EB7550"/>
    <w:rsid w:val="00EC237D"/>
    <w:rsid w:val="00EC6041"/>
    <w:rsid w:val="00EC74E5"/>
    <w:rsid w:val="00EE1A75"/>
    <w:rsid w:val="00EE1EC6"/>
    <w:rsid w:val="00EE4A1F"/>
    <w:rsid w:val="00EF1B5A"/>
    <w:rsid w:val="00EF2CCA"/>
    <w:rsid w:val="00F0050C"/>
    <w:rsid w:val="00F0271E"/>
    <w:rsid w:val="00F03E1B"/>
    <w:rsid w:val="00F1040A"/>
    <w:rsid w:val="00F16EBD"/>
    <w:rsid w:val="00F2608D"/>
    <w:rsid w:val="00F36803"/>
    <w:rsid w:val="00F41118"/>
    <w:rsid w:val="00F46AA1"/>
    <w:rsid w:val="00F53F91"/>
    <w:rsid w:val="00F54732"/>
    <w:rsid w:val="00F57321"/>
    <w:rsid w:val="00F579BA"/>
    <w:rsid w:val="00F61A72"/>
    <w:rsid w:val="00F66F13"/>
    <w:rsid w:val="00F70477"/>
    <w:rsid w:val="00F74073"/>
    <w:rsid w:val="00F74EE0"/>
    <w:rsid w:val="00F77453"/>
    <w:rsid w:val="00F83D45"/>
    <w:rsid w:val="00F91C5B"/>
    <w:rsid w:val="00F975FF"/>
    <w:rsid w:val="00FA1759"/>
    <w:rsid w:val="00FB06ED"/>
    <w:rsid w:val="00FB35F0"/>
    <w:rsid w:val="00FB76DB"/>
    <w:rsid w:val="00FC36AB"/>
    <w:rsid w:val="00FC3949"/>
    <w:rsid w:val="00FD1727"/>
    <w:rsid w:val="00FD2798"/>
    <w:rsid w:val="00FE3E11"/>
    <w:rsid w:val="00FE4F08"/>
    <w:rsid w:val="00FE5337"/>
    <w:rsid w:val="00FF0D35"/>
    <w:rsid w:val="00FF0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55B704C9"/>
  <w15:docId w15:val="{D15DB534-6C6F-44F9-A4BC-F9F9984DC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uiPriority w:val="99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uiPriority w:val="99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link w:val="broodtekstChar"/>
    <w:rsid w:val="006B375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6B3759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B3759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B3759"/>
    <w:rPr>
      <w:rFonts w:ascii="Verdana" w:hAnsi="Verdana"/>
    </w:rPr>
  </w:style>
  <w:style w:type="paragraph" w:customStyle="1" w:styleId="Toelichting">
    <w:name w:val="Toelichting"/>
    <w:basedOn w:val="Standaard"/>
    <w:next w:val="Standaard"/>
    <w:rsid w:val="00081CB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081CB5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41E47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541E47"/>
    <w:rPr>
      <w:rFonts w:ascii="Verdana" w:hAnsi="Verdana"/>
      <w:b/>
      <w:bCs/>
    </w:rPr>
  </w:style>
  <w:style w:type="paragraph" w:styleId="Revisie">
    <w:name w:val="Revision"/>
    <w:hidden/>
    <w:uiPriority w:val="99"/>
    <w:semiHidden/>
    <w:rsid w:val="0084185D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A42CEC"/>
    <w:pPr>
      <w:widowControl w:val="0"/>
      <w:spacing w:line="240" w:lineRule="auto"/>
      <w:ind w:left="720"/>
      <w:contextualSpacing/>
    </w:pPr>
    <w:rPr>
      <w:rFonts w:ascii="Times New Roman" w:hAnsi="Times New Roman"/>
      <w:sz w:val="22"/>
      <w:szCs w:val="20"/>
    </w:rPr>
  </w:style>
  <w:style w:type="paragraph" w:customStyle="1" w:styleId="TOC3">
    <w:name w:val="TOC3"/>
    <w:basedOn w:val="Standaard"/>
    <w:rsid w:val="00E57015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character" w:customStyle="1" w:styleId="broodtekstChar">
    <w:name w:val="broodtekst Char"/>
    <w:link w:val="broodtekst"/>
    <w:locked/>
    <w:rsid w:val="00E57015"/>
    <w:rPr>
      <w:rFonts w:ascii="Verdana" w:hAnsi="Verdan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55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nderwerpen xmlns="df3e1f1f-b4f2-4f2f-a7a2-92118d25524a">Aanbestedingswet 2012 - herzien 2016</Onderwerpe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DD09C1BEEA13438CBA599399DE8DAB" ma:contentTypeVersion="1" ma:contentTypeDescription="Een nieuw document maken." ma:contentTypeScope="" ma:versionID="d119b626ca64787f5aaddebc0642415a">
  <xsd:schema xmlns:xsd="http://www.w3.org/2001/XMLSchema" xmlns:xs="http://www.w3.org/2001/XMLSchema" xmlns:p="http://schemas.microsoft.com/office/2006/metadata/properties" xmlns:ns1="df3e1f1f-b4f2-4f2f-a7a2-92118d25524a" targetNamespace="http://schemas.microsoft.com/office/2006/metadata/properties" ma:root="true" ma:fieldsID="65d6aafe6e95a1b295ffdb332124933c" ns1:_="">
    <xsd:import namespace="df3e1f1f-b4f2-4f2f-a7a2-92118d25524a"/>
    <xsd:element name="properties">
      <xsd:complexType>
        <xsd:sequence>
          <xsd:element name="documentManagement">
            <xsd:complexType>
              <xsd:all>
                <xsd:element ref="ns1:Onderwerp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e1f1f-b4f2-4f2f-a7a2-92118d25524a" elementFormDefault="qualified">
    <xsd:import namespace="http://schemas.microsoft.com/office/2006/documentManagement/types"/>
    <xsd:import namespace="http://schemas.microsoft.com/office/infopath/2007/PartnerControls"/>
    <xsd:element name="Onderwerpen" ma:index="0" nillable="true" ma:displayName="Onderwerpen" ma:default="Aanbestedingswet 2012 - herzien 2016" ma:format="RadioButtons" ma:internalName="Onderwerpen">
      <xsd:simpleType>
        <xsd:restriction base="dms:Choice">
          <xsd:enumeration value="Aanbestedingswet 2012 - herzien 2016"/>
          <xsd:enumeration value="ARW"/>
          <xsd:enumeration value="AVG en Inkoop"/>
          <xsd:enumeration value="Beleidskaders"/>
          <xsd:enumeration value="Circulaire grensbedragen"/>
          <xsd:enumeration value="EU Richtlijn inzake overheidsopdracht"/>
          <xsd:enumeration value="Klachtenregeling"/>
          <xsd:enumeration value="Rijksinkoopvoorwaarden"/>
          <xsd:enumeration value="Uniform Europees Aanbestedingsdocument"/>
          <xsd:enumeration value="Wet Markt en Overheid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houdstype"/>
        <xsd:element ref="dc:title" minOccurs="0" maxOccurs="1" ma:index="2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A8E444-4D5A-4AFF-864C-5B6988AEBE5C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df3e1f1f-b4f2-4f2f-a7a2-92118d25524a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B347022-8549-4756-A99E-D0AC17762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3e1f1f-b4f2-4f2f-a7a2-92118d2552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2D7060-3889-4E16-B659-81655F458C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AD360E-4974-446A-B1F0-D7543CAD5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665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784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Putten</dc:creator>
  <cp:lastModifiedBy>Tuin, Marcel</cp:lastModifiedBy>
  <cp:revision>2</cp:revision>
  <cp:lastPrinted>2013-09-30T10:35:00Z</cp:lastPrinted>
  <dcterms:created xsi:type="dcterms:W3CDTF">2022-05-04T12:37:00Z</dcterms:created>
  <dcterms:modified xsi:type="dcterms:W3CDTF">2022-05-04T12:37:00Z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0x0101002DDD09C1BEEA13438CBA599399DE8DAB</vt:lpwstr>
  </property>
  <property fmtid="{D5CDD505-2E9C-101B-9397-08002B2CF9AE}" pid="3" name="SCN0000102">
    <vt:lpwstr/>
  </property>
  <property fmtid="{D5CDD505-2E9C-101B-9397-08002B2CF9AE}" pid="4" name="SCN0000093">
    <vt:lpwstr/>
  </property>
  <property fmtid="{D5CDD505-2E9C-101B-9397-08002B2CF9AE}" pid="5" name="VN00000115">
    <vt:lpwstr>Ja</vt:lpwstr>
  </property>
  <property fmtid="{D5CDD505-2E9C-101B-9397-08002B2CF9AE}" pid="6" name="SCN0000123">
    <vt:lpwstr>Lokaal</vt:lpwstr>
  </property>
  <property fmtid="{D5CDD505-2E9C-101B-9397-08002B2CF9AE}" pid="7" name="SCNE000052">
    <vt:lpwstr>Werkdag</vt:lpwstr>
  </property>
  <property fmtid="{D5CDD505-2E9C-101B-9397-08002B2CF9AE}" pid="8" name="SGC0001002">
    <vt:lpwstr>Ja</vt:lpwstr>
  </property>
  <property fmtid="{D5CDD505-2E9C-101B-9397-08002B2CF9AE}" pid="9" name="SCNT000048">
    <vt:lpwstr/>
  </property>
  <property fmtid="{D5CDD505-2E9C-101B-9397-08002B2CF9AE}" pid="10" name="SGC0002002">
    <vt:r8>312</vt:r8>
  </property>
  <property fmtid="{D5CDD505-2E9C-101B-9397-08002B2CF9AE}" pid="11" name="SCN0000062">
    <vt:lpwstr>Nee</vt:lpwstr>
  </property>
  <property fmtid="{D5CDD505-2E9C-101B-9397-08002B2CF9AE}" pid="12" name="SCN0000041">
    <vt:lpwstr>Nee</vt:lpwstr>
  </property>
  <property fmtid="{D5CDD505-2E9C-101B-9397-08002B2CF9AE}" pid="13" name="SCN0000113">
    <vt:lpwstr/>
  </property>
  <property fmtid="{D5CDD505-2E9C-101B-9397-08002B2CF9AE}" pid="14" name="VN00000126">
    <vt:lpwstr>Unit A&amp;I</vt:lpwstr>
  </property>
  <property fmtid="{D5CDD505-2E9C-101B-9397-08002B2CF9AE}" pid="15" name="SCN0000083">
    <vt:lpwstr/>
  </property>
  <property fmtid="{D5CDD505-2E9C-101B-9397-08002B2CF9AE}" pid="16" name="SCN0000057">
    <vt:lpwstr>Ja</vt:lpwstr>
  </property>
  <property fmtid="{D5CDD505-2E9C-101B-9397-08002B2CF9AE}" pid="17" name="SCN0000099">
    <vt:lpwstr/>
  </property>
  <property fmtid="{D5CDD505-2E9C-101B-9397-08002B2CF9AE}" pid="18" name="SCN0000031">
    <vt:lpwstr>1</vt:lpwstr>
  </property>
  <property fmtid="{D5CDD505-2E9C-101B-9397-08002B2CF9AE}" pid="19" name="SCN0000065">
    <vt:lpwstr>Nee</vt:lpwstr>
  </property>
  <property fmtid="{D5CDD505-2E9C-101B-9397-08002B2CF9AE}" pid="20" name="SCN0000060">
    <vt:lpwstr>Nee</vt:lpwstr>
  </property>
  <property fmtid="{D5CDD505-2E9C-101B-9397-08002B2CF9AE}" pid="21" name="SCNE000053">
    <vt:lpwstr>Werkdag</vt:lpwstr>
  </property>
  <property fmtid="{D5CDD505-2E9C-101B-9397-08002B2CF9AE}" pid="22" name="SCN0000094">
    <vt:lpwstr/>
  </property>
  <property fmtid="{D5CDD505-2E9C-101B-9397-08002B2CF9AE}" pid="23" name="SCN0000129">
    <vt:filetime>2017-04-21T09:17:09Z</vt:filetime>
  </property>
  <property fmtid="{D5CDD505-2E9C-101B-9397-08002B2CF9AE}" pid="24" name="SCN0000111">
    <vt:lpwstr/>
  </property>
  <property fmtid="{D5CDD505-2E9C-101B-9397-08002B2CF9AE}" pid="25" name="CaseStartDate">
    <vt:filetime>2017-05-15T22:00:00Z</vt:filetime>
  </property>
  <property fmtid="{D5CDD505-2E9C-101B-9397-08002B2CF9AE}" pid="26" name="SCN0000108">
    <vt:lpwstr/>
  </property>
  <property fmtid="{D5CDD505-2E9C-101B-9397-08002B2CF9AE}" pid="27" name="TaxCatchAll">
    <vt:lpwstr>1;#Aanbesteding|{44172a01-e50d-4a3b-a9ca-fffd25644391}</vt:lpwstr>
  </property>
  <property fmtid="{D5CDD505-2E9C-101B-9397-08002B2CF9AE}" pid="28" name="SCN0000026">
    <vt:lpwstr>Aanbesteding</vt:lpwstr>
  </property>
  <property fmtid="{D5CDD505-2E9C-101B-9397-08002B2CF9AE}" pid="29" name="HoofdPerceel">
    <vt:lpwstr>Hoofd</vt:lpwstr>
  </property>
  <property fmtid="{D5CDD505-2E9C-101B-9397-08002B2CF9AE}" pid="30" name="SCN0000034">
    <vt:lpwstr/>
  </property>
  <property fmtid="{D5CDD505-2E9C-101B-9397-08002B2CF9AE}" pid="31" name="SCN0000106">
    <vt:lpwstr/>
  </property>
  <property fmtid="{D5CDD505-2E9C-101B-9397-08002B2CF9AE}" pid="32" name="SCN0000084">
    <vt:lpwstr/>
  </property>
  <property fmtid="{D5CDD505-2E9C-101B-9397-08002B2CF9AE}" pid="33" name="SCN0000092">
    <vt:lpwstr/>
  </property>
  <property fmtid="{D5CDD505-2E9C-101B-9397-08002B2CF9AE}" pid="34" name="SCNE000056">
    <vt:lpwstr>Werkdag</vt:lpwstr>
  </property>
  <property fmtid="{D5CDD505-2E9C-101B-9397-08002B2CF9AE}" pid="35" name="SCN0000063">
    <vt:lpwstr>Nee</vt:lpwstr>
  </property>
  <property fmtid="{D5CDD505-2E9C-101B-9397-08002B2CF9AE}" pid="36" name="SCN0000071">
    <vt:lpwstr>Ondersteunen/Inkopen en contracteren</vt:lpwstr>
  </property>
  <property fmtid="{D5CDD505-2E9C-101B-9397-08002B2CF9AE}" pid="37" name="SCN0000097">
    <vt:lpwstr/>
  </property>
  <property fmtid="{D5CDD505-2E9C-101B-9397-08002B2CF9AE}" pid="38" name="ProcessNameTaxHTField0">
    <vt:lpwstr>Aanbesteding|{44172a01-e50d-4a3b-a9ca-fffd25644391}</vt:lpwstr>
  </property>
  <property fmtid="{D5CDD505-2E9C-101B-9397-08002B2CF9AE}" pid="39" name="Typeaanbesteding">
    <vt:lpwstr>Europees openbaar</vt:lpwstr>
  </property>
  <property fmtid="{D5CDD505-2E9C-101B-9397-08002B2CF9AE}" pid="40" name="SCNT000047">
    <vt:lpwstr>Aanbestedingswet 2012; Aanbestedingsbesluit;</vt:lpwstr>
  </property>
  <property fmtid="{D5CDD505-2E9C-101B-9397-08002B2CF9AE}" pid="41" name="SCN0000101">
    <vt:lpwstr/>
  </property>
  <property fmtid="{D5CDD505-2E9C-101B-9397-08002B2CF9AE}" pid="42" name="VN00000122">
    <vt:lpwstr>Unitmanager A&amp;I</vt:lpwstr>
  </property>
  <property fmtid="{D5CDD505-2E9C-101B-9397-08002B2CF9AE}" pid="43" name="SCNW000081">
    <vt:r8>10</vt:r8>
  </property>
  <property fmtid="{D5CDD505-2E9C-101B-9397-08002B2CF9AE}" pid="44" name="SCN0000079">
    <vt:lpwstr/>
  </property>
  <property fmtid="{D5CDD505-2E9C-101B-9397-08002B2CF9AE}" pid="45" name="SCN0000029">
    <vt:lpwstr/>
  </property>
  <property fmtid="{D5CDD505-2E9C-101B-9397-08002B2CF9AE}" pid="46" name="SCN0000058">
    <vt:lpwstr>Nee</vt:lpwstr>
  </property>
  <property fmtid="{D5CDD505-2E9C-101B-9397-08002B2CF9AE}" pid="47" name="SCNT000076">
    <vt:lpwstr>Selectielijst COA 2013- , handeling 37; BSD COA 1994- (2010) 2012 (geactualiseerd), handeling 54;</vt:lpwstr>
  </property>
  <property fmtid="{D5CDD505-2E9C-101B-9397-08002B2CF9AE}" pid="48" name="SCN0000040">
    <vt:lpwstr>Specifiek werkproces</vt:lpwstr>
  </property>
  <property fmtid="{D5CDD505-2E9C-101B-9397-08002B2CF9AE}" pid="49" name="SCN0000066">
    <vt:lpwstr/>
  </property>
  <property fmtid="{D5CDD505-2E9C-101B-9397-08002B2CF9AE}" pid="50" name="SCN0000082">
    <vt:lpwstr>Na afloop contract</vt:lpwstr>
  </property>
  <property fmtid="{D5CDD505-2E9C-101B-9397-08002B2CF9AE}" pid="51" name="SCN0000109">
    <vt:lpwstr/>
  </property>
  <property fmtid="{D5CDD505-2E9C-101B-9397-08002B2CF9AE}" pid="52" name="SCN0000117">
    <vt:filetime>2016-03-22T13:37:12Z</vt:filetime>
  </property>
  <property fmtid="{D5CDD505-2E9C-101B-9397-08002B2CF9AE}" pid="53" name="SCN0000061">
    <vt:lpwstr>Nee</vt:lpwstr>
  </property>
  <property fmtid="{D5CDD505-2E9C-101B-9397-08002B2CF9AE}" pid="54" name="SCN0000095">
    <vt:lpwstr/>
  </property>
  <property fmtid="{D5CDD505-2E9C-101B-9397-08002B2CF9AE}" pid="55" name="CaseManager">
    <vt:lpwstr>205</vt:lpwstr>
  </property>
  <property fmtid="{D5CDD505-2E9C-101B-9397-08002B2CF9AE}" pid="56" name="SCN0000104">
    <vt:lpwstr/>
  </property>
  <property fmtid="{D5CDD505-2E9C-101B-9397-08002B2CF9AE}" pid="57" name="SCN0000112">
    <vt:lpwstr/>
  </property>
  <property fmtid="{D5CDD505-2E9C-101B-9397-08002B2CF9AE}" pid="58" name="SCNE000054">
    <vt:lpwstr>Werkdag</vt:lpwstr>
  </property>
  <property fmtid="{D5CDD505-2E9C-101B-9397-08002B2CF9AE}" pid="59" name="COAIsDocumentArchived">
    <vt:bool>false</vt:bool>
  </property>
  <property fmtid="{D5CDD505-2E9C-101B-9397-08002B2CF9AE}" pid="60" name="SCN0000035">
    <vt:lpwstr>Dit werkproces wordt intern getriggerd</vt:lpwstr>
  </property>
  <property fmtid="{D5CDD505-2E9C-101B-9397-08002B2CF9AE}" pid="61" name="SharedCaseName">
    <vt:lpwstr>Accountancy</vt:lpwstr>
  </property>
  <property fmtid="{D5CDD505-2E9C-101B-9397-08002B2CF9AE}" pid="62" name="SCN0000030">
    <vt:lpwstr>AI - IUC-VK</vt:lpwstr>
  </property>
  <property fmtid="{D5CDD505-2E9C-101B-9397-08002B2CF9AE}" pid="63" name="SCN0000064">
    <vt:lpwstr>Nee</vt:lpwstr>
  </property>
  <property fmtid="{D5CDD505-2E9C-101B-9397-08002B2CF9AE}" pid="64" name="SCN0000098">
    <vt:lpwstr>http://mavim/Websites/Uitvoeren%20Europese%20aanbesteding%20301001/Theme/Html/Default.html?page=e5&amp;navtype=scheme&amp;targetid=e174&amp;vispageid=0, http://mavim/Websites/Uitvoeren%20Europese%20aanbesteding%20301001/Theme/Html/Default.html?page=e5&amp;navtype=scheme&amp;</vt:lpwstr>
  </property>
  <property fmtid="{D5CDD505-2E9C-101B-9397-08002B2CF9AE}" pid="65" name="SCN0000107">
    <vt:lpwstr/>
  </property>
  <property fmtid="{D5CDD505-2E9C-101B-9397-08002B2CF9AE}" pid="66" name="SCN0000080">
    <vt:lpwstr>Vernietigen</vt:lpwstr>
  </property>
  <property fmtid="{D5CDD505-2E9C-101B-9397-08002B2CF9AE}" pid="67" name="VN00000123">
    <vt:lpwstr>Creatie - datum; Zaak - code</vt:lpwstr>
  </property>
  <property fmtid="{D5CDD505-2E9C-101B-9397-08002B2CF9AE}" pid="68" name="SCNE000081">
    <vt:lpwstr>Jaar</vt:lpwstr>
  </property>
  <property fmtid="{D5CDD505-2E9C-101B-9397-08002B2CF9AE}" pid="69" name="SCN0000096">
    <vt:lpwstr/>
  </property>
  <property fmtid="{D5CDD505-2E9C-101B-9397-08002B2CF9AE}" pid="70" name="SCN0000059">
    <vt:lpwstr>Nee</vt:lpwstr>
  </property>
  <property fmtid="{D5CDD505-2E9C-101B-9397-08002B2CF9AE}" pid="71" name="CaseOwner">
    <vt:lpwstr>205</vt:lpwstr>
  </property>
  <property fmtid="{D5CDD505-2E9C-101B-9397-08002B2CF9AE}" pid="72" name="SCNE000055">
    <vt:lpwstr>Werkdag</vt:lpwstr>
  </property>
  <property fmtid="{D5CDD505-2E9C-101B-9397-08002B2CF9AE}" pid="73" name="SCN0000070">
    <vt:lpwstr>Trigger Intern (TI)</vt:lpwstr>
  </property>
  <property fmtid="{D5CDD505-2E9C-101B-9397-08002B2CF9AE}" pid="74" name="SCN0000091">
    <vt:lpwstr/>
  </property>
  <property fmtid="{D5CDD505-2E9C-101B-9397-08002B2CF9AE}" pid="75" name="SCN0000105">
    <vt:lpwstr/>
  </property>
  <property fmtid="{D5CDD505-2E9C-101B-9397-08002B2CF9AE}" pid="76" name="SCN0000100">
    <vt:lpwstr/>
  </property>
  <property fmtid="{D5CDD505-2E9C-101B-9397-08002B2CF9AE}" pid="77" name="SCN0000028">
    <vt:lpwstr>Het uitvoeren van een aanbesteding</vt:lpwstr>
  </property>
  <property fmtid="{D5CDD505-2E9C-101B-9397-08002B2CF9AE}" pid="78" name="SCNE000527">
    <vt:lpwstr>Werkdag</vt:lpwstr>
  </property>
  <property fmtid="{D5CDD505-2E9C-101B-9397-08002B2CF9AE}" pid="79" name="VN00000017">
    <vt:lpwstr>Bericht</vt:lpwstr>
  </property>
  <property fmtid="{D5CDD505-2E9C-101B-9397-08002B2CF9AE}" pid="80" name="SCN0000516">
    <vt:lpwstr>Verslag</vt:lpwstr>
  </property>
  <property fmtid="{D5CDD505-2E9C-101B-9397-08002B2CF9AE}" pid="81" name="SCN0000537">
    <vt:lpwstr>Nee</vt:lpwstr>
  </property>
  <property fmtid="{D5CDD505-2E9C-101B-9397-08002B2CF9AE}" pid="82" name="SCN0000532">
    <vt:lpwstr>Nee</vt:lpwstr>
  </property>
  <property fmtid="{D5CDD505-2E9C-101B-9397-08002B2CF9AE}" pid="83" name="SGC0001018">
    <vt:lpwstr>Ja</vt:lpwstr>
  </property>
  <property fmtid="{D5CDD505-2E9C-101B-9397-08002B2CF9AE}" pid="84" name="VN00000121">
    <vt:lpwstr>Scanner - code; Scan - datum; Medewerker naam -  Registreren</vt:lpwstr>
  </property>
  <property fmtid="{D5CDD505-2E9C-101B-9397-08002B2CF9AE}" pid="85" name="SCN0000522">
    <vt:lpwstr>Generiek documenttype</vt:lpwstr>
  </property>
  <property fmtid="{D5CDD505-2E9C-101B-9397-08002B2CF9AE}" pid="86" name="VN00000076">
    <vt:lpwstr>Nee</vt:lpwstr>
  </property>
  <property fmtid="{D5CDD505-2E9C-101B-9397-08002B2CF9AE}" pid="87" name="SCN0000528">
    <vt:lpwstr>Na afhandeling</vt:lpwstr>
  </property>
  <property fmtid="{D5CDD505-2E9C-101B-9397-08002B2CF9AE}" pid="88" name="SCN0000539">
    <vt:filetime>2016-10-31T15:50:59Z</vt:filetime>
  </property>
  <property fmtid="{D5CDD505-2E9C-101B-9397-08002B2CF9AE}" pid="89" name="SCN0000526">
    <vt:lpwstr>Bewaren</vt:lpwstr>
  </property>
  <property fmtid="{D5CDD505-2E9C-101B-9397-08002B2CF9AE}" pid="90" name="SCN0000524">
    <vt:lpwstr>Intern</vt:lpwstr>
  </property>
  <property fmtid="{D5CDD505-2E9C-101B-9397-08002B2CF9AE}" pid="91" name="VN00000015">
    <vt:lpwstr>Nee</vt:lpwstr>
  </property>
  <property fmtid="{D5CDD505-2E9C-101B-9397-08002B2CF9AE}" pid="92" name="SCN0000546">
    <vt:lpwstr>Lokaal</vt:lpwstr>
  </property>
  <property fmtid="{D5CDD505-2E9C-101B-9397-08002B2CF9AE}" pid="93" name="SCN0000525">
    <vt:lpwstr>Nee</vt:lpwstr>
  </property>
  <property fmtid="{D5CDD505-2E9C-101B-9397-08002B2CF9AE}" pid="94" name="ProcessName">
    <vt:lpwstr>1;#Aanbesteding|{44172a01-e50d-4a3b-a9ca-fffd25644391}</vt:lpwstr>
  </property>
  <property fmtid="{D5CDD505-2E9C-101B-9397-08002B2CF9AE}" pid="95" name="SCN0000552">
    <vt:filetime>2017-04-21T08:45:43Z</vt:filetime>
  </property>
  <property fmtid="{D5CDD505-2E9C-101B-9397-08002B2CF9AE}" pid="96" name="SCN0000531">
    <vt:lpwstr>Nee</vt:lpwstr>
  </property>
  <property fmtid="{D5CDD505-2E9C-101B-9397-08002B2CF9AE}" pid="97" name="_dlc_DocIdItemGuid">
    <vt:lpwstr>060c1959-cd4b-4be2-aa93-f2467554415b</vt:lpwstr>
  </property>
</Properties>
</file>