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1BE" w:rsidRPr="007C3B4E" w:rsidRDefault="007D71BE" w:rsidP="007D71BE">
      <w:pPr>
        <w:pStyle w:val="Paragraaf"/>
        <w:numPr>
          <w:ilvl w:val="0"/>
          <w:numId w:val="0"/>
        </w:numPr>
        <w:spacing w:before="0" w:after="240"/>
        <w:ind w:left="1276" w:hanging="1276"/>
      </w:pPr>
      <w:bookmarkStart w:id="0" w:name="_Toc87881428"/>
      <w:bookmarkStart w:id="1" w:name="_Toc91096352"/>
      <w:r>
        <w:t>B</w:t>
      </w:r>
      <w:r w:rsidRPr="007C3B4E">
        <w:t xml:space="preserve">ijlage </w:t>
      </w:r>
      <w:r>
        <w:t>1</w:t>
      </w:r>
      <w:r w:rsidRPr="007C3B4E">
        <w:t>.</w:t>
      </w:r>
      <w:r>
        <w:t>8</w:t>
      </w:r>
      <w:r w:rsidRPr="007C3B4E">
        <w:t>: Model indieningsformulier voor documenten die bij het verzoek tot deelneming met een handgeschreven handtekening worden ingediend</w:t>
      </w:r>
      <w:bookmarkEnd w:id="0"/>
      <w:bookmarkEnd w:id="1"/>
    </w:p>
    <w:p w:rsidR="007D71BE" w:rsidRPr="00E941F5" w:rsidRDefault="007D71BE" w:rsidP="007D71BE">
      <w:pPr>
        <w:spacing w:line="240" w:lineRule="auto"/>
        <w:rPr>
          <w:rFonts w:cs="Arial"/>
          <w:szCs w:val="18"/>
        </w:rPr>
      </w:pPr>
      <w:r w:rsidRPr="00E941F5">
        <w:rPr>
          <w:rFonts w:cs="Arial"/>
          <w:szCs w:val="18"/>
        </w:rPr>
        <w:t xml:space="preserve">[naam Gegadigde/Inschrijver] dient hierbij voor het project [Project] – in plaats van een met een elektronische handtekening ondertekende versie - een gescande PDF-versie in van een met een handgeschreven handtekening ondertekend: </w:t>
      </w:r>
    </w:p>
    <w:p w:rsidR="007D71BE" w:rsidRPr="00E941F5" w:rsidRDefault="007D71BE" w:rsidP="007D71BE">
      <w:pPr>
        <w:pStyle w:val="Lijstalinea"/>
        <w:numPr>
          <w:ilvl w:val="0"/>
          <w:numId w:val="35"/>
        </w:numPr>
        <w:spacing w:before="240" w:line="240" w:lineRule="auto"/>
        <w:contextualSpacing/>
        <w:rPr>
          <w:rFonts w:cs="Arial"/>
          <w:szCs w:val="18"/>
        </w:rPr>
      </w:pPr>
      <w:r w:rsidRPr="00E941F5">
        <w:rPr>
          <w:rFonts w:cs="Arial"/>
          <w:szCs w:val="18"/>
        </w:rPr>
        <w:t xml:space="preserve">[naam document] </w:t>
      </w:r>
      <w:r w:rsidRPr="00E941F5">
        <w:t>(volgens het format in bijlage [nummer bijlage])</w:t>
      </w:r>
    </w:p>
    <w:p w:rsidR="007D71BE" w:rsidRPr="00E941F5" w:rsidRDefault="007D71BE" w:rsidP="007D71BE">
      <w:pPr>
        <w:pStyle w:val="Lijstalinea"/>
        <w:numPr>
          <w:ilvl w:val="0"/>
          <w:numId w:val="35"/>
        </w:numPr>
        <w:spacing w:line="240" w:lineRule="auto"/>
        <w:contextualSpacing/>
        <w:rPr>
          <w:rFonts w:cs="Arial"/>
          <w:szCs w:val="18"/>
        </w:rPr>
      </w:pPr>
      <w:r w:rsidRPr="00E941F5">
        <w:rPr>
          <w:rFonts w:cs="Arial"/>
          <w:szCs w:val="18"/>
        </w:rPr>
        <w:t xml:space="preserve">[naam document] </w:t>
      </w:r>
      <w:r w:rsidRPr="00E941F5">
        <w:t>(volgens het format in bijlage [nummer bijlage])</w:t>
      </w:r>
    </w:p>
    <w:p w:rsidR="007D71BE" w:rsidRPr="00E941F5" w:rsidRDefault="007D71BE" w:rsidP="007D71BE">
      <w:pPr>
        <w:spacing w:before="240" w:line="240" w:lineRule="auto"/>
        <w:rPr>
          <w:rFonts w:cs="Arial"/>
          <w:szCs w:val="18"/>
        </w:rPr>
      </w:pPr>
      <w:r w:rsidRPr="00E941F5">
        <w:rPr>
          <w:rFonts w:cs="Arial"/>
          <w:szCs w:val="18"/>
        </w:rPr>
        <w:t>en verklaart dat:</w:t>
      </w:r>
    </w:p>
    <w:p w:rsidR="007D71BE" w:rsidRPr="00E941F5" w:rsidRDefault="007D71BE" w:rsidP="007D71BE">
      <w:pPr>
        <w:spacing w:before="240" w:line="240" w:lineRule="auto"/>
        <w:ind w:left="705" w:hanging="705"/>
        <w:rPr>
          <w:rFonts w:cs="Arial"/>
          <w:szCs w:val="18"/>
        </w:rPr>
      </w:pPr>
      <w:r w:rsidRPr="00E941F5">
        <w:rPr>
          <w:rFonts w:cs="Arial"/>
          <w:szCs w:val="18"/>
        </w:rPr>
        <w:t>1.</w:t>
      </w:r>
      <w:r w:rsidRPr="00E941F5">
        <w:rPr>
          <w:rFonts w:cs="Arial"/>
          <w:szCs w:val="18"/>
        </w:rPr>
        <w:tab/>
        <w:t xml:space="preserve">Bijgevoegd(e) gescand(e) document(en) daadwerkelijk door de in het document vermelde (rechts)persoon is/zijn ondertekend en in het bezit is/zijn van [naam Gegadigde/Inschrijver]; </w:t>
      </w:r>
    </w:p>
    <w:p w:rsidR="007D71BE" w:rsidRPr="00E941F5" w:rsidRDefault="007D71BE" w:rsidP="007D71BE">
      <w:pPr>
        <w:spacing w:line="240" w:lineRule="auto"/>
        <w:ind w:left="705" w:hanging="705"/>
        <w:rPr>
          <w:rFonts w:cs="Arial"/>
          <w:szCs w:val="18"/>
        </w:rPr>
      </w:pPr>
      <w:r w:rsidRPr="00E941F5">
        <w:rPr>
          <w:rFonts w:cs="Arial"/>
          <w:szCs w:val="18"/>
        </w:rPr>
        <w:t>2.</w:t>
      </w:r>
      <w:r w:rsidRPr="00E941F5">
        <w:rPr>
          <w:rFonts w:cs="Arial"/>
          <w:szCs w:val="18"/>
        </w:rPr>
        <w:tab/>
        <w:t xml:space="preserve">[Naam Gegadigde/Inschrijver] er zorg voor zal dragen dat de originelen van bijgevoegde gescande documenten </w:t>
      </w:r>
      <w:r w:rsidRPr="00E941F5">
        <w:rPr>
          <w:color w:val="000000"/>
          <w:szCs w:val="18"/>
        </w:rPr>
        <w:t>gelijktijdig (per post, koerier, of op andere spoedige wijze) naar de Aanbesteder worden verzonden</w:t>
      </w:r>
      <w:r w:rsidRPr="00E941F5">
        <w:rPr>
          <w:rFonts w:cs="Arial"/>
          <w:szCs w:val="18"/>
        </w:rPr>
        <w:t>.</w:t>
      </w:r>
    </w:p>
    <w:p w:rsidR="007D71BE" w:rsidRPr="00E941F5" w:rsidRDefault="007D71BE" w:rsidP="007D71BE">
      <w:pPr>
        <w:spacing w:before="240" w:line="240" w:lineRule="auto"/>
        <w:rPr>
          <w:rFonts w:cs="Arial"/>
          <w:szCs w:val="18"/>
        </w:rPr>
      </w:pPr>
      <w:r w:rsidRPr="00E941F5">
        <w:rPr>
          <w:rFonts w:cs="Arial"/>
          <w:szCs w:val="18"/>
        </w:rPr>
        <w:t>Aldus getekend te [plaats], [datum]</w:t>
      </w:r>
    </w:p>
    <w:p w:rsidR="007D71BE" w:rsidRPr="00E941F5" w:rsidRDefault="007D71BE" w:rsidP="007D71BE">
      <w:pPr>
        <w:spacing w:before="240" w:line="240" w:lineRule="auto"/>
        <w:rPr>
          <w:rFonts w:cs="Arial"/>
          <w:szCs w:val="18"/>
        </w:rPr>
      </w:pPr>
      <w:r w:rsidRPr="00E941F5">
        <w:rPr>
          <w:rFonts w:cs="Arial"/>
          <w:szCs w:val="18"/>
        </w:rPr>
        <w:t xml:space="preserve">[naam Gegadigde/Inschrijver], </w:t>
      </w:r>
    </w:p>
    <w:p w:rsidR="007D71BE" w:rsidRPr="00E941F5" w:rsidRDefault="007D71BE" w:rsidP="007D71BE">
      <w:pPr>
        <w:spacing w:before="240" w:line="240" w:lineRule="auto"/>
        <w:rPr>
          <w:rFonts w:cs="Arial"/>
          <w:szCs w:val="18"/>
        </w:rPr>
      </w:pPr>
      <w:r w:rsidRPr="00E941F5">
        <w:rPr>
          <w:rFonts w:cs="Arial"/>
          <w:szCs w:val="18"/>
        </w:rPr>
        <w:t>[naam vertegenwoordigingsbevoegd natuurlijk persoon]</w:t>
      </w:r>
    </w:p>
    <w:p w:rsidR="007D71BE" w:rsidRPr="00E941F5" w:rsidRDefault="007D71BE" w:rsidP="007D71BE">
      <w:pPr>
        <w:spacing w:before="240" w:line="240" w:lineRule="auto"/>
        <w:rPr>
          <w:rFonts w:cs="Arial"/>
          <w:szCs w:val="18"/>
        </w:rPr>
      </w:pPr>
      <w:r w:rsidRPr="00E941F5">
        <w:rPr>
          <w:rFonts w:cs="Arial"/>
          <w:szCs w:val="18"/>
        </w:rPr>
        <w:t>[functie]</w:t>
      </w:r>
    </w:p>
    <w:p w:rsidR="007D71BE" w:rsidRPr="00E941F5" w:rsidRDefault="007D71BE" w:rsidP="007D71BE">
      <w:pPr>
        <w:spacing w:before="240" w:line="240" w:lineRule="auto"/>
        <w:rPr>
          <w:rFonts w:cs="Arial"/>
          <w:b/>
          <w:szCs w:val="18"/>
        </w:rPr>
      </w:pPr>
      <w:r w:rsidRPr="00E941F5">
        <w:rPr>
          <w:rFonts w:cs="Arial"/>
          <w:b/>
          <w:szCs w:val="18"/>
        </w:rPr>
        <w:t>[handtekening]</w:t>
      </w:r>
    </w:p>
    <w:p w:rsidR="007D71BE" w:rsidRDefault="007D71BE" w:rsidP="007D71BE">
      <w:pPr>
        <w:spacing w:line="240" w:lineRule="auto"/>
        <w:rPr>
          <w:rFonts w:cs="V&amp;W Syntax (Adobe)"/>
          <w:szCs w:val="18"/>
        </w:rPr>
      </w:pPr>
      <w:r>
        <w:rPr>
          <w:rFonts w:cs="V&amp;W Syntax (Adobe)"/>
          <w:szCs w:val="18"/>
        </w:rPr>
        <w:br w:type="page"/>
      </w:r>
    </w:p>
    <w:p w:rsidR="001F72D2" w:rsidRPr="007D71BE" w:rsidRDefault="001F72D2" w:rsidP="007D71BE">
      <w:bookmarkStart w:id="2" w:name="_GoBack"/>
      <w:bookmarkEnd w:id="2"/>
    </w:p>
    <w:sectPr w:rsidR="001F72D2" w:rsidRPr="007D71BE" w:rsidSect="000B3F94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3A7" w:rsidRDefault="00AF23A7" w:rsidP="0088501B">
      <w:r>
        <w:separator/>
      </w:r>
    </w:p>
  </w:endnote>
  <w:endnote w:type="continuationSeparator" w:id="0">
    <w:p w:rsidR="00AF23A7" w:rsidRDefault="00AF23A7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&amp;W Syntax (Adobe)">
    <w:altName w:val="Calibri"/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3A7" w:rsidRDefault="00AF23A7">
    <w:pPr>
      <w:pStyle w:val="Voettekst"/>
    </w:pPr>
    <w:r>
      <w:t>RWS Bedrijfsvertrouwelijk</w:t>
    </w:r>
  </w:p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3A7" w:rsidRDefault="00AF23A7" w:rsidP="0088501B">
      <w:r>
        <w:separator/>
      </w:r>
    </w:p>
  </w:footnote>
  <w:footnote w:type="continuationSeparator" w:id="0">
    <w:p w:rsidR="00AF23A7" w:rsidRDefault="00AF23A7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5C7630F"/>
    <w:multiLevelType w:val="multilevel"/>
    <w:tmpl w:val="1F58CEC0"/>
    <w:lvl w:ilvl="0">
      <w:start w:val="1"/>
      <w:numFmt w:val="decimal"/>
      <w:pStyle w:val="HoofdstukGenummerd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20"/>
        <w:szCs w:val="20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Subsubparagraaf"/>
      <w:lvlText w:val="%1.%2.%3.%4."/>
      <w:lvlJc w:val="left"/>
      <w:pPr>
        <w:tabs>
          <w:tab w:val="num" w:pos="1728"/>
        </w:tabs>
        <w:ind w:left="0" w:hanging="11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063964C2"/>
    <w:multiLevelType w:val="multilevel"/>
    <w:tmpl w:val="06962652"/>
    <w:numStyleLink w:val="Lijststijl"/>
  </w:abstractNum>
  <w:abstractNum w:abstractNumId="7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09483BD7"/>
    <w:multiLevelType w:val="multilevel"/>
    <w:tmpl w:val="06962652"/>
    <w:numStyleLink w:val="Lijststijl"/>
  </w:abstractNum>
  <w:abstractNum w:abstractNumId="10" w15:restartNumberingAfterBreak="0">
    <w:nsid w:val="0A9D5DE4"/>
    <w:multiLevelType w:val="multilevel"/>
    <w:tmpl w:val="06962652"/>
    <w:numStyleLink w:val="Lijststijl"/>
  </w:abstractNum>
  <w:abstractNum w:abstractNumId="11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2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3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4" w15:restartNumberingAfterBreak="0">
    <w:nsid w:val="1895513E"/>
    <w:multiLevelType w:val="multilevel"/>
    <w:tmpl w:val="06962652"/>
    <w:numStyleLink w:val="Lijststijl"/>
  </w:abstractNum>
  <w:abstractNum w:abstractNumId="15" w15:restartNumberingAfterBreak="0">
    <w:nsid w:val="18F65698"/>
    <w:multiLevelType w:val="multilevel"/>
    <w:tmpl w:val="06962652"/>
    <w:numStyleLink w:val="Lijststijl"/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E52D14"/>
    <w:multiLevelType w:val="multilevel"/>
    <w:tmpl w:val="361E83A2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3E087E99"/>
    <w:multiLevelType w:val="hybridMultilevel"/>
    <w:tmpl w:val="12C805D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DB631B"/>
    <w:multiLevelType w:val="multilevel"/>
    <w:tmpl w:val="06962652"/>
    <w:numStyleLink w:val="Lijststijl"/>
  </w:abstractNum>
  <w:abstractNum w:abstractNumId="29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31" w15:restartNumberingAfterBreak="0">
    <w:nsid w:val="5CAF5D0D"/>
    <w:multiLevelType w:val="multilevel"/>
    <w:tmpl w:val="06962652"/>
    <w:numStyleLink w:val="Lijststijl"/>
  </w:abstractNum>
  <w:abstractNum w:abstractNumId="32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704C4D"/>
    <w:multiLevelType w:val="hybridMultilevel"/>
    <w:tmpl w:val="F3A8F6D2"/>
    <w:lvl w:ilvl="0" w:tplc="22A8057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1">
      <w:start w:val="1"/>
      <w:numFmt w:val="decimal"/>
      <w:lvlText w:val="%3)"/>
      <w:lvlJc w:val="lef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050C84"/>
    <w:multiLevelType w:val="multilevel"/>
    <w:tmpl w:val="06962652"/>
    <w:numStyleLink w:val="Lijststijl"/>
  </w:abstractNum>
  <w:num w:numId="1">
    <w:abstractNumId w:val="11"/>
  </w:num>
  <w:num w:numId="2">
    <w:abstractNumId w:val="13"/>
  </w:num>
  <w:num w:numId="3">
    <w:abstractNumId w:val="31"/>
  </w:num>
  <w:num w:numId="4">
    <w:abstractNumId w:val="12"/>
  </w:num>
  <w:num w:numId="5">
    <w:abstractNumId w:val="17"/>
  </w:num>
  <w:num w:numId="6">
    <w:abstractNumId w:val="20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6"/>
  </w:num>
  <w:num w:numId="12">
    <w:abstractNumId w:val="6"/>
  </w:num>
  <w:num w:numId="13">
    <w:abstractNumId w:val="32"/>
  </w:num>
  <w:num w:numId="14">
    <w:abstractNumId w:val="3"/>
  </w:num>
  <w:num w:numId="15">
    <w:abstractNumId w:val="18"/>
  </w:num>
  <w:num w:numId="16">
    <w:abstractNumId w:val="24"/>
  </w:num>
  <w:num w:numId="17">
    <w:abstractNumId w:val="10"/>
  </w:num>
  <w:num w:numId="18">
    <w:abstractNumId w:val="21"/>
  </w:num>
  <w:num w:numId="19">
    <w:abstractNumId w:val="34"/>
  </w:num>
  <w:num w:numId="20">
    <w:abstractNumId w:val="14"/>
  </w:num>
  <w:num w:numId="21">
    <w:abstractNumId w:val="23"/>
  </w:num>
  <w:num w:numId="22">
    <w:abstractNumId w:val="28"/>
  </w:num>
  <w:num w:numId="23">
    <w:abstractNumId w:val="19"/>
  </w:num>
  <w:num w:numId="24">
    <w:abstractNumId w:val="30"/>
  </w:num>
  <w:num w:numId="25">
    <w:abstractNumId w:val="29"/>
  </w:num>
  <w:num w:numId="26">
    <w:abstractNumId w:val="8"/>
  </w:num>
  <w:num w:numId="27">
    <w:abstractNumId w:val="16"/>
  </w:num>
  <w:num w:numId="28">
    <w:abstractNumId w:val="22"/>
  </w:num>
  <w:num w:numId="29">
    <w:abstractNumId w:val="4"/>
  </w:num>
  <w:num w:numId="30">
    <w:abstractNumId w:val="15"/>
  </w:num>
  <w:num w:numId="31">
    <w:abstractNumId w:val="27"/>
  </w:num>
  <w:num w:numId="32">
    <w:abstractNumId w:val="5"/>
  </w:num>
  <w:num w:numId="33">
    <w:abstractNumId w:val="26"/>
  </w:num>
  <w:num w:numId="34">
    <w:abstractNumId w:val="33"/>
  </w:num>
  <w:num w:numId="35">
    <w:abstractNumId w:val="7"/>
  </w:num>
  <w:num w:numId="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3A7"/>
    <w:rsid w:val="00043163"/>
    <w:rsid w:val="00056D70"/>
    <w:rsid w:val="000B3F94"/>
    <w:rsid w:val="000E1F3B"/>
    <w:rsid w:val="001356BF"/>
    <w:rsid w:val="00173156"/>
    <w:rsid w:val="001B5599"/>
    <w:rsid w:val="001D6F03"/>
    <w:rsid w:val="001F72D2"/>
    <w:rsid w:val="00227D7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60F74"/>
    <w:rsid w:val="007D71BE"/>
    <w:rsid w:val="007F4AEA"/>
    <w:rsid w:val="0088386A"/>
    <w:rsid w:val="0088501B"/>
    <w:rsid w:val="008D2753"/>
    <w:rsid w:val="008E3581"/>
    <w:rsid w:val="00905289"/>
    <w:rsid w:val="009C5CF5"/>
    <w:rsid w:val="009E26A2"/>
    <w:rsid w:val="00A32591"/>
    <w:rsid w:val="00A77ABF"/>
    <w:rsid w:val="00A863E9"/>
    <w:rsid w:val="00AE5364"/>
    <w:rsid w:val="00AF23A7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B50F8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EBEC2ED"/>
  <w15:chartTrackingRefBased/>
  <w15:docId w15:val="{35921C4E-8BE8-4B83-9873-483234B27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AF23A7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aliases w:val="Lijst meerdere niveaus,Dot pt,F5 List Paragraph,List Paragraph1,No Spacing1,List Paragraph Char Char Char,Indicator Text,Numbered Para 1,Bullet 1,Bullet Points,Párrafo de lista,MAIN CONTENT,Recommendation,List Paragraph2,Normal numbere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aliases w:val="Lijst meerdere niveaus Char,Dot pt Char,F5 List Paragraph Char,List Paragraph1 Char,No Spacing1 Char,List Paragraph Char Char Char Char,Indicator Text Char,Numbered Para 1 Char,Bullet 1 Char,Bullet Points Char,Párrafo de list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Paragraaf">
    <w:name w:val="Paragraaf"/>
    <w:basedOn w:val="Standaard"/>
    <w:next w:val="Standaard"/>
    <w:uiPriority w:val="3"/>
    <w:qFormat/>
    <w:rsid w:val="00AF23A7"/>
    <w:pPr>
      <w:numPr>
        <w:ilvl w:val="1"/>
        <w:numId w:val="3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1"/>
    </w:pPr>
    <w:rPr>
      <w:b/>
      <w:szCs w:val="18"/>
    </w:rPr>
  </w:style>
  <w:style w:type="paragraph" w:customStyle="1" w:styleId="Subparagraaf">
    <w:name w:val="Subparagraaf"/>
    <w:basedOn w:val="Standaard"/>
    <w:next w:val="Standaard"/>
    <w:uiPriority w:val="4"/>
    <w:qFormat/>
    <w:rsid w:val="00AF23A7"/>
    <w:pPr>
      <w:numPr>
        <w:ilvl w:val="2"/>
        <w:numId w:val="3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ind w:left="1134"/>
      <w:outlineLvl w:val="2"/>
    </w:pPr>
    <w:rPr>
      <w:i/>
      <w:szCs w:val="18"/>
    </w:rPr>
  </w:style>
  <w:style w:type="paragraph" w:customStyle="1" w:styleId="HoofdstukGenummerd">
    <w:name w:val="HoofdstukGenummerd"/>
    <w:basedOn w:val="Standaard"/>
    <w:next w:val="Standaard"/>
    <w:uiPriority w:val="2"/>
    <w:qFormat/>
    <w:rsid w:val="00AF23A7"/>
    <w:pPr>
      <w:numPr>
        <w:numId w:val="3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240" w:line="300" w:lineRule="atLeast"/>
      <w:ind w:left="1134"/>
      <w:outlineLvl w:val="0"/>
    </w:pPr>
    <w:rPr>
      <w:b/>
      <w:sz w:val="20"/>
      <w:szCs w:val="18"/>
    </w:rPr>
  </w:style>
  <w:style w:type="paragraph" w:customStyle="1" w:styleId="Subsubparagraaf">
    <w:name w:val="Subsubparagraaf"/>
    <w:basedOn w:val="Subparagraaf"/>
    <w:next w:val="Standaard"/>
    <w:uiPriority w:val="5"/>
    <w:qFormat/>
    <w:rsid w:val="00AF23A7"/>
    <w:pPr>
      <w:numPr>
        <w:ilvl w:val="3"/>
      </w:numPr>
      <w:ind w:left="1134"/>
      <w:outlineLvl w:val="3"/>
    </w:pPr>
  </w:style>
  <w:style w:type="character" w:styleId="Voetnootmarkering">
    <w:name w:val="footnote reference"/>
    <w:basedOn w:val="Standaardalinea-lettertype"/>
    <w:uiPriority w:val="99"/>
    <w:rsid w:val="001356BF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rsid w:val="001356BF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1356BF"/>
    <w:rPr>
      <w:rFonts w:ascii="Verdana" w:eastAsia="DejaVu Sans" w:hAnsi="Verdana" w:cs="Times New Roman"/>
      <w:sz w:val="13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Boswijk, Heleen (GPO)</dc:creator>
  <cp:keywords/>
  <dc:description/>
  <cp:lastModifiedBy>Boswijk, Heleen (GPO)</cp:lastModifiedBy>
  <cp:revision>2</cp:revision>
  <dcterms:created xsi:type="dcterms:W3CDTF">2022-01-10T09:04:00Z</dcterms:created>
  <dcterms:modified xsi:type="dcterms:W3CDTF">2022-01-10T09:04:00Z</dcterms:modified>
</cp:coreProperties>
</file>