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364" w:rsidRPr="00B22C56" w:rsidRDefault="00AE5364" w:rsidP="00AE5364">
      <w:pPr>
        <w:pStyle w:val="Paragraaf"/>
        <w:numPr>
          <w:ilvl w:val="0"/>
          <w:numId w:val="0"/>
        </w:numPr>
        <w:spacing w:before="0" w:after="240"/>
        <w:ind w:left="1134" w:hanging="1134"/>
      </w:pPr>
      <w:bookmarkStart w:id="0" w:name="_DV_M738"/>
      <w:bookmarkStart w:id="1" w:name="_DV_M740"/>
      <w:bookmarkStart w:id="2" w:name="_DV_M741"/>
      <w:bookmarkStart w:id="3" w:name="_DV_M742"/>
      <w:bookmarkStart w:id="4" w:name="_DV_M743"/>
      <w:bookmarkStart w:id="5" w:name="_DV_M744"/>
      <w:bookmarkStart w:id="6" w:name="_DV_M745"/>
      <w:bookmarkStart w:id="7" w:name="_DV_M746"/>
      <w:bookmarkStart w:id="8" w:name="_DV_M748"/>
      <w:bookmarkStart w:id="9" w:name="_Toc87881427"/>
      <w:bookmarkStart w:id="10" w:name="_Toc9109635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t>B</w:t>
      </w:r>
      <w:r w:rsidRPr="00B22C56">
        <w:t xml:space="preserve">ijlage </w:t>
      </w:r>
      <w:r>
        <w:t>1</w:t>
      </w:r>
      <w:r w:rsidRPr="00B22C56">
        <w:t>.</w:t>
      </w:r>
      <w:r>
        <w:t>7</w:t>
      </w:r>
      <w:r w:rsidRPr="00B22C56">
        <w:t>: Model verklaringen Nadere selectie</w:t>
      </w:r>
      <w:bookmarkEnd w:id="9"/>
      <w:bookmarkEnd w:id="10"/>
    </w:p>
    <w:p w:rsidR="00AE5364" w:rsidRPr="00E941F5" w:rsidRDefault="00AE5364" w:rsidP="00AE5364">
      <w:pPr>
        <w:spacing w:line="240" w:lineRule="auto"/>
        <w:rPr>
          <w:rFonts w:cs="Arial"/>
          <w:szCs w:val="18"/>
        </w:rPr>
      </w:pPr>
      <w:r w:rsidRPr="00155ABB">
        <w:rPr>
          <w:rFonts w:cs="Arial"/>
          <w:szCs w:val="18"/>
        </w:rPr>
        <w:t>Deze verklaring</w:t>
      </w:r>
      <w:r>
        <w:rPr>
          <w:rFonts w:cs="Arial"/>
          <w:szCs w:val="18"/>
        </w:rPr>
        <w:t>(en)</w:t>
      </w:r>
      <w:r w:rsidRPr="00155ABB">
        <w:rPr>
          <w:rFonts w:cs="Arial"/>
          <w:szCs w:val="18"/>
        </w:rPr>
        <w:t xml:space="preserve"> moet</w:t>
      </w:r>
      <w:r>
        <w:rPr>
          <w:rFonts w:cs="Arial"/>
          <w:szCs w:val="18"/>
        </w:rPr>
        <w:t>(en)</w:t>
      </w:r>
      <w:r w:rsidRPr="00155ABB">
        <w:rPr>
          <w:rFonts w:cs="Arial"/>
          <w:szCs w:val="18"/>
        </w:rPr>
        <w:t xml:space="preserve"> door de Gegadigde </w:t>
      </w:r>
      <w:r>
        <w:rPr>
          <w:rFonts w:cs="Arial"/>
          <w:szCs w:val="18"/>
        </w:rPr>
        <w:t xml:space="preserve">of de </w:t>
      </w:r>
      <w:r w:rsidRPr="00E941F5">
        <w:rPr>
          <w:rFonts w:cs="Arial"/>
          <w:szCs w:val="18"/>
        </w:rPr>
        <w:t>Belangrijke Onder-opdrachtnemer</w:t>
      </w:r>
      <w:r w:rsidRPr="00155ABB">
        <w:rPr>
          <w:rFonts w:cs="Arial"/>
          <w:szCs w:val="18"/>
        </w:rPr>
        <w:t xml:space="preserve"> worden ingevuld en ondertekend. Per referentieproject moet een afzonderlijke verklaring worden ingevuld, ondertekend en ingediend.</w:t>
      </w:r>
    </w:p>
    <w:p w:rsidR="00AE5364" w:rsidRPr="0097368A" w:rsidRDefault="00AE5364" w:rsidP="00AE5364">
      <w:r w:rsidRPr="00E941F5">
        <w:rPr>
          <w:rFonts w:cs="Arial"/>
          <w:szCs w:val="18"/>
        </w:rPr>
        <w:t>De Aanbesteder behoudt zich het recht voor om nadere inlichtingen te vragen bij de contactpersoon van de opdrachtgever die in dit formulier staat vermeld.</w:t>
      </w:r>
    </w:p>
    <w:p w:rsidR="00AE5364" w:rsidRPr="00E941F5" w:rsidRDefault="00AE5364" w:rsidP="00AE5364">
      <w:pPr>
        <w:spacing w:line="240" w:lineRule="auto"/>
        <w:rPr>
          <w:rFonts w:cs="Arial"/>
          <w:b/>
          <w:bCs/>
          <w:iCs/>
          <w:szCs w:val="18"/>
        </w:rPr>
      </w:pPr>
    </w:p>
    <w:tbl>
      <w:tblPr>
        <w:tblW w:w="864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80"/>
        <w:gridCol w:w="451"/>
        <w:gridCol w:w="1709"/>
        <w:gridCol w:w="1623"/>
        <w:gridCol w:w="1977"/>
      </w:tblGrid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b/>
                <w:szCs w:val="18"/>
              </w:rPr>
            </w:pPr>
            <w:r w:rsidRPr="00E941F5">
              <w:rPr>
                <w:rFonts w:cs="Arial"/>
                <w:b/>
                <w:szCs w:val="18"/>
              </w:rPr>
              <w:t>REFERENTIEPROJECT</w:t>
            </w:r>
            <w:r>
              <w:rPr>
                <w:rFonts w:cs="Arial"/>
                <w:b/>
                <w:szCs w:val="18"/>
              </w:rPr>
              <w:t xml:space="preserve"> 1 inzake nadere selectiecriterium (paragraaf </w:t>
            </w:r>
            <w:r>
              <w:rPr>
                <w:rFonts w:cs="Arial"/>
                <w:b/>
                <w:szCs w:val="18"/>
              </w:rPr>
              <w:fldChar w:fldCharType="begin"/>
            </w:r>
            <w:r>
              <w:rPr>
                <w:rFonts w:cs="Arial"/>
                <w:b/>
                <w:szCs w:val="18"/>
              </w:rPr>
              <w:instrText xml:space="preserve"> REF _Ref87862059 \w \h </w:instrText>
            </w:r>
            <w:r>
              <w:rPr>
                <w:rFonts w:cs="Arial"/>
                <w:b/>
                <w:szCs w:val="18"/>
              </w:rPr>
            </w:r>
            <w:r>
              <w:rPr>
                <w:rFonts w:cs="Arial"/>
                <w:b/>
                <w:szCs w:val="18"/>
              </w:rPr>
              <w:fldChar w:fldCharType="separate"/>
            </w:r>
            <w:r w:rsidR="00227D73">
              <w:rPr>
                <w:rFonts w:cs="Arial"/>
                <w:b/>
                <w:szCs w:val="18"/>
              </w:rPr>
              <w:t>4.6</w:t>
            </w:r>
            <w:r>
              <w:rPr>
                <w:rFonts w:cs="Arial"/>
                <w:b/>
                <w:szCs w:val="18"/>
              </w:rPr>
              <w:t>.1</w:t>
            </w:r>
            <w:r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b/>
                <w:szCs w:val="18"/>
              </w:rPr>
              <w:t>)</w:t>
            </w: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 referentieproject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Opdrachtvolume (</w:t>
            </w:r>
            <w:proofErr w:type="spellStart"/>
            <w:r>
              <w:rPr>
                <w:rFonts w:cs="Arial"/>
                <w:szCs w:val="18"/>
              </w:rPr>
              <w:t>GWh</w:t>
            </w:r>
            <w:proofErr w:type="spellEnd"/>
            <w:r>
              <w:rPr>
                <w:rFonts w:cs="Arial"/>
                <w:szCs w:val="18"/>
              </w:rPr>
              <w:t>/jaar)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Plaats van uitvoering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Start </w:t>
            </w:r>
            <w:r w:rsidRPr="00E941F5">
              <w:rPr>
                <w:rFonts w:cs="Arial"/>
                <w:szCs w:val="18"/>
              </w:rPr>
              <w:t>van uitvoering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Opdrachtgever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Adres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Telefoon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E-mail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Ondernemer</w:t>
            </w:r>
            <w:r w:rsidRPr="00E941F5">
              <w:rPr>
                <w:rStyle w:val="Voetnootmarkering"/>
                <w:rFonts w:cs="Arial"/>
                <w:szCs w:val="18"/>
              </w:rPr>
              <w:footnoteReference w:id="1"/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A1543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Beschrijving referentieproject</w:t>
            </w: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(maximaal 500 woorden)</w:t>
            </w: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Met referentieproject </w:t>
            </w:r>
            <w:r>
              <w:rPr>
                <w:rFonts w:cs="Arial"/>
                <w:szCs w:val="18"/>
              </w:rPr>
              <w:t xml:space="preserve">1 </w:t>
            </w:r>
            <w:r w:rsidRPr="00E941F5">
              <w:rPr>
                <w:rFonts w:cs="Arial"/>
                <w:szCs w:val="18"/>
              </w:rPr>
              <w:t xml:space="preserve">toont de Gegadigde aan voor de uitvoering van het Project </w:t>
            </w:r>
            <w:r w:rsidRPr="00FF2FE6">
              <w:rPr>
                <w:rFonts w:cs="Arial"/>
                <w:szCs w:val="18"/>
              </w:rPr>
              <w:t xml:space="preserve">daadwerkelijk te kunnen beschikken over ervaring </w:t>
            </w:r>
            <w:r w:rsidRPr="00FF2FE6">
              <w:rPr>
                <w:rFonts w:eastAsia="Times New Roman"/>
                <w:szCs w:val="18"/>
                <w:lang w:eastAsia="en-US"/>
              </w:rPr>
              <w:t>met het overnemen van de programmaverantwoordelijkheid van</w:t>
            </w:r>
            <w:r>
              <w:rPr>
                <w:rFonts w:eastAsia="Times New Roman"/>
                <w:szCs w:val="18"/>
                <w:lang w:eastAsia="en-US"/>
              </w:rPr>
              <w:t xml:space="preserve"> een wind- of zonnepark</w:t>
            </w:r>
            <w:r w:rsidRPr="00FF2FE6">
              <w:rPr>
                <w:rFonts w:eastAsia="Times New Roman"/>
                <w:szCs w:val="18"/>
                <w:lang w:eastAsia="en-US"/>
              </w:rPr>
              <w:t xml:space="preserve"> in de fase dat het betreffende park operationeel wordt bij een regionale of landelijke netbeheerder, van tenminste 20 M</w:t>
            </w:r>
            <w:r>
              <w:rPr>
                <w:rFonts w:eastAsia="Times New Roman"/>
                <w:szCs w:val="18"/>
                <w:lang w:eastAsia="en-US"/>
              </w:rPr>
              <w:t>W opgesteld vermogen vanaf 2018</w:t>
            </w:r>
            <w:r>
              <w:rPr>
                <w:rFonts w:cs="Arial"/>
                <w:szCs w:val="18"/>
              </w:rPr>
              <w:t xml:space="preserve"> (zoals bedoeld in de tabel in paragraaf </w:t>
            </w:r>
            <w:r>
              <w:rPr>
                <w:rFonts w:cs="Arial"/>
                <w:szCs w:val="18"/>
              </w:rPr>
              <w:fldChar w:fldCharType="begin"/>
            </w:r>
            <w:r>
              <w:rPr>
                <w:rFonts w:cs="Arial"/>
                <w:szCs w:val="18"/>
              </w:rPr>
              <w:instrText xml:space="preserve"> REF _Ref87862059 \w \h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227D73">
              <w:rPr>
                <w:rFonts w:cs="Arial"/>
                <w:szCs w:val="18"/>
              </w:rPr>
              <w:t>4.6</w:t>
            </w:r>
            <w:r>
              <w:rPr>
                <w:rFonts w:cs="Arial"/>
                <w:szCs w:val="18"/>
              </w:rPr>
              <w:t>.1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).</w:t>
            </w:r>
          </w:p>
        </w:tc>
      </w:tr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Project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Is er sprake </w:t>
            </w:r>
            <w:r>
              <w:rPr>
                <w:rFonts w:cs="Arial"/>
                <w:szCs w:val="18"/>
              </w:rPr>
              <w:t>het aansluiten van</w:t>
            </w:r>
            <w:r w:rsidRPr="00E941F5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een park dat in gebruik is gesteld na 2017?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Ja/nee</w:t>
            </w:r>
          </w:p>
        </w:tc>
      </w:tr>
      <w:tr w:rsidR="00AE5364" w:rsidRPr="00E941F5" w:rsidTr="004949BE">
        <w:trPr>
          <w:trHeight w:val="515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Omvang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Heeft het park minimaal 20 MW opgesteld vermogen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Ja/nee</w:t>
            </w:r>
          </w:p>
        </w:tc>
      </w:tr>
      <w:tr w:rsidR="00AE5364" w:rsidRPr="00E941F5" w:rsidTr="004949BE">
        <w:tc>
          <w:tcPr>
            <w:tcW w:w="33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Aansluiten en in bedrijfstellen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Behoorde het aansluiten en in bedrijf stellen van het park bij een regionale of landelijke netbeheerder tot onderdeel van het project?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Ja/nee</w:t>
            </w:r>
          </w:p>
        </w:tc>
      </w:tr>
      <w:tr w:rsidR="00AE5364" w:rsidRPr="00E941F5" w:rsidTr="004949BE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Aldus getekend te [plaats], [datum]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[naam Gegadigde / Belangrijke Onder-opdrachtnemer]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[naam vertegenwoordigingsbevoegd natuurlijk persoon]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[functie]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b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[handtekening] </w:t>
            </w: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:rsidR="00AE5364" w:rsidRDefault="00AE5364" w:rsidP="00AE5364">
      <w:pPr>
        <w:spacing w:line="240" w:lineRule="auto"/>
      </w:pPr>
    </w:p>
    <w:p w:rsidR="00AE5364" w:rsidRDefault="00AE5364" w:rsidP="00AE5364">
      <w:pPr>
        <w:spacing w:line="240" w:lineRule="auto"/>
      </w:pPr>
    </w:p>
    <w:p w:rsidR="00AE5364" w:rsidRDefault="00AE5364" w:rsidP="00AE5364">
      <w:pPr>
        <w:spacing w:line="240" w:lineRule="auto"/>
      </w:pP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451"/>
        <w:gridCol w:w="1709"/>
        <w:gridCol w:w="1623"/>
        <w:gridCol w:w="1977"/>
      </w:tblGrid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b/>
                <w:szCs w:val="18"/>
              </w:rPr>
            </w:pPr>
            <w:r w:rsidRPr="00E941F5">
              <w:rPr>
                <w:rFonts w:cs="Arial"/>
                <w:b/>
                <w:szCs w:val="18"/>
              </w:rPr>
              <w:lastRenderedPageBreak/>
              <w:t>REFERENTIEPROJECT</w:t>
            </w:r>
            <w:r>
              <w:rPr>
                <w:rFonts w:cs="Arial"/>
                <w:b/>
                <w:szCs w:val="18"/>
              </w:rPr>
              <w:t xml:space="preserve"> 2 inzake nadere selectiecriterium (paragraaf </w:t>
            </w:r>
            <w:r>
              <w:rPr>
                <w:rFonts w:cs="Arial"/>
                <w:b/>
                <w:szCs w:val="18"/>
              </w:rPr>
              <w:fldChar w:fldCharType="begin"/>
            </w:r>
            <w:r>
              <w:rPr>
                <w:rFonts w:cs="Arial"/>
                <w:b/>
                <w:szCs w:val="18"/>
              </w:rPr>
              <w:instrText xml:space="preserve"> REF _Ref87862059 \w \h </w:instrText>
            </w:r>
            <w:r>
              <w:rPr>
                <w:rFonts w:cs="Arial"/>
                <w:b/>
                <w:szCs w:val="18"/>
              </w:rPr>
            </w:r>
            <w:r>
              <w:rPr>
                <w:rFonts w:cs="Arial"/>
                <w:b/>
                <w:szCs w:val="18"/>
              </w:rPr>
              <w:fldChar w:fldCharType="separate"/>
            </w:r>
            <w:r w:rsidR="00227D73">
              <w:rPr>
                <w:rFonts w:cs="Arial"/>
                <w:b/>
                <w:szCs w:val="18"/>
              </w:rPr>
              <w:t>4.6</w:t>
            </w:r>
            <w:r>
              <w:rPr>
                <w:rFonts w:cs="Arial"/>
                <w:b/>
                <w:szCs w:val="18"/>
              </w:rPr>
              <w:t>.1</w:t>
            </w:r>
            <w:r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b/>
                <w:szCs w:val="18"/>
              </w:rPr>
              <w:t>)</w:t>
            </w: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 referentieproject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Opdrachtvolume (</w:t>
            </w:r>
            <w:proofErr w:type="spellStart"/>
            <w:r>
              <w:rPr>
                <w:rFonts w:cs="Arial"/>
                <w:szCs w:val="18"/>
              </w:rPr>
              <w:t>GWh</w:t>
            </w:r>
            <w:proofErr w:type="spellEnd"/>
            <w:r>
              <w:rPr>
                <w:rFonts w:cs="Arial"/>
                <w:szCs w:val="18"/>
              </w:rPr>
              <w:t>/jaar)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Plaats van uitvoering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Start </w:t>
            </w:r>
            <w:r w:rsidRPr="00E941F5">
              <w:rPr>
                <w:rFonts w:cs="Arial"/>
                <w:szCs w:val="18"/>
              </w:rPr>
              <w:t>van uitvoering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Opdrachtgever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Adres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Telefoon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E-mail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Ondernemer</w:t>
            </w:r>
            <w:r w:rsidRPr="00E941F5">
              <w:rPr>
                <w:rStyle w:val="Voetnootmarkering"/>
                <w:rFonts w:cs="Arial"/>
                <w:szCs w:val="18"/>
              </w:rPr>
              <w:footnoteReference w:id="2"/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A1543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Beschrijving referentieproject</w:t>
            </w: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(maximaal 500 woorden)</w:t>
            </w: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Met referentieproject </w:t>
            </w:r>
            <w:r>
              <w:rPr>
                <w:rFonts w:cs="Arial"/>
                <w:szCs w:val="18"/>
              </w:rPr>
              <w:t xml:space="preserve">2 </w:t>
            </w:r>
            <w:r w:rsidRPr="00E941F5">
              <w:rPr>
                <w:rFonts w:cs="Arial"/>
                <w:szCs w:val="18"/>
              </w:rPr>
              <w:t xml:space="preserve">toont de Gegadigde aan voor de uitvoering van het Project </w:t>
            </w:r>
            <w:r w:rsidRPr="00FF2FE6">
              <w:rPr>
                <w:rFonts w:cs="Arial"/>
                <w:szCs w:val="18"/>
              </w:rPr>
              <w:t xml:space="preserve">daadwerkelijk te kunnen beschikken over ervaring </w:t>
            </w:r>
            <w:r w:rsidRPr="00FF2FE6">
              <w:rPr>
                <w:rFonts w:eastAsia="Times New Roman"/>
                <w:szCs w:val="18"/>
                <w:lang w:eastAsia="en-US"/>
              </w:rPr>
              <w:t>met het overnemen van de programmaverantwoordelijkheid van wind- of zonneparken in de fase dat het betreffende park operationeel wordt bij een regionale of landelijke netbeheerder, van tenminste 20 M</w:t>
            </w:r>
            <w:r>
              <w:rPr>
                <w:rFonts w:eastAsia="Times New Roman"/>
                <w:szCs w:val="18"/>
                <w:lang w:eastAsia="en-US"/>
              </w:rPr>
              <w:t>W opgesteld vermogen vanaf 2018</w:t>
            </w:r>
            <w:r>
              <w:rPr>
                <w:rFonts w:cs="Arial"/>
                <w:szCs w:val="18"/>
              </w:rPr>
              <w:t xml:space="preserve"> (zoals bedoeld in de tabel in paragraaf </w:t>
            </w:r>
            <w:r>
              <w:rPr>
                <w:rFonts w:cs="Arial"/>
                <w:szCs w:val="18"/>
              </w:rPr>
              <w:fldChar w:fldCharType="begin"/>
            </w:r>
            <w:r>
              <w:rPr>
                <w:rFonts w:cs="Arial"/>
                <w:szCs w:val="18"/>
              </w:rPr>
              <w:instrText xml:space="preserve"> REF _Ref87862059 \w \h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227D73">
              <w:rPr>
                <w:rFonts w:cs="Arial"/>
                <w:szCs w:val="18"/>
              </w:rPr>
              <w:t>4.6</w:t>
            </w:r>
            <w:r>
              <w:rPr>
                <w:rFonts w:cs="Arial"/>
                <w:szCs w:val="18"/>
              </w:rPr>
              <w:t>.1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).</w:t>
            </w:r>
          </w:p>
        </w:tc>
      </w:tr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Project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Is er sprake </w:t>
            </w:r>
            <w:r>
              <w:rPr>
                <w:rFonts w:cs="Arial"/>
                <w:szCs w:val="18"/>
              </w:rPr>
              <w:t>het aansluiten van</w:t>
            </w:r>
            <w:r w:rsidRPr="00E941F5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een park dat in gebruik is gesteld na 2017?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Ja/nee</w:t>
            </w:r>
          </w:p>
        </w:tc>
      </w:tr>
      <w:tr w:rsidR="00AE5364" w:rsidRPr="00E941F5" w:rsidTr="004949BE">
        <w:trPr>
          <w:trHeight w:val="515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Omvang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Heeft het park minimaal 20 MW opgesteld vermogen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Ja/nee</w:t>
            </w:r>
          </w:p>
        </w:tc>
      </w:tr>
      <w:tr w:rsidR="00AE5364" w:rsidRPr="00E941F5" w:rsidTr="004949BE">
        <w:tc>
          <w:tcPr>
            <w:tcW w:w="33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Aansluiten en in bedrijfstellen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Behoorde het aansluiten en in bedrijf stellen van het park bij een regionale of landelijke netbeheerder tot onderdeel van het project?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Ja/nee</w:t>
            </w:r>
          </w:p>
        </w:tc>
      </w:tr>
      <w:tr w:rsidR="00AE5364" w:rsidRPr="00E941F5" w:rsidTr="004949BE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Aldus getekend te [plaats], [datum]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[naam Gegadigde / Belangrijke Onder-opdrachtnemer]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[naam vertegenwoordigingsbevoegd natuurlijk persoon]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[functie]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b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[handtekening] </w:t>
            </w: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:rsidR="00AE5364" w:rsidRDefault="00AE5364" w:rsidP="00AE5364">
      <w:pPr>
        <w:spacing w:line="240" w:lineRule="auto"/>
        <w:ind w:left="709" w:hanging="709"/>
        <w:rPr>
          <w:rFonts w:cs="V&amp;W Syntax (Adobe)"/>
          <w:szCs w:val="18"/>
        </w:rPr>
      </w:pPr>
    </w:p>
    <w:p w:rsidR="00AE5364" w:rsidRDefault="00AE5364" w:rsidP="00AE5364">
      <w:pPr>
        <w:spacing w:line="240" w:lineRule="auto"/>
        <w:rPr>
          <w:rFonts w:cs="V&amp;W Syntax (Adobe)"/>
          <w:szCs w:val="18"/>
        </w:rPr>
      </w:pPr>
      <w:r>
        <w:rPr>
          <w:rFonts w:cs="V&amp;W Syntax (Adobe)"/>
          <w:szCs w:val="18"/>
        </w:rPr>
        <w:br w:type="page"/>
      </w: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451"/>
        <w:gridCol w:w="1709"/>
        <w:gridCol w:w="1623"/>
        <w:gridCol w:w="1977"/>
      </w:tblGrid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227D73">
            <w:pPr>
              <w:spacing w:line="240" w:lineRule="auto"/>
              <w:rPr>
                <w:rFonts w:cs="Arial"/>
                <w:b/>
                <w:szCs w:val="18"/>
              </w:rPr>
            </w:pPr>
            <w:r w:rsidRPr="00E941F5">
              <w:rPr>
                <w:rFonts w:cs="Arial"/>
                <w:b/>
                <w:szCs w:val="18"/>
              </w:rPr>
              <w:lastRenderedPageBreak/>
              <w:t>REFERENTIEPROJECT</w:t>
            </w:r>
            <w:r>
              <w:rPr>
                <w:rFonts w:cs="Arial"/>
                <w:b/>
                <w:szCs w:val="18"/>
              </w:rPr>
              <w:t xml:space="preserve"> 3 inzake nadere selectiecriterium (paragraaf </w:t>
            </w:r>
            <w:r>
              <w:rPr>
                <w:rFonts w:cs="Arial"/>
                <w:b/>
                <w:szCs w:val="18"/>
              </w:rPr>
              <w:fldChar w:fldCharType="begin"/>
            </w:r>
            <w:r>
              <w:rPr>
                <w:rFonts w:cs="Arial"/>
                <w:b/>
                <w:szCs w:val="18"/>
              </w:rPr>
              <w:instrText xml:space="preserve"> REF _Ref87862059 \w \h </w:instrText>
            </w:r>
            <w:r>
              <w:rPr>
                <w:rFonts w:cs="Arial"/>
                <w:b/>
                <w:szCs w:val="18"/>
              </w:rPr>
            </w:r>
            <w:r>
              <w:rPr>
                <w:rFonts w:cs="Arial"/>
                <w:b/>
                <w:szCs w:val="18"/>
              </w:rPr>
              <w:fldChar w:fldCharType="separate"/>
            </w:r>
            <w:r>
              <w:rPr>
                <w:rFonts w:cs="Arial"/>
                <w:b/>
                <w:szCs w:val="18"/>
              </w:rPr>
              <w:t>4.</w:t>
            </w:r>
            <w:r w:rsidR="00227D73">
              <w:rPr>
                <w:rFonts w:cs="Arial"/>
                <w:b/>
                <w:szCs w:val="18"/>
              </w:rPr>
              <w:t>6</w:t>
            </w:r>
            <w:r>
              <w:rPr>
                <w:rFonts w:cs="Arial"/>
                <w:b/>
                <w:szCs w:val="18"/>
              </w:rPr>
              <w:t>.1</w:t>
            </w:r>
            <w:r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b/>
                <w:szCs w:val="18"/>
              </w:rPr>
              <w:t>)</w:t>
            </w: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 referentieproject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Opdrachtvolume (</w:t>
            </w:r>
            <w:proofErr w:type="spellStart"/>
            <w:r>
              <w:rPr>
                <w:rFonts w:cs="Arial"/>
                <w:szCs w:val="18"/>
              </w:rPr>
              <w:t>GWh</w:t>
            </w:r>
            <w:proofErr w:type="spellEnd"/>
            <w:r>
              <w:rPr>
                <w:rFonts w:cs="Arial"/>
                <w:szCs w:val="18"/>
              </w:rPr>
              <w:t>/jaar)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Plaats van uitvoering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Start </w:t>
            </w:r>
            <w:r w:rsidRPr="00E941F5">
              <w:rPr>
                <w:rFonts w:cs="Arial"/>
                <w:szCs w:val="18"/>
              </w:rPr>
              <w:t>van uitvoering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Opdrachtgever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Adres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Telefoon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E-mail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Ondernemer</w:t>
            </w:r>
            <w:r w:rsidRPr="00E941F5">
              <w:rPr>
                <w:rStyle w:val="Voetnootmarkering"/>
                <w:rFonts w:cs="Arial"/>
                <w:szCs w:val="18"/>
              </w:rPr>
              <w:footnoteReference w:id="3"/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A1543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Beschrijving referentieproject</w:t>
            </w: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(maximaal 500 woorden)</w:t>
            </w: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227D73">
            <w:pPr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Met referentieproject </w:t>
            </w:r>
            <w:r>
              <w:rPr>
                <w:rFonts w:cs="Arial"/>
                <w:szCs w:val="18"/>
              </w:rPr>
              <w:t xml:space="preserve">3 </w:t>
            </w:r>
            <w:r w:rsidRPr="00E941F5">
              <w:rPr>
                <w:rFonts w:cs="Arial"/>
                <w:szCs w:val="18"/>
              </w:rPr>
              <w:t xml:space="preserve">toont de Gegadigde aan voor de uitvoering van het Project </w:t>
            </w:r>
            <w:r w:rsidRPr="00FF2FE6">
              <w:rPr>
                <w:rFonts w:cs="Arial"/>
                <w:szCs w:val="18"/>
              </w:rPr>
              <w:t xml:space="preserve">daadwerkelijk te kunnen beschikken over ervaring </w:t>
            </w:r>
            <w:r w:rsidRPr="00FF2FE6">
              <w:rPr>
                <w:rFonts w:eastAsia="Times New Roman"/>
                <w:szCs w:val="18"/>
                <w:lang w:eastAsia="en-US"/>
              </w:rPr>
              <w:t>met het overnemen van de programmaverantwoordelijkheid van wind- of zonneparken in de fase dat het betreffende park operationeel wordt bij een regionale of landelijke netbeheerder, van tenminste 20 M</w:t>
            </w:r>
            <w:r>
              <w:rPr>
                <w:rFonts w:eastAsia="Times New Roman"/>
                <w:szCs w:val="18"/>
                <w:lang w:eastAsia="en-US"/>
              </w:rPr>
              <w:t>W opgesteld vermogen vanaf 2018</w:t>
            </w:r>
            <w:r>
              <w:rPr>
                <w:rFonts w:cs="Arial"/>
                <w:szCs w:val="18"/>
              </w:rPr>
              <w:t xml:space="preserve"> (zoals bedoeld in de tabel in paragraaf </w:t>
            </w:r>
            <w:r>
              <w:rPr>
                <w:rFonts w:cs="Arial"/>
                <w:szCs w:val="18"/>
              </w:rPr>
              <w:fldChar w:fldCharType="begin"/>
            </w:r>
            <w:r>
              <w:rPr>
                <w:rFonts w:cs="Arial"/>
                <w:szCs w:val="18"/>
              </w:rPr>
              <w:instrText xml:space="preserve"> REF _Ref87862059 \w \h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4.</w:t>
            </w:r>
            <w:r w:rsidR="00227D73">
              <w:rPr>
                <w:rFonts w:cs="Arial"/>
                <w:szCs w:val="18"/>
              </w:rPr>
              <w:t>6</w:t>
            </w:r>
            <w:bookmarkStart w:id="11" w:name="_GoBack"/>
            <w:bookmarkEnd w:id="11"/>
            <w:r>
              <w:rPr>
                <w:rFonts w:cs="Arial"/>
                <w:szCs w:val="18"/>
              </w:rPr>
              <w:t>.1</w:t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>).</w:t>
            </w:r>
          </w:p>
        </w:tc>
      </w:tr>
      <w:tr w:rsidR="00AE5364" w:rsidRPr="00E941F5" w:rsidTr="004949BE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Project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Is er sprake </w:t>
            </w:r>
            <w:r>
              <w:rPr>
                <w:rFonts w:cs="Arial"/>
                <w:szCs w:val="18"/>
              </w:rPr>
              <w:t>het aansluiten van</w:t>
            </w:r>
            <w:r w:rsidRPr="00E941F5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een park dat in gebruik is gesteld na 2017?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Ja/nee</w:t>
            </w:r>
          </w:p>
        </w:tc>
      </w:tr>
      <w:tr w:rsidR="00AE5364" w:rsidRPr="00E941F5" w:rsidTr="004949BE">
        <w:trPr>
          <w:trHeight w:val="515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Omvang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Heeft het park minimaal 20 MW opgesteld vermogen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Ja/nee</w:t>
            </w:r>
          </w:p>
        </w:tc>
      </w:tr>
      <w:tr w:rsidR="00AE5364" w:rsidRPr="00E941F5" w:rsidTr="004949BE">
        <w:tc>
          <w:tcPr>
            <w:tcW w:w="33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Aansluiten en in bedrijfstellen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Behoorde het aansluiten en in bedrijf stellen van het park bij een regionale of landelijke netbeheerder tot onderdeel van het project?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Ja/nee</w:t>
            </w:r>
          </w:p>
        </w:tc>
      </w:tr>
      <w:tr w:rsidR="00AE5364" w:rsidRPr="00E941F5" w:rsidTr="004949BE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E5364" w:rsidRPr="00E941F5" w:rsidTr="004949BE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Aldus getekend te [plaats], [datum]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[naam Gegadigde / Belangrijke Onder-opdrachtnemer]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[naam vertegenwoordigingsbevoegd natuurlijk persoon]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[functie]</w:t>
            </w: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AE5364" w:rsidRPr="00E941F5" w:rsidRDefault="00AE5364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b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[handtekening] </w:t>
            </w:r>
          </w:p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64" w:rsidRPr="00E941F5" w:rsidRDefault="00AE5364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:rsidR="00AE5364" w:rsidRDefault="00AE5364" w:rsidP="00AE5364">
      <w:pPr>
        <w:spacing w:line="240" w:lineRule="auto"/>
        <w:ind w:left="709" w:hanging="709"/>
        <w:rPr>
          <w:rFonts w:cs="V&amp;W Syntax (Adobe)"/>
          <w:szCs w:val="18"/>
        </w:rPr>
      </w:pPr>
    </w:p>
    <w:p w:rsidR="001F72D2" w:rsidRPr="00AE5364" w:rsidRDefault="001F72D2" w:rsidP="00AE5364">
      <w:pPr>
        <w:spacing w:line="240" w:lineRule="auto"/>
        <w:rPr>
          <w:rFonts w:cs="V&amp;W Syntax (Adobe)"/>
          <w:szCs w:val="18"/>
        </w:rPr>
      </w:pPr>
    </w:p>
    <w:sectPr w:rsidR="001F72D2" w:rsidRPr="00AE5364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A7" w:rsidRDefault="00AF23A7" w:rsidP="0088501B">
      <w:r>
        <w:separator/>
      </w:r>
    </w:p>
  </w:endnote>
  <w:endnote w:type="continuationSeparator" w:id="0">
    <w:p w:rsidR="00AF23A7" w:rsidRDefault="00AF23A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3A7" w:rsidRDefault="00AF23A7">
    <w:pPr>
      <w:pStyle w:val="Voettekst"/>
    </w:pPr>
    <w:r>
      <w:t>RWS Bedrijfsvertrouwelijk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A7" w:rsidRDefault="00AF23A7" w:rsidP="0088501B">
      <w:r>
        <w:separator/>
      </w:r>
    </w:p>
  </w:footnote>
  <w:footnote w:type="continuationSeparator" w:id="0">
    <w:p w:rsidR="00AF23A7" w:rsidRDefault="00AF23A7" w:rsidP="0088501B">
      <w:r>
        <w:continuationSeparator/>
      </w:r>
    </w:p>
  </w:footnote>
  <w:footnote w:id="1">
    <w:p w:rsidR="00AE5364" w:rsidRPr="00E855B8" w:rsidRDefault="00AE5364" w:rsidP="00AE5364">
      <w:pPr>
        <w:pStyle w:val="Voetnoottekst"/>
        <w:tabs>
          <w:tab w:val="left" w:pos="6480"/>
        </w:tabs>
        <w:rPr>
          <w:rFonts w:cs="Arial"/>
          <w:sz w:val="16"/>
          <w:szCs w:val="16"/>
        </w:rPr>
      </w:pPr>
      <w:r w:rsidRPr="00A15434">
        <w:rPr>
          <w:rStyle w:val="Voetnootmarkering"/>
          <w:sz w:val="16"/>
          <w:szCs w:val="16"/>
        </w:rPr>
        <w:footnoteRef/>
      </w:r>
      <w:r w:rsidRPr="00A15434">
        <w:rPr>
          <w:sz w:val="16"/>
          <w:szCs w:val="16"/>
        </w:rPr>
        <w:t xml:space="preserve"> </w:t>
      </w:r>
      <w:r>
        <w:rPr>
          <w:sz w:val="16"/>
          <w:szCs w:val="16"/>
        </w:rPr>
        <w:t>Naam van de ondernemer die de referentieopdracht heeft uitgevoerd</w:t>
      </w:r>
      <w:r w:rsidRPr="00E855B8">
        <w:rPr>
          <w:rFonts w:cs="Arial"/>
          <w:sz w:val="16"/>
          <w:szCs w:val="16"/>
        </w:rPr>
        <w:t>.</w:t>
      </w:r>
    </w:p>
  </w:footnote>
  <w:footnote w:id="2">
    <w:p w:rsidR="00AE5364" w:rsidRPr="00E855B8" w:rsidRDefault="00AE5364" w:rsidP="00AE5364">
      <w:pPr>
        <w:pStyle w:val="Voetnoottekst"/>
        <w:tabs>
          <w:tab w:val="left" w:pos="6480"/>
        </w:tabs>
        <w:rPr>
          <w:rFonts w:cs="Arial"/>
          <w:sz w:val="16"/>
          <w:szCs w:val="16"/>
        </w:rPr>
      </w:pPr>
      <w:r w:rsidRPr="00A15434">
        <w:rPr>
          <w:rStyle w:val="Voetnootmarkering"/>
          <w:sz w:val="16"/>
          <w:szCs w:val="16"/>
        </w:rPr>
        <w:footnoteRef/>
      </w:r>
      <w:r w:rsidRPr="00A15434">
        <w:rPr>
          <w:sz w:val="16"/>
          <w:szCs w:val="16"/>
        </w:rPr>
        <w:t xml:space="preserve"> </w:t>
      </w:r>
      <w:r>
        <w:rPr>
          <w:sz w:val="16"/>
          <w:szCs w:val="16"/>
        </w:rPr>
        <w:t>Naam van de ondernemer die de referentieopdracht heeft uitgevoerd</w:t>
      </w:r>
      <w:r w:rsidRPr="00E855B8">
        <w:rPr>
          <w:rFonts w:cs="Arial"/>
          <w:sz w:val="16"/>
          <w:szCs w:val="16"/>
        </w:rPr>
        <w:t>.</w:t>
      </w:r>
    </w:p>
  </w:footnote>
  <w:footnote w:id="3">
    <w:p w:rsidR="00AE5364" w:rsidRPr="00E855B8" w:rsidRDefault="00AE5364" w:rsidP="00AE5364">
      <w:pPr>
        <w:pStyle w:val="Voetnoottekst"/>
        <w:tabs>
          <w:tab w:val="left" w:pos="6480"/>
        </w:tabs>
        <w:rPr>
          <w:rFonts w:cs="Arial"/>
          <w:sz w:val="16"/>
          <w:szCs w:val="16"/>
        </w:rPr>
      </w:pPr>
      <w:r w:rsidRPr="00A15434">
        <w:rPr>
          <w:rStyle w:val="Voetnootmarkering"/>
          <w:sz w:val="16"/>
          <w:szCs w:val="16"/>
        </w:rPr>
        <w:footnoteRef/>
      </w:r>
      <w:r w:rsidRPr="00A15434">
        <w:rPr>
          <w:sz w:val="16"/>
          <w:szCs w:val="16"/>
        </w:rPr>
        <w:t xml:space="preserve"> </w:t>
      </w:r>
      <w:r>
        <w:rPr>
          <w:sz w:val="16"/>
          <w:szCs w:val="16"/>
        </w:rPr>
        <w:t>Naam van de ondernemer die de referentieopdracht heeft uitgevoerd</w:t>
      </w:r>
      <w:r w:rsidRPr="00E855B8">
        <w:rPr>
          <w:rFonts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1F58CEC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20"/>
        <w:szCs w:val="20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52D14"/>
    <w:multiLevelType w:val="multilevel"/>
    <w:tmpl w:val="361E83A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E087E99"/>
    <w:multiLevelType w:val="hybridMultilevel"/>
    <w:tmpl w:val="12C805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04C4D"/>
    <w:multiLevelType w:val="hybridMultilevel"/>
    <w:tmpl w:val="F3A8F6D2"/>
    <w:lvl w:ilvl="0" w:tplc="22A8057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1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6"/>
  </w:num>
  <w:num w:numId="13">
    <w:abstractNumId w:val="32"/>
  </w:num>
  <w:num w:numId="14">
    <w:abstractNumId w:val="3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4"/>
  </w:num>
  <w:num w:numId="20">
    <w:abstractNumId w:val="14"/>
  </w:num>
  <w:num w:numId="21">
    <w:abstractNumId w:val="23"/>
  </w:num>
  <w:num w:numId="22">
    <w:abstractNumId w:val="28"/>
  </w:num>
  <w:num w:numId="23">
    <w:abstractNumId w:val="19"/>
  </w:num>
  <w:num w:numId="24">
    <w:abstractNumId w:val="30"/>
  </w:num>
  <w:num w:numId="25">
    <w:abstractNumId w:val="29"/>
  </w:num>
  <w:num w:numId="26">
    <w:abstractNumId w:val="8"/>
  </w:num>
  <w:num w:numId="27">
    <w:abstractNumId w:val="16"/>
  </w:num>
  <w:num w:numId="28">
    <w:abstractNumId w:val="22"/>
  </w:num>
  <w:num w:numId="29">
    <w:abstractNumId w:val="4"/>
  </w:num>
  <w:num w:numId="30">
    <w:abstractNumId w:val="15"/>
  </w:num>
  <w:num w:numId="31">
    <w:abstractNumId w:val="27"/>
  </w:num>
  <w:num w:numId="32">
    <w:abstractNumId w:val="5"/>
  </w:num>
  <w:num w:numId="33">
    <w:abstractNumId w:val="26"/>
  </w:num>
  <w:num w:numId="34">
    <w:abstractNumId w:val="33"/>
  </w:num>
  <w:num w:numId="35">
    <w:abstractNumId w:val="7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A7"/>
    <w:rsid w:val="00043163"/>
    <w:rsid w:val="00056D70"/>
    <w:rsid w:val="000B3F94"/>
    <w:rsid w:val="000E1F3B"/>
    <w:rsid w:val="001356BF"/>
    <w:rsid w:val="00173156"/>
    <w:rsid w:val="001B5599"/>
    <w:rsid w:val="001D6F03"/>
    <w:rsid w:val="001F72D2"/>
    <w:rsid w:val="00227D7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60F74"/>
    <w:rsid w:val="007F4AEA"/>
    <w:rsid w:val="0088386A"/>
    <w:rsid w:val="0088501B"/>
    <w:rsid w:val="008D2753"/>
    <w:rsid w:val="008E3581"/>
    <w:rsid w:val="00905289"/>
    <w:rsid w:val="009C5CF5"/>
    <w:rsid w:val="009E26A2"/>
    <w:rsid w:val="00A32591"/>
    <w:rsid w:val="00A77ABF"/>
    <w:rsid w:val="00A863E9"/>
    <w:rsid w:val="00AE5364"/>
    <w:rsid w:val="00AF23A7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B50F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BEC2ED"/>
  <w15:chartTrackingRefBased/>
  <w15:docId w15:val="{35921C4E-8BE8-4B83-9873-483234B2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F23A7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Paragraaf">
    <w:name w:val="Paragraaf"/>
    <w:basedOn w:val="Standaard"/>
    <w:next w:val="Standaard"/>
    <w:uiPriority w:val="3"/>
    <w:qFormat/>
    <w:rsid w:val="00AF23A7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Subparagraaf">
    <w:name w:val="Subparagraaf"/>
    <w:basedOn w:val="Standaard"/>
    <w:next w:val="Standaard"/>
    <w:uiPriority w:val="4"/>
    <w:qFormat/>
    <w:rsid w:val="00AF23A7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ind w:left="1134"/>
      <w:outlineLvl w:val="2"/>
    </w:pPr>
    <w:rPr>
      <w:i/>
      <w:szCs w:val="18"/>
    </w:rPr>
  </w:style>
  <w:style w:type="paragraph" w:customStyle="1" w:styleId="HoofdstukGenummerd">
    <w:name w:val="HoofdstukGenummerd"/>
    <w:basedOn w:val="Standaard"/>
    <w:next w:val="Standaard"/>
    <w:uiPriority w:val="2"/>
    <w:qFormat/>
    <w:rsid w:val="00AF23A7"/>
    <w:pPr>
      <w:numPr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240" w:line="300" w:lineRule="atLeast"/>
      <w:ind w:left="1134"/>
      <w:outlineLvl w:val="0"/>
    </w:pPr>
    <w:rPr>
      <w:b/>
      <w:sz w:val="20"/>
      <w:szCs w:val="18"/>
    </w:rPr>
  </w:style>
  <w:style w:type="paragraph" w:customStyle="1" w:styleId="Subsubparagraaf">
    <w:name w:val="Subsubparagraaf"/>
    <w:basedOn w:val="Subparagraaf"/>
    <w:next w:val="Standaard"/>
    <w:uiPriority w:val="5"/>
    <w:qFormat/>
    <w:rsid w:val="00AF23A7"/>
    <w:pPr>
      <w:numPr>
        <w:ilvl w:val="3"/>
      </w:numPr>
      <w:ind w:left="1134"/>
      <w:outlineLvl w:val="3"/>
    </w:pPr>
  </w:style>
  <w:style w:type="character" w:styleId="Voetnootmarkering">
    <w:name w:val="footnote reference"/>
    <w:basedOn w:val="Standaardalinea-lettertype"/>
    <w:uiPriority w:val="99"/>
    <w:rsid w:val="001356BF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1356BF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356BF"/>
    <w:rPr>
      <w:rFonts w:ascii="Verdana" w:eastAsia="DejaVu Sans" w:hAnsi="Verdana" w:cs="Times New Roman"/>
      <w:sz w:val="1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Boswijk, Heleen (GPO)</dc:creator>
  <cp:keywords/>
  <dc:description/>
  <cp:lastModifiedBy>Boswijk, Heleen (GPO)</cp:lastModifiedBy>
  <cp:revision>2</cp:revision>
  <dcterms:created xsi:type="dcterms:W3CDTF">2022-01-10T09:03:00Z</dcterms:created>
  <dcterms:modified xsi:type="dcterms:W3CDTF">2022-01-10T09:03:00Z</dcterms:modified>
</cp:coreProperties>
</file>