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0F8" w:rsidRPr="00B22C56" w:rsidRDefault="00FB50F8" w:rsidP="00FB50F8">
      <w:pPr>
        <w:pStyle w:val="Paragraaf"/>
        <w:numPr>
          <w:ilvl w:val="0"/>
          <w:numId w:val="0"/>
        </w:numPr>
        <w:spacing w:before="0" w:after="240"/>
        <w:ind w:left="1134" w:hanging="1134"/>
      </w:pPr>
      <w:bookmarkStart w:id="0" w:name="_Toc87881425"/>
      <w:bookmarkStart w:id="1" w:name="_Toc91096349"/>
      <w:r>
        <w:t>B</w:t>
      </w:r>
      <w:r w:rsidRPr="00B22C56">
        <w:t xml:space="preserve">ijlage </w:t>
      </w:r>
      <w:r>
        <w:t>1.5</w:t>
      </w:r>
      <w:r w:rsidRPr="00B22C56">
        <w:t>: Model verklaring financieel-economische draagkracht</w:t>
      </w:r>
      <w:bookmarkEnd w:id="0"/>
      <w:bookmarkEnd w:id="1"/>
    </w:p>
    <w:p w:rsidR="00FB50F8" w:rsidRPr="00E941F5" w:rsidRDefault="00FB50F8" w:rsidP="00AE0E23">
      <w:pPr>
        <w:spacing w:line="240" w:lineRule="auto"/>
        <w:rPr>
          <w:rFonts w:cs="Arial"/>
          <w:szCs w:val="18"/>
        </w:rPr>
      </w:pPr>
      <w:r w:rsidRPr="00E941F5">
        <w:rPr>
          <w:rFonts w:cs="Arial"/>
          <w:szCs w:val="18"/>
        </w:rPr>
        <w:t xml:space="preserve">Deze verklaring moet worden ondertekend door een bevoegd vertegenwoordiger van een financiële instelling die: </w:t>
      </w:r>
      <w:r>
        <w:rPr>
          <w:rFonts w:cs="Arial"/>
          <w:szCs w:val="18"/>
        </w:rPr>
        <w:br/>
      </w:r>
    </w:p>
    <w:p w:rsidR="00FB50F8" w:rsidRPr="00680183" w:rsidRDefault="00FB50F8" w:rsidP="00AE0E23">
      <w:pPr>
        <w:pStyle w:val="Lijstalinea"/>
        <w:spacing w:line="240" w:lineRule="auto"/>
        <w:ind w:left="360"/>
        <w:rPr>
          <w:rFonts w:cs="Arial"/>
          <w:szCs w:val="18"/>
        </w:rPr>
      </w:pPr>
      <w:r w:rsidRPr="00680183">
        <w:rPr>
          <w:rFonts w:cs="Arial"/>
          <w:szCs w:val="18"/>
        </w:rPr>
        <w:t>(a) niet een institutionele belegger is en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 of</w:t>
      </w:r>
    </w:p>
    <w:p w:rsidR="00FB50F8" w:rsidRPr="00680183" w:rsidRDefault="00FB50F8" w:rsidP="00AE0E23">
      <w:pPr>
        <w:pStyle w:val="Lijstalinea"/>
        <w:numPr>
          <w:ilvl w:val="0"/>
          <w:numId w:val="0"/>
        </w:numPr>
        <w:spacing w:line="240" w:lineRule="auto"/>
        <w:ind w:left="360"/>
        <w:rPr>
          <w:rFonts w:cs="Arial"/>
          <w:szCs w:val="18"/>
        </w:rPr>
      </w:pPr>
    </w:p>
    <w:p w:rsidR="00FB50F8" w:rsidRPr="00680183" w:rsidRDefault="00FB50F8" w:rsidP="00AE0E23">
      <w:pPr>
        <w:pStyle w:val="Lijstalinea"/>
        <w:spacing w:line="240" w:lineRule="auto"/>
        <w:ind w:left="360"/>
        <w:rPr>
          <w:rFonts w:cs="Arial"/>
          <w:szCs w:val="18"/>
        </w:rPr>
      </w:pPr>
      <w:r w:rsidRPr="00680183">
        <w:rPr>
          <w:rFonts w:cs="Arial"/>
          <w:szCs w:val="18"/>
        </w:rPr>
        <w:t>(b) een institutionele belegger is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w:t>
      </w:r>
    </w:p>
    <w:p w:rsidR="00FB50F8" w:rsidRPr="001C7B8B" w:rsidRDefault="00FB50F8" w:rsidP="00AE0E23">
      <w:pPr>
        <w:spacing w:before="240" w:line="240" w:lineRule="auto"/>
        <w:rPr>
          <w:rFonts w:cs="Arial"/>
          <w:szCs w:val="18"/>
        </w:rPr>
      </w:pPr>
      <w:r w:rsidRPr="001C7B8B">
        <w:rPr>
          <w:rFonts w:cs="Arial"/>
          <w:szCs w:val="18"/>
        </w:rPr>
        <w:t>Deze verklaring hoeft alleen ten aanzien van de Gegadigde zelf en niet ten aanzien van andere partijen op de ervaring van wie de Gegadigde zich ter selectie wenst te beroepen, te worden verstrekt.</w:t>
      </w:r>
    </w:p>
    <w:p w:rsidR="00FB50F8" w:rsidRPr="00E941F5" w:rsidRDefault="00FB50F8" w:rsidP="00AE0E23">
      <w:pPr>
        <w:spacing w:before="240" w:line="240" w:lineRule="auto"/>
        <w:rPr>
          <w:rFonts w:cs="Arial"/>
          <w:szCs w:val="18"/>
        </w:rPr>
      </w:pPr>
      <w:r w:rsidRPr="00E941F5">
        <w:rPr>
          <w:rFonts w:cs="Arial"/>
          <w:szCs w:val="18"/>
        </w:rPr>
        <w:t>De navolgende verklaring moet worden ingediend op briefpapier van de financiële instelling.</w:t>
      </w:r>
    </w:p>
    <w:p w:rsidR="00FB50F8" w:rsidRPr="00E941F5" w:rsidRDefault="00FB50F8" w:rsidP="00FB50F8">
      <w:pPr>
        <w:spacing w:line="240" w:lineRule="auto"/>
        <w:rPr>
          <w:rFonts w:cs="Arial"/>
          <w:szCs w:val="18"/>
        </w:rPr>
      </w:pPr>
      <w:r w:rsidRPr="00E941F5">
        <w:rPr>
          <w:rFonts w:cs="Arial"/>
          <w:szCs w:val="18"/>
        </w:rPr>
        <w:t>_______________________________________________________________</w:t>
      </w:r>
    </w:p>
    <w:p w:rsidR="00FB50F8" w:rsidRPr="00E941F5" w:rsidRDefault="00FB50F8" w:rsidP="00FB50F8">
      <w:pPr>
        <w:spacing w:line="240" w:lineRule="auto"/>
        <w:rPr>
          <w:rFonts w:cs="Arial"/>
          <w:szCs w:val="18"/>
        </w:rPr>
      </w:pPr>
      <w:bookmarkStart w:id="2" w:name="_DV_M714"/>
      <w:bookmarkStart w:id="3" w:name="_DV_M715"/>
      <w:bookmarkStart w:id="4" w:name="_DV_M716"/>
      <w:bookmarkEnd w:id="2"/>
      <w:bookmarkEnd w:id="3"/>
      <w:bookmarkEnd w:id="4"/>
    </w:p>
    <w:p w:rsidR="00FB50F8" w:rsidRPr="00EA2D3F" w:rsidRDefault="00FB50F8" w:rsidP="00FB50F8">
      <w:pPr>
        <w:spacing w:line="240" w:lineRule="auto"/>
        <w:rPr>
          <w:rFonts w:cs="Arial"/>
          <w:szCs w:val="18"/>
        </w:rPr>
      </w:pPr>
      <w:r w:rsidRPr="00EA2D3F">
        <w:rPr>
          <w:rFonts w:cs="Arial"/>
          <w:szCs w:val="18"/>
        </w:rPr>
        <w:t>Aan Aanbesteder</w:t>
      </w:r>
    </w:p>
    <w:p w:rsidR="00FB50F8" w:rsidRPr="00EA2D3F" w:rsidRDefault="00FB50F8" w:rsidP="00FB50F8">
      <w:pPr>
        <w:spacing w:before="240" w:line="240" w:lineRule="auto"/>
        <w:rPr>
          <w:rFonts w:cs="Arial"/>
          <w:szCs w:val="18"/>
        </w:rPr>
      </w:pPr>
      <w:bookmarkStart w:id="5" w:name="_DV_M717"/>
      <w:bookmarkStart w:id="6" w:name="_DV_M718"/>
      <w:bookmarkEnd w:id="5"/>
      <w:bookmarkEnd w:id="6"/>
      <w:r w:rsidRPr="00EA2D3F">
        <w:rPr>
          <w:rFonts w:cs="Arial"/>
          <w:szCs w:val="18"/>
        </w:rPr>
        <w:t>Ministerie Infrastructuur en Waterstaat</w:t>
      </w:r>
    </w:p>
    <w:p w:rsidR="00FB50F8" w:rsidRPr="00EA2D3F" w:rsidRDefault="00FB50F8" w:rsidP="00FB50F8">
      <w:pPr>
        <w:spacing w:line="240" w:lineRule="auto"/>
        <w:rPr>
          <w:rFonts w:cs="Arial"/>
          <w:szCs w:val="18"/>
        </w:rPr>
      </w:pPr>
      <w:r w:rsidRPr="00EA2D3F">
        <w:rPr>
          <w:rFonts w:cs="Arial"/>
          <w:szCs w:val="18"/>
        </w:rPr>
        <w:t xml:space="preserve">Rijkswaterstaat </w:t>
      </w:r>
    </w:p>
    <w:p w:rsidR="00FB50F8" w:rsidRPr="00EA2D3F" w:rsidRDefault="00FB50F8" w:rsidP="00FB50F8">
      <w:pPr>
        <w:spacing w:line="240" w:lineRule="auto"/>
        <w:rPr>
          <w:rFonts w:cs="Arial"/>
          <w:szCs w:val="18"/>
        </w:rPr>
      </w:pPr>
      <w:r w:rsidRPr="00EA2D3F">
        <w:rPr>
          <w:rFonts w:cs="Arial"/>
          <w:szCs w:val="18"/>
        </w:rPr>
        <w:t>t.a.v. [naam]</w:t>
      </w:r>
    </w:p>
    <w:p w:rsidR="00FB50F8" w:rsidRPr="00EA2D3F" w:rsidRDefault="00FB50F8" w:rsidP="00FB50F8">
      <w:pPr>
        <w:spacing w:line="240" w:lineRule="auto"/>
        <w:rPr>
          <w:rFonts w:cs="Arial"/>
          <w:szCs w:val="18"/>
        </w:rPr>
      </w:pPr>
      <w:r w:rsidRPr="00EA2D3F">
        <w:rPr>
          <w:rFonts w:cs="Arial"/>
          <w:szCs w:val="18"/>
        </w:rPr>
        <w:t>[adres]</w:t>
      </w:r>
    </w:p>
    <w:p w:rsidR="00FB50F8" w:rsidRPr="00EA2D3F" w:rsidRDefault="00FB50F8" w:rsidP="00FB50F8">
      <w:pPr>
        <w:spacing w:line="240" w:lineRule="auto"/>
        <w:rPr>
          <w:rFonts w:cs="Arial"/>
          <w:szCs w:val="18"/>
        </w:rPr>
      </w:pPr>
      <w:r w:rsidRPr="00EA2D3F">
        <w:rPr>
          <w:rFonts w:cs="Arial"/>
          <w:szCs w:val="18"/>
        </w:rPr>
        <w:t>[postcode] [plaats]</w:t>
      </w:r>
      <w:bookmarkStart w:id="7" w:name="_GoBack"/>
      <w:bookmarkEnd w:id="7"/>
    </w:p>
    <w:p w:rsidR="00FB50F8" w:rsidRPr="00EA2D3F" w:rsidRDefault="00FB50F8" w:rsidP="00FB50F8">
      <w:pPr>
        <w:spacing w:before="240" w:line="240" w:lineRule="auto"/>
        <w:rPr>
          <w:rFonts w:cs="Arial"/>
          <w:szCs w:val="18"/>
        </w:rPr>
      </w:pPr>
      <w:r w:rsidRPr="00EA2D3F">
        <w:rPr>
          <w:rFonts w:cs="Arial"/>
          <w:szCs w:val="18"/>
        </w:rPr>
        <w:t>De ondergetekende, [naam financiële instelling], gevestigd te [plaats], verklaart in verband met de aanbestedingsprocedure door de Staat der Nederlanden (Ministerie [naam Ministerie], [naam dienst]) van het Project [naam Project], hierna te noemen “het Project” het volgende.</w:t>
      </w:r>
    </w:p>
    <w:p w:rsidR="00FB50F8" w:rsidRPr="00EA2D3F" w:rsidRDefault="00FB50F8" w:rsidP="00FB50F8">
      <w:pPr>
        <w:spacing w:before="240" w:line="240" w:lineRule="auto"/>
        <w:rPr>
          <w:rFonts w:cs="Arial"/>
          <w:szCs w:val="18"/>
        </w:rPr>
      </w:pPr>
      <w:bookmarkStart w:id="8" w:name="_DV_M719"/>
      <w:bookmarkEnd w:id="8"/>
      <w:r w:rsidRPr="00EA2D3F">
        <w:rPr>
          <w:rFonts w:cs="Arial"/>
          <w:szCs w:val="18"/>
        </w:rPr>
        <w:t xml:space="preserve">De ondergetekende verklaart op basis van de op dit moment aan [naam financiële instelling] bekend staande gegevens, dat [naam Gegadigde] in staat moet worden geacht om een bedrag van </w:t>
      </w:r>
      <w:r w:rsidRPr="00EA2D3F">
        <w:rPr>
          <w:rFonts w:cs="Arial"/>
          <w:b/>
          <w:szCs w:val="18"/>
        </w:rPr>
        <w:t>€ 3.000.000, (drie miljoen euro)</w:t>
      </w:r>
      <w:r w:rsidRPr="00EA2D3F">
        <w:rPr>
          <w:rFonts w:cs="Arial"/>
          <w:szCs w:val="18"/>
        </w:rPr>
        <w:t xml:space="preserve"> als bankgarantie te stellen.</w:t>
      </w:r>
    </w:p>
    <w:p w:rsidR="00FB50F8" w:rsidRPr="00EA2D3F" w:rsidRDefault="00FB50F8" w:rsidP="00FB50F8">
      <w:pPr>
        <w:spacing w:before="240" w:line="240" w:lineRule="auto"/>
        <w:rPr>
          <w:rFonts w:cs="Arial"/>
          <w:szCs w:val="18"/>
        </w:rPr>
      </w:pPr>
      <w:bookmarkStart w:id="9" w:name="_DV_M720"/>
      <w:bookmarkEnd w:id="9"/>
      <w:r w:rsidRPr="00EA2D3F">
        <w:rPr>
          <w:rFonts w:cs="Arial"/>
          <w:szCs w:val="18"/>
        </w:rPr>
        <w:t>Deze verklaring houdt geen garantie van [naam financiële instelling] ten opzichte van de Aanbesteder in. Deze verklaring is tot stand gekomen door zorgvuldige kennisneming door [naam financiële instelling] van de door de Gegadigde aan [naam financiële instelling] ter beschikking gestelde gegevens, met name ten aanzien van het Project en ten aanzien van de financiële situatie van [namen bij de Gegadigde betrokkenen].</w:t>
      </w:r>
    </w:p>
    <w:p w:rsidR="00FB50F8" w:rsidRPr="00EA2D3F" w:rsidRDefault="00FB50F8" w:rsidP="00FB50F8">
      <w:pPr>
        <w:spacing w:before="240" w:line="240" w:lineRule="auto"/>
        <w:rPr>
          <w:rFonts w:cs="Arial"/>
          <w:szCs w:val="18"/>
        </w:rPr>
      </w:pPr>
      <w:bookmarkStart w:id="10" w:name="_DV_M721"/>
      <w:bookmarkEnd w:id="10"/>
      <w:r w:rsidRPr="00EA2D3F">
        <w:rPr>
          <w:rFonts w:cs="Arial"/>
          <w:szCs w:val="18"/>
        </w:rPr>
        <w:t>Het is [naam financiële instelling] bekend dat deze verklaring door de Aanbesteder zal worden gebruikt om vast te stellen of [naam Gegadigde] voldoet aan de gestelde financieel economische minimumeis.</w:t>
      </w:r>
    </w:p>
    <w:p w:rsidR="00FB50F8" w:rsidRPr="00EA2D3F" w:rsidRDefault="00FB50F8" w:rsidP="00FB50F8">
      <w:pPr>
        <w:spacing w:before="240" w:line="240" w:lineRule="auto"/>
        <w:rPr>
          <w:rFonts w:cs="Arial"/>
          <w:szCs w:val="18"/>
        </w:rPr>
      </w:pPr>
      <w:bookmarkStart w:id="11" w:name="_DV_M722"/>
      <w:bookmarkEnd w:id="11"/>
      <w:r w:rsidRPr="00EA2D3F">
        <w:rPr>
          <w:rFonts w:cs="Arial"/>
          <w:szCs w:val="18"/>
        </w:rPr>
        <w:t>Aldus getekend te [plaats], [datum]</w:t>
      </w:r>
    </w:p>
    <w:tbl>
      <w:tblPr>
        <w:tblW w:w="0" w:type="auto"/>
        <w:tblLayout w:type="fixed"/>
        <w:tblLook w:val="0000" w:firstRow="0" w:lastRow="0" w:firstColumn="0" w:lastColumn="0" w:noHBand="0" w:noVBand="0"/>
      </w:tblPr>
      <w:tblGrid>
        <w:gridCol w:w="6228"/>
      </w:tblGrid>
      <w:tr w:rsidR="00FB50F8" w:rsidRPr="00EA2D3F" w:rsidTr="004949BE">
        <w:tc>
          <w:tcPr>
            <w:tcW w:w="6228" w:type="dxa"/>
            <w:tcBorders>
              <w:top w:val="nil"/>
              <w:left w:val="nil"/>
              <w:bottom w:val="nil"/>
              <w:right w:val="nil"/>
            </w:tcBorders>
          </w:tcPr>
          <w:p w:rsidR="00FB50F8" w:rsidRPr="00EA2D3F" w:rsidRDefault="00FB50F8" w:rsidP="004949BE">
            <w:pPr>
              <w:spacing w:before="240" w:line="240" w:lineRule="auto"/>
              <w:rPr>
                <w:rFonts w:cs="Arial"/>
                <w:szCs w:val="18"/>
              </w:rPr>
            </w:pPr>
            <w:r w:rsidRPr="00EA2D3F">
              <w:rPr>
                <w:rFonts w:cs="Arial"/>
                <w:szCs w:val="18"/>
              </w:rPr>
              <w:t>[naam financiële instelling]</w:t>
            </w:r>
          </w:p>
        </w:tc>
      </w:tr>
      <w:tr w:rsidR="00FB50F8" w:rsidRPr="00EA2D3F" w:rsidTr="004949BE">
        <w:tc>
          <w:tcPr>
            <w:tcW w:w="6228" w:type="dxa"/>
            <w:tcBorders>
              <w:top w:val="nil"/>
              <w:left w:val="nil"/>
              <w:bottom w:val="nil"/>
              <w:right w:val="nil"/>
            </w:tcBorders>
          </w:tcPr>
          <w:p w:rsidR="00FB50F8" w:rsidRPr="00EA2D3F" w:rsidRDefault="00FB50F8" w:rsidP="004949BE">
            <w:pPr>
              <w:spacing w:before="240" w:line="240" w:lineRule="auto"/>
              <w:rPr>
                <w:rFonts w:cs="Arial"/>
                <w:szCs w:val="18"/>
              </w:rPr>
            </w:pPr>
            <w:r w:rsidRPr="00EA2D3F">
              <w:rPr>
                <w:rFonts w:cs="Arial"/>
                <w:szCs w:val="18"/>
              </w:rPr>
              <w:t>[naam vertegenwoordigingsbevoegd natuurlijk persoon]</w:t>
            </w:r>
          </w:p>
          <w:p w:rsidR="00FB50F8" w:rsidRPr="00EA2D3F" w:rsidRDefault="00FB50F8" w:rsidP="004949BE">
            <w:pPr>
              <w:spacing w:before="240" w:line="240" w:lineRule="auto"/>
              <w:rPr>
                <w:rFonts w:cs="Arial"/>
                <w:szCs w:val="18"/>
              </w:rPr>
            </w:pPr>
            <w:r w:rsidRPr="00EA2D3F">
              <w:rPr>
                <w:rFonts w:cs="Arial"/>
                <w:szCs w:val="18"/>
              </w:rPr>
              <w:t>[functie]</w:t>
            </w:r>
          </w:p>
        </w:tc>
      </w:tr>
      <w:tr w:rsidR="00FB50F8" w:rsidRPr="00E941F5" w:rsidTr="004949BE">
        <w:tc>
          <w:tcPr>
            <w:tcW w:w="6228" w:type="dxa"/>
            <w:tcBorders>
              <w:top w:val="nil"/>
              <w:left w:val="nil"/>
              <w:bottom w:val="nil"/>
              <w:right w:val="nil"/>
            </w:tcBorders>
          </w:tcPr>
          <w:p w:rsidR="00FB50F8" w:rsidRPr="00E941F5" w:rsidRDefault="00FB50F8" w:rsidP="004949BE">
            <w:pPr>
              <w:spacing w:before="240" w:line="240" w:lineRule="auto"/>
              <w:rPr>
                <w:rFonts w:cs="Arial"/>
                <w:szCs w:val="18"/>
              </w:rPr>
            </w:pPr>
            <w:r w:rsidRPr="00EA2D3F">
              <w:rPr>
                <w:rFonts w:cs="Arial"/>
                <w:szCs w:val="18"/>
              </w:rPr>
              <w:t>[handtekening]</w:t>
            </w:r>
          </w:p>
        </w:tc>
      </w:tr>
    </w:tbl>
    <w:p w:rsidR="001F72D2" w:rsidRPr="00FB50F8" w:rsidRDefault="001F72D2" w:rsidP="00FB50F8">
      <w:pPr>
        <w:spacing w:line="240" w:lineRule="auto"/>
      </w:pPr>
    </w:p>
    <w:sectPr w:rsidR="001F72D2" w:rsidRPr="00FB50F8"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3A7" w:rsidRDefault="00AF23A7" w:rsidP="0088501B">
      <w:r>
        <w:separator/>
      </w:r>
    </w:p>
  </w:endnote>
  <w:endnote w:type="continuationSeparator" w:id="0">
    <w:p w:rsidR="00AF23A7" w:rsidRDefault="00AF23A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A7" w:rsidRDefault="00AF23A7">
    <w:pPr>
      <w:pStyle w:val="Voettekst"/>
    </w:pPr>
    <w:r>
      <w:t>RWS Bedrijfsvertrouwelijk</w:t>
    </w:r>
  </w:p>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3A7" w:rsidRDefault="00AF23A7" w:rsidP="0088501B">
      <w:r>
        <w:separator/>
      </w:r>
    </w:p>
  </w:footnote>
  <w:footnote w:type="continuationSeparator" w:id="0">
    <w:p w:rsidR="00AF23A7" w:rsidRDefault="00AF23A7"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1F58CEC0"/>
    <w:lvl w:ilvl="0">
      <w:start w:val="1"/>
      <w:numFmt w:val="decimal"/>
      <w:pStyle w:val="HoofdstukGenummerd"/>
      <w:lvlText w:val="%1"/>
      <w:lvlJc w:val="left"/>
      <w:pPr>
        <w:tabs>
          <w:tab w:val="num" w:pos="0"/>
        </w:tabs>
        <w:ind w:left="0" w:hanging="1134"/>
      </w:pPr>
      <w:rPr>
        <w:rFonts w:ascii="Verdana" w:hAnsi="Verdana" w:cs="Times New Roman" w:hint="default"/>
        <w:b/>
        <w:i w:val="0"/>
        <w:sz w:val="20"/>
        <w:szCs w:val="20"/>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E087E99"/>
    <w:multiLevelType w:val="hybridMultilevel"/>
    <w:tmpl w:val="12C805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704C4D"/>
    <w:multiLevelType w:val="hybridMultilevel"/>
    <w:tmpl w:val="F3A8F6D2"/>
    <w:lvl w:ilvl="0" w:tplc="22A8057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050C84"/>
    <w:multiLevelType w:val="multilevel"/>
    <w:tmpl w:val="06962652"/>
    <w:numStyleLink w:val="Lijststijl"/>
  </w:abstractNum>
  <w:num w:numId="1">
    <w:abstractNumId w:val="11"/>
  </w:num>
  <w:num w:numId="2">
    <w:abstractNumId w:val="13"/>
  </w:num>
  <w:num w:numId="3">
    <w:abstractNumId w:val="31"/>
  </w:num>
  <w:num w:numId="4">
    <w:abstractNumId w:val="12"/>
  </w:num>
  <w:num w:numId="5">
    <w:abstractNumId w:val="17"/>
  </w:num>
  <w:num w:numId="6">
    <w:abstractNumId w:val="20"/>
  </w:num>
  <w:num w:numId="7">
    <w:abstractNumId w:val="2"/>
  </w:num>
  <w:num w:numId="8">
    <w:abstractNumId w:val="1"/>
  </w:num>
  <w:num w:numId="9">
    <w:abstractNumId w:val="0"/>
  </w:num>
  <w:num w:numId="10">
    <w:abstractNumId w:val="9"/>
  </w:num>
  <w:num w:numId="11">
    <w:abstractNumId w:val="6"/>
  </w:num>
  <w:num w:numId="12">
    <w:abstractNumId w:val="6"/>
  </w:num>
  <w:num w:numId="13">
    <w:abstractNumId w:val="32"/>
  </w:num>
  <w:num w:numId="14">
    <w:abstractNumId w:val="3"/>
  </w:num>
  <w:num w:numId="15">
    <w:abstractNumId w:val="18"/>
  </w:num>
  <w:num w:numId="16">
    <w:abstractNumId w:val="24"/>
  </w:num>
  <w:num w:numId="17">
    <w:abstractNumId w:val="10"/>
  </w:num>
  <w:num w:numId="18">
    <w:abstractNumId w:val="21"/>
  </w:num>
  <w:num w:numId="19">
    <w:abstractNumId w:val="34"/>
  </w:num>
  <w:num w:numId="20">
    <w:abstractNumId w:val="14"/>
  </w:num>
  <w:num w:numId="21">
    <w:abstractNumId w:val="23"/>
  </w:num>
  <w:num w:numId="22">
    <w:abstractNumId w:val="28"/>
  </w:num>
  <w:num w:numId="23">
    <w:abstractNumId w:val="19"/>
  </w:num>
  <w:num w:numId="24">
    <w:abstractNumId w:val="30"/>
  </w:num>
  <w:num w:numId="25">
    <w:abstractNumId w:val="29"/>
  </w:num>
  <w:num w:numId="26">
    <w:abstractNumId w:val="8"/>
  </w:num>
  <w:num w:numId="27">
    <w:abstractNumId w:val="16"/>
  </w:num>
  <w:num w:numId="28">
    <w:abstractNumId w:val="22"/>
  </w:num>
  <w:num w:numId="29">
    <w:abstractNumId w:val="4"/>
  </w:num>
  <w:num w:numId="30">
    <w:abstractNumId w:val="15"/>
  </w:num>
  <w:num w:numId="31">
    <w:abstractNumId w:val="27"/>
  </w:num>
  <w:num w:numId="32">
    <w:abstractNumId w:val="5"/>
  </w:num>
  <w:num w:numId="33">
    <w:abstractNumId w:val="26"/>
  </w:num>
  <w:num w:numId="34">
    <w:abstractNumId w:val="33"/>
  </w:num>
  <w:num w:numId="35">
    <w:abstractNumId w:val="7"/>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A7"/>
    <w:rsid w:val="00043163"/>
    <w:rsid w:val="00056D70"/>
    <w:rsid w:val="000B3F94"/>
    <w:rsid w:val="000E1F3B"/>
    <w:rsid w:val="001356BF"/>
    <w:rsid w:val="00173156"/>
    <w:rsid w:val="001B5599"/>
    <w:rsid w:val="001D6F03"/>
    <w:rsid w:val="001F72D2"/>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60F74"/>
    <w:rsid w:val="007F4AEA"/>
    <w:rsid w:val="0088386A"/>
    <w:rsid w:val="0088501B"/>
    <w:rsid w:val="008D2753"/>
    <w:rsid w:val="008E3581"/>
    <w:rsid w:val="00905289"/>
    <w:rsid w:val="009C5CF5"/>
    <w:rsid w:val="00A32591"/>
    <w:rsid w:val="00A77ABF"/>
    <w:rsid w:val="00A863E9"/>
    <w:rsid w:val="00AE0E23"/>
    <w:rsid w:val="00AF23A7"/>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B50F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5921C4E-8BE8-4B83-9873-483234B2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AF23A7"/>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Paragraaf">
    <w:name w:val="Paragraaf"/>
    <w:basedOn w:val="Standaard"/>
    <w:next w:val="Standaard"/>
    <w:uiPriority w:val="3"/>
    <w:qFormat/>
    <w:rsid w:val="00AF23A7"/>
    <w:pPr>
      <w:numPr>
        <w:ilvl w:val="1"/>
        <w:numId w:val="32"/>
      </w:numPr>
      <w:tabs>
        <w:tab w:val="left" w:pos="227"/>
        <w:tab w:val="left" w:pos="454"/>
        <w:tab w:val="left" w:pos="680"/>
      </w:tabs>
      <w:autoSpaceDE w:val="0"/>
      <w:autoSpaceDN w:val="0"/>
      <w:adjustRightInd w:val="0"/>
      <w:spacing w:before="240"/>
      <w:outlineLvl w:val="1"/>
    </w:pPr>
    <w:rPr>
      <w:b/>
      <w:szCs w:val="18"/>
    </w:rPr>
  </w:style>
  <w:style w:type="paragraph" w:customStyle="1" w:styleId="Subparagraaf">
    <w:name w:val="Subparagraaf"/>
    <w:basedOn w:val="Standaard"/>
    <w:next w:val="Standaard"/>
    <w:uiPriority w:val="4"/>
    <w:qFormat/>
    <w:rsid w:val="00AF23A7"/>
    <w:pPr>
      <w:numPr>
        <w:ilvl w:val="2"/>
        <w:numId w:val="32"/>
      </w:numPr>
      <w:tabs>
        <w:tab w:val="left" w:pos="227"/>
        <w:tab w:val="left" w:pos="454"/>
        <w:tab w:val="left" w:pos="680"/>
      </w:tabs>
      <w:autoSpaceDE w:val="0"/>
      <w:autoSpaceDN w:val="0"/>
      <w:adjustRightInd w:val="0"/>
      <w:spacing w:before="240"/>
      <w:ind w:left="1134"/>
      <w:outlineLvl w:val="2"/>
    </w:pPr>
    <w:rPr>
      <w:i/>
      <w:szCs w:val="18"/>
    </w:rPr>
  </w:style>
  <w:style w:type="paragraph" w:customStyle="1" w:styleId="HoofdstukGenummerd">
    <w:name w:val="HoofdstukGenummerd"/>
    <w:basedOn w:val="Standaard"/>
    <w:next w:val="Standaard"/>
    <w:uiPriority w:val="2"/>
    <w:qFormat/>
    <w:rsid w:val="00AF23A7"/>
    <w:pPr>
      <w:numPr>
        <w:numId w:val="32"/>
      </w:numPr>
      <w:tabs>
        <w:tab w:val="left" w:pos="227"/>
        <w:tab w:val="left" w:pos="454"/>
        <w:tab w:val="left" w:pos="680"/>
      </w:tabs>
      <w:autoSpaceDE w:val="0"/>
      <w:autoSpaceDN w:val="0"/>
      <w:adjustRightInd w:val="0"/>
      <w:spacing w:after="240" w:line="300" w:lineRule="atLeast"/>
      <w:ind w:left="1134"/>
      <w:outlineLvl w:val="0"/>
    </w:pPr>
    <w:rPr>
      <w:b/>
      <w:sz w:val="20"/>
      <w:szCs w:val="18"/>
    </w:rPr>
  </w:style>
  <w:style w:type="paragraph" w:customStyle="1" w:styleId="Subsubparagraaf">
    <w:name w:val="Subsubparagraaf"/>
    <w:basedOn w:val="Subparagraaf"/>
    <w:next w:val="Standaard"/>
    <w:uiPriority w:val="5"/>
    <w:qFormat/>
    <w:rsid w:val="00AF23A7"/>
    <w:pPr>
      <w:numPr>
        <w:ilvl w:val="3"/>
      </w:numPr>
      <w:ind w:left="1134"/>
      <w:outlineLvl w:val="3"/>
    </w:pPr>
  </w:style>
  <w:style w:type="character" w:styleId="Voetnootmarkering">
    <w:name w:val="footnote reference"/>
    <w:basedOn w:val="Standaardalinea-lettertype"/>
    <w:uiPriority w:val="99"/>
    <w:rsid w:val="001356BF"/>
    <w:rPr>
      <w:rFonts w:cs="Times New Roman"/>
      <w:vertAlign w:val="superscript"/>
    </w:rPr>
  </w:style>
  <w:style w:type="paragraph" w:styleId="Voetnoottekst">
    <w:name w:val="footnote text"/>
    <w:basedOn w:val="Standaard"/>
    <w:link w:val="VoetnoottekstChar"/>
    <w:rsid w:val="001356BF"/>
    <w:pPr>
      <w:spacing w:line="180" w:lineRule="atLeast"/>
    </w:pPr>
    <w:rPr>
      <w:sz w:val="13"/>
      <w:szCs w:val="20"/>
    </w:rPr>
  </w:style>
  <w:style w:type="character" w:customStyle="1" w:styleId="VoetnoottekstChar">
    <w:name w:val="Voetnoottekst Char"/>
    <w:basedOn w:val="Standaardalinea-lettertype"/>
    <w:link w:val="Voetnoottekst"/>
    <w:rsid w:val="001356BF"/>
    <w:rPr>
      <w:rFonts w:ascii="Verdana" w:eastAsia="DejaVu Sans" w:hAnsi="Verdana" w:cs="Times New Roman"/>
      <w:sz w:val="13"/>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2308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Boswijk, Heleen (GPO)</dc:creator>
  <cp:keywords/>
  <dc:description/>
  <cp:lastModifiedBy>Boswijk, Heleen (GPO)</cp:lastModifiedBy>
  <cp:revision>3</cp:revision>
  <dcterms:created xsi:type="dcterms:W3CDTF">2022-01-10T08:54:00Z</dcterms:created>
  <dcterms:modified xsi:type="dcterms:W3CDTF">2022-01-10T09:15:00Z</dcterms:modified>
</cp:coreProperties>
</file>