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599" w:rsidRPr="00B22C56" w:rsidRDefault="001B5599" w:rsidP="001B5599">
      <w:pPr>
        <w:pStyle w:val="Paragraaf"/>
        <w:numPr>
          <w:ilvl w:val="0"/>
          <w:numId w:val="0"/>
        </w:numPr>
        <w:spacing w:after="240"/>
        <w:ind w:left="1134" w:hanging="1134"/>
      </w:pPr>
      <w:bookmarkStart w:id="0" w:name="_Toc87881421"/>
      <w:bookmarkStart w:id="1" w:name="_Toc91096345"/>
      <w:r>
        <w:t>B</w:t>
      </w:r>
      <w:r w:rsidRPr="00B22C56">
        <w:t xml:space="preserve">ijlage </w:t>
      </w:r>
      <w:r>
        <w:t>1</w:t>
      </w:r>
      <w:r w:rsidRPr="00B22C56">
        <w:t xml:space="preserve">.2: </w:t>
      </w:r>
      <w:bookmarkStart w:id="2" w:name="_GoBack"/>
      <w:bookmarkEnd w:id="2"/>
      <w:r w:rsidRPr="00B22C56">
        <w:t>Modelverklaring beschikbaarheid Belangrijke Onder-opdrachtnemer</w:t>
      </w:r>
      <w:bookmarkEnd w:id="0"/>
      <w:bookmarkEnd w:id="1"/>
    </w:p>
    <w:tbl>
      <w:tblPr>
        <w:tblW w:w="9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5047"/>
      </w:tblGrid>
      <w:tr w:rsidR="001B5599" w:rsidRPr="00E941F5" w:rsidTr="004949BE">
        <w:trPr>
          <w:trHeight w:val="467"/>
        </w:trPr>
        <w:tc>
          <w:tcPr>
            <w:tcW w:w="9153" w:type="dxa"/>
            <w:gridSpan w:val="2"/>
          </w:tcPr>
          <w:p w:rsidR="001B5599" w:rsidRPr="00E941F5" w:rsidRDefault="001B5599" w:rsidP="004949BE">
            <w:pPr>
              <w:spacing w:line="240" w:lineRule="auto"/>
              <w:rPr>
                <w:rFonts w:cs="Arial"/>
                <w:b/>
                <w:szCs w:val="18"/>
              </w:rPr>
            </w:pPr>
            <w:r w:rsidRPr="00155ABB">
              <w:rPr>
                <w:rFonts w:cs="Arial"/>
                <w:b/>
                <w:szCs w:val="18"/>
              </w:rPr>
              <w:t xml:space="preserve">Gegevens Belangrijke </w:t>
            </w:r>
            <w:r w:rsidRPr="00AB35F4">
              <w:rPr>
                <w:rFonts w:cs="Arial"/>
                <w:b/>
                <w:szCs w:val="18"/>
              </w:rPr>
              <w:t>Onder-opdrachtnemer</w:t>
            </w:r>
          </w:p>
        </w:tc>
      </w:tr>
      <w:tr w:rsidR="001B5599" w:rsidRPr="00E941F5" w:rsidTr="004949BE">
        <w:trPr>
          <w:trHeight w:val="265"/>
        </w:trPr>
        <w:tc>
          <w:tcPr>
            <w:tcW w:w="4106" w:type="dxa"/>
          </w:tcPr>
          <w:p w:rsidR="001B5599" w:rsidRPr="00E941F5" w:rsidRDefault="001B5599" w:rsidP="004949BE">
            <w:pPr>
              <w:spacing w:line="240" w:lineRule="auto"/>
              <w:rPr>
                <w:rFonts w:cs="Arial"/>
                <w:szCs w:val="18"/>
              </w:rPr>
            </w:pPr>
            <w:r w:rsidRPr="00E941F5">
              <w:rPr>
                <w:rFonts w:cs="Arial"/>
                <w:szCs w:val="18"/>
              </w:rPr>
              <w:t>Naam</w:t>
            </w:r>
          </w:p>
        </w:tc>
        <w:tc>
          <w:tcPr>
            <w:tcW w:w="5047" w:type="dxa"/>
          </w:tcPr>
          <w:p w:rsidR="001B5599" w:rsidRPr="00E941F5" w:rsidRDefault="001B5599" w:rsidP="004949BE">
            <w:pPr>
              <w:spacing w:line="240" w:lineRule="auto"/>
              <w:rPr>
                <w:rFonts w:cs="Arial"/>
                <w:szCs w:val="18"/>
              </w:rPr>
            </w:pPr>
          </w:p>
        </w:tc>
      </w:tr>
      <w:tr w:rsidR="001B5599" w:rsidRPr="00E941F5" w:rsidTr="004949BE">
        <w:trPr>
          <w:trHeight w:val="283"/>
        </w:trPr>
        <w:tc>
          <w:tcPr>
            <w:tcW w:w="4106" w:type="dxa"/>
          </w:tcPr>
          <w:p w:rsidR="001B5599" w:rsidRPr="00E941F5" w:rsidRDefault="001B5599" w:rsidP="004949BE">
            <w:pPr>
              <w:spacing w:line="240" w:lineRule="auto"/>
              <w:rPr>
                <w:rFonts w:cs="Arial"/>
                <w:szCs w:val="18"/>
                <w:vertAlign w:val="superscript"/>
              </w:rPr>
            </w:pPr>
            <w:r w:rsidRPr="00E941F5">
              <w:rPr>
                <w:rFonts w:cs="Arial"/>
                <w:szCs w:val="18"/>
              </w:rPr>
              <w:t>Rechtsvorm</w:t>
            </w:r>
          </w:p>
        </w:tc>
        <w:tc>
          <w:tcPr>
            <w:tcW w:w="5047" w:type="dxa"/>
          </w:tcPr>
          <w:p w:rsidR="001B5599" w:rsidRPr="00E941F5" w:rsidRDefault="001B5599" w:rsidP="004949BE">
            <w:pPr>
              <w:spacing w:line="240" w:lineRule="auto"/>
              <w:rPr>
                <w:rFonts w:cs="Arial"/>
                <w:szCs w:val="18"/>
              </w:rPr>
            </w:pPr>
          </w:p>
        </w:tc>
      </w:tr>
      <w:tr w:rsidR="001B5599" w:rsidRPr="00E941F5" w:rsidTr="004949BE">
        <w:trPr>
          <w:trHeight w:val="248"/>
        </w:trPr>
        <w:tc>
          <w:tcPr>
            <w:tcW w:w="4106" w:type="dxa"/>
          </w:tcPr>
          <w:p w:rsidR="001B5599" w:rsidRPr="00E941F5" w:rsidRDefault="001B5599" w:rsidP="004949BE">
            <w:pPr>
              <w:spacing w:line="240" w:lineRule="auto"/>
              <w:rPr>
                <w:rFonts w:cs="Arial"/>
                <w:szCs w:val="18"/>
              </w:rPr>
            </w:pPr>
            <w:r w:rsidRPr="00E941F5">
              <w:rPr>
                <w:rFonts w:cs="Arial"/>
                <w:szCs w:val="18"/>
              </w:rPr>
              <w:t>Adresgegevens</w:t>
            </w:r>
          </w:p>
        </w:tc>
        <w:tc>
          <w:tcPr>
            <w:tcW w:w="5047" w:type="dxa"/>
          </w:tcPr>
          <w:p w:rsidR="001B5599" w:rsidRPr="00E941F5" w:rsidRDefault="001B5599" w:rsidP="004949BE">
            <w:pPr>
              <w:spacing w:line="240" w:lineRule="auto"/>
              <w:rPr>
                <w:rFonts w:cs="Arial"/>
                <w:szCs w:val="18"/>
              </w:rPr>
            </w:pPr>
          </w:p>
        </w:tc>
      </w:tr>
      <w:tr w:rsidR="001B5599" w:rsidRPr="00E941F5" w:rsidTr="004949BE">
        <w:trPr>
          <w:trHeight w:val="227"/>
        </w:trPr>
        <w:tc>
          <w:tcPr>
            <w:tcW w:w="4106" w:type="dxa"/>
          </w:tcPr>
          <w:p w:rsidR="001B5599" w:rsidRPr="00E941F5" w:rsidRDefault="001B5599" w:rsidP="004949BE">
            <w:pPr>
              <w:spacing w:line="240" w:lineRule="auto"/>
              <w:rPr>
                <w:rFonts w:cs="Arial"/>
                <w:szCs w:val="18"/>
              </w:rPr>
            </w:pPr>
            <w:r w:rsidRPr="00E941F5">
              <w:rPr>
                <w:rFonts w:cs="Arial"/>
                <w:szCs w:val="18"/>
              </w:rPr>
              <w:t xml:space="preserve">E-mail </w:t>
            </w:r>
          </w:p>
        </w:tc>
        <w:tc>
          <w:tcPr>
            <w:tcW w:w="5047" w:type="dxa"/>
          </w:tcPr>
          <w:p w:rsidR="001B5599" w:rsidRPr="00E941F5" w:rsidRDefault="001B5599" w:rsidP="004949BE">
            <w:pPr>
              <w:spacing w:line="240" w:lineRule="auto"/>
              <w:rPr>
                <w:rFonts w:cs="Arial"/>
                <w:szCs w:val="18"/>
              </w:rPr>
            </w:pPr>
          </w:p>
        </w:tc>
      </w:tr>
      <w:tr w:rsidR="001B5599" w:rsidRPr="00E941F5" w:rsidTr="004949BE">
        <w:trPr>
          <w:trHeight w:val="312"/>
        </w:trPr>
        <w:tc>
          <w:tcPr>
            <w:tcW w:w="4106" w:type="dxa"/>
          </w:tcPr>
          <w:p w:rsidR="001B5599" w:rsidRPr="00E941F5" w:rsidRDefault="001B5599" w:rsidP="004949BE">
            <w:pPr>
              <w:spacing w:line="240" w:lineRule="auto"/>
              <w:rPr>
                <w:rFonts w:cs="Arial"/>
                <w:szCs w:val="18"/>
              </w:rPr>
            </w:pPr>
            <w:r w:rsidRPr="00E941F5">
              <w:rPr>
                <w:rFonts w:cs="Arial"/>
                <w:szCs w:val="18"/>
              </w:rPr>
              <w:t>Telefoon</w:t>
            </w:r>
          </w:p>
        </w:tc>
        <w:tc>
          <w:tcPr>
            <w:tcW w:w="5047" w:type="dxa"/>
          </w:tcPr>
          <w:p w:rsidR="001B5599" w:rsidRPr="00E941F5" w:rsidRDefault="001B5599" w:rsidP="004949BE">
            <w:pPr>
              <w:spacing w:line="240" w:lineRule="auto"/>
              <w:rPr>
                <w:rFonts w:cs="Arial"/>
                <w:szCs w:val="18"/>
              </w:rPr>
            </w:pPr>
          </w:p>
        </w:tc>
      </w:tr>
    </w:tbl>
    <w:p w:rsidR="001B5599" w:rsidRPr="00EA2D3F" w:rsidRDefault="001B5599" w:rsidP="001B5599">
      <w:pPr>
        <w:spacing w:before="240" w:line="240" w:lineRule="auto"/>
        <w:rPr>
          <w:rFonts w:cs="Arial"/>
          <w:szCs w:val="18"/>
        </w:rPr>
      </w:pPr>
      <w:bookmarkStart w:id="3" w:name="_DV_M637"/>
      <w:bookmarkStart w:id="4" w:name="_DV_M639"/>
      <w:bookmarkEnd w:id="3"/>
      <w:bookmarkEnd w:id="4"/>
      <w:r w:rsidRPr="00E941F5">
        <w:rPr>
          <w:rFonts w:cs="Arial"/>
          <w:szCs w:val="18"/>
        </w:rPr>
        <w:t>[</w:t>
      </w:r>
      <w:r w:rsidRPr="00EA2D3F">
        <w:rPr>
          <w:rFonts w:cs="Arial"/>
          <w:szCs w:val="18"/>
        </w:rPr>
        <w:t>Naam Belangrijke Onder-opdrachtnemer] verklaart:</w:t>
      </w:r>
    </w:p>
    <w:p w:rsidR="001B5599" w:rsidRPr="00EA2D3F" w:rsidRDefault="001B5599" w:rsidP="001B5599">
      <w:pPr>
        <w:spacing w:before="240" w:line="240" w:lineRule="auto"/>
        <w:ind w:left="709" w:hanging="709"/>
        <w:rPr>
          <w:rFonts w:cs="Arial"/>
          <w:szCs w:val="18"/>
        </w:rPr>
      </w:pPr>
      <w:bookmarkStart w:id="5" w:name="_DV_M640"/>
      <w:bookmarkEnd w:id="5"/>
      <w:r w:rsidRPr="00EA2D3F">
        <w:rPr>
          <w:rFonts w:cs="Arial"/>
          <w:szCs w:val="18"/>
        </w:rPr>
        <w:t>1.</w:t>
      </w:r>
      <w:r w:rsidRPr="00EA2D3F">
        <w:rPr>
          <w:rFonts w:cs="Arial"/>
          <w:szCs w:val="18"/>
        </w:rPr>
        <w:tab/>
        <w:t xml:space="preserve">Dat zij heeft kennisgenomen van de Aanbestedingsleidraad voor deze aanbestedingsprocedure en onvoorwaardelijk met de daarin neergelegde procedure instemt; </w:t>
      </w:r>
    </w:p>
    <w:p w:rsidR="001B5599" w:rsidRPr="00EA2D3F" w:rsidRDefault="001B5599" w:rsidP="001B5599">
      <w:pPr>
        <w:spacing w:line="240" w:lineRule="auto"/>
        <w:ind w:left="709" w:hanging="709"/>
        <w:rPr>
          <w:rFonts w:cs="Arial"/>
          <w:szCs w:val="18"/>
        </w:rPr>
      </w:pPr>
      <w:bookmarkStart w:id="6" w:name="_DV_M641"/>
      <w:bookmarkEnd w:id="6"/>
      <w:r w:rsidRPr="00EA2D3F">
        <w:rPr>
          <w:rFonts w:cs="Arial"/>
          <w:szCs w:val="18"/>
        </w:rPr>
        <w:t>2.</w:t>
      </w:r>
      <w:r w:rsidRPr="00EA2D3F">
        <w:rPr>
          <w:rFonts w:cs="Arial"/>
          <w:szCs w:val="18"/>
        </w:rPr>
        <w:tab/>
        <w:t>Dat alle informatie die zij in het kader van deze aanbestedingsprocedure, direct of indirect, aan de Aanbesteder heeft verstrekt en zal verstrekken juist is en dat zij zich ervan bewust is dat eventueel door de Aanbesteder gesignaleerde onjuistheden daarin aanleiding kunnen geven de Gegadigde uit te sluiten van verdere deelneming aan deze aanbestedingsprocedure;</w:t>
      </w:r>
    </w:p>
    <w:p w:rsidR="001B5599" w:rsidRPr="00EA2D3F" w:rsidRDefault="001B5599" w:rsidP="001B5599">
      <w:pPr>
        <w:spacing w:line="240" w:lineRule="auto"/>
        <w:ind w:left="709" w:hanging="709"/>
        <w:rPr>
          <w:rFonts w:cs="Arial"/>
          <w:szCs w:val="18"/>
        </w:rPr>
      </w:pPr>
      <w:bookmarkStart w:id="7" w:name="_DV_M642"/>
      <w:bookmarkEnd w:id="7"/>
      <w:r w:rsidRPr="00EA2D3F">
        <w:rPr>
          <w:rFonts w:cs="Arial"/>
          <w:szCs w:val="18"/>
        </w:rPr>
        <w:t>3.</w:t>
      </w:r>
      <w:r w:rsidRPr="00EA2D3F">
        <w:rPr>
          <w:rFonts w:cs="Arial"/>
          <w:szCs w:val="18"/>
        </w:rPr>
        <w:tab/>
        <w:t>Dat [naam Gegadigde], indien het Project aan [naam Gegadigde] zal worden gegund, voor de uitvoering van het Project zal kunnen beschikken over de kennis, ervaring en middelen die de ondergetekende ter beschikking heeft, en dat de werkzaamheden die betrekking hebben op de eisen waarvoor op ondergetekende een beroep wordt gedaan, door ondergetekende zullen worden uitgevoerd. In dit verband stemt zij er mee in dat de ervaring van ondergetekende als eigen ervaring van de Gegadigde wordt aangemerkt.</w:t>
      </w:r>
    </w:p>
    <w:p w:rsidR="001B5599" w:rsidRPr="00EA2D3F" w:rsidRDefault="001B5599" w:rsidP="001B5599">
      <w:pPr>
        <w:spacing w:before="240" w:line="240" w:lineRule="auto"/>
        <w:rPr>
          <w:rFonts w:cs="Arial"/>
          <w:szCs w:val="18"/>
        </w:rPr>
      </w:pPr>
      <w:bookmarkStart w:id="8" w:name="_DV_M643"/>
      <w:bookmarkEnd w:id="8"/>
      <w:r w:rsidRPr="00EA2D3F">
        <w:rPr>
          <w:rFonts w:cs="Arial"/>
          <w:szCs w:val="18"/>
        </w:rPr>
        <w:t xml:space="preserve">Aldus getekend te [plaats], [datum] </w:t>
      </w:r>
    </w:p>
    <w:p w:rsidR="001B5599" w:rsidRPr="00EA2D3F" w:rsidRDefault="001B5599" w:rsidP="001B5599">
      <w:pPr>
        <w:spacing w:before="240" w:line="240" w:lineRule="auto"/>
        <w:rPr>
          <w:rFonts w:cs="Arial"/>
          <w:szCs w:val="18"/>
        </w:rPr>
      </w:pPr>
      <w:r w:rsidRPr="00EA2D3F">
        <w:rPr>
          <w:rFonts w:cs="Arial"/>
          <w:szCs w:val="18"/>
        </w:rPr>
        <w:t>[Belangrijke Onder-opdrachtnemer],</w:t>
      </w:r>
    </w:p>
    <w:p w:rsidR="001B5599" w:rsidRPr="00EA2D3F" w:rsidRDefault="001B5599" w:rsidP="001B5599">
      <w:pPr>
        <w:spacing w:before="240" w:line="240" w:lineRule="auto"/>
        <w:rPr>
          <w:rFonts w:cs="Arial"/>
          <w:szCs w:val="18"/>
        </w:rPr>
      </w:pPr>
      <w:r w:rsidRPr="00EA2D3F">
        <w:rPr>
          <w:rFonts w:cs="Arial"/>
          <w:szCs w:val="18"/>
        </w:rPr>
        <w:t>[naam vertegenwoordigingsbevoegd natuurlijk persoon]</w:t>
      </w:r>
    </w:p>
    <w:p w:rsidR="001B5599" w:rsidRPr="00EA2D3F" w:rsidRDefault="001B5599" w:rsidP="001B5599">
      <w:pPr>
        <w:spacing w:before="240" w:line="240" w:lineRule="auto"/>
        <w:rPr>
          <w:rFonts w:cs="Arial"/>
          <w:szCs w:val="18"/>
        </w:rPr>
      </w:pPr>
      <w:r w:rsidRPr="00EA2D3F">
        <w:rPr>
          <w:rFonts w:cs="Arial"/>
          <w:szCs w:val="18"/>
        </w:rPr>
        <w:t>[functie]</w:t>
      </w:r>
    </w:p>
    <w:p w:rsidR="001B5599" w:rsidRPr="00C6482D" w:rsidRDefault="001B5599" w:rsidP="001B5599">
      <w:pPr>
        <w:spacing w:before="240" w:line="240" w:lineRule="auto"/>
        <w:rPr>
          <w:rFonts w:cs="Arial"/>
          <w:b/>
          <w:szCs w:val="18"/>
        </w:rPr>
      </w:pPr>
      <w:r w:rsidRPr="00EA2D3F">
        <w:rPr>
          <w:rFonts w:cs="Arial"/>
          <w:b/>
          <w:szCs w:val="18"/>
        </w:rPr>
        <w:t>[handtekening]</w:t>
      </w:r>
    </w:p>
    <w:p w:rsidR="001B5599" w:rsidRPr="00E941F5" w:rsidRDefault="001B5599" w:rsidP="001B5599">
      <w:pPr>
        <w:spacing w:line="240" w:lineRule="auto"/>
        <w:rPr>
          <w:rFonts w:cs="Arial"/>
          <w:szCs w:val="18"/>
        </w:rPr>
      </w:pPr>
    </w:p>
    <w:p w:rsidR="003F5EB0" w:rsidRPr="001B5599" w:rsidRDefault="003F5EB0" w:rsidP="001B5599"/>
    <w:sectPr w:rsidR="003F5EB0" w:rsidRPr="001B5599" w:rsidSect="000B3F94">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3A7" w:rsidRDefault="00AF23A7" w:rsidP="0088501B">
      <w:r>
        <w:separator/>
      </w:r>
    </w:p>
  </w:endnote>
  <w:endnote w:type="continuationSeparator" w:id="0">
    <w:p w:rsidR="00AF23A7" w:rsidRDefault="00AF23A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A7" w:rsidRDefault="00AF23A7">
    <w:pPr>
      <w:pStyle w:val="Voettekst"/>
    </w:pPr>
    <w:r>
      <w:t>RWS Bedrijfsvertrouwelijk</w:t>
    </w:r>
  </w:p>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3A7" w:rsidRDefault="00AF23A7" w:rsidP="0088501B">
      <w:r>
        <w:separator/>
      </w:r>
    </w:p>
  </w:footnote>
  <w:footnote w:type="continuationSeparator" w:id="0">
    <w:p w:rsidR="00AF23A7" w:rsidRDefault="00AF23A7"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1F58CEC0"/>
    <w:lvl w:ilvl="0">
      <w:start w:val="1"/>
      <w:numFmt w:val="decimal"/>
      <w:pStyle w:val="HoofdstukGenummerd"/>
      <w:lvlText w:val="%1"/>
      <w:lvlJc w:val="left"/>
      <w:pPr>
        <w:tabs>
          <w:tab w:val="num" w:pos="0"/>
        </w:tabs>
        <w:ind w:left="0" w:hanging="1134"/>
      </w:pPr>
      <w:rPr>
        <w:rFonts w:ascii="Verdana" w:hAnsi="Verdana" w:cs="Times New Roman" w:hint="default"/>
        <w:b/>
        <w:i w:val="0"/>
        <w:sz w:val="20"/>
        <w:szCs w:val="20"/>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087E99"/>
    <w:multiLevelType w:val="hybridMultilevel"/>
    <w:tmpl w:val="12C805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704C4D"/>
    <w:multiLevelType w:val="hybridMultilevel"/>
    <w:tmpl w:val="F3A8F6D2"/>
    <w:lvl w:ilvl="0" w:tplc="22A8057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9050C84"/>
    <w:multiLevelType w:val="multilevel"/>
    <w:tmpl w:val="06962652"/>
    <w:numStyleLink w:val="Lijststijl"/>
  </w:abstractNum>
  <w:num w:numId="1">
    <w:abstractNumId w:val="10"/>
  </w:num>
  <w:num w:numId="2">
    <w:abstractNumId w:val="12"/>
  </w:num>
  <w:num w:numId="3">
    <w:abstractNumId w:val="29"/>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30"/>
  </w:num>
  <w:num w:numId="14">
    <w:abstractNumId w:val="3"/>
  </w:num>
  <w:num w:numId="15">
    <w:abstractNumId w:val="17"/>
  </w:num>
  <w:num w:numId="16">
    <w:abstractNumId w:val="23"/>
  </w:num>
  <w:num w:numId="17">
    <w:abstractNumId w:val="9"/>
  </w:num>
  <w:num w:numId="18">
    <w:abstractNumId w:val="20"/>
  </w:num>
  <w:num w:numId="19">
    <w:abstractNumId w:val="32"/>
  </w:num>
  <w:num w:numId="20">
    <w:abstractNumId w:val="13"/>
  </w:num>
  <w:num w:numId="21">
    <w:abstractNumId w:val="22"/>
  </w:num>
  <w:num w:numId="22">
    <w:abstractNumId w:val="26"/>
  </w:num>
  <w:num w:numId="23">
    <w:abstractNumId w:val="18"/>
  </w:num>
  <w:num w:numId="24">
    <w:abstractNumId w:val="28"/>
  </w:num>
  <w:num w:numId="25">
    <w:abstractNumId w:val="27"/>
  </w:num>
  <w:num w:numId="26">
    <w:abstractNumId w:val="7"/>
  </w:num>
  <w:num w:numId="27">
    <w:abstractNumId w:val="15"/>
  </w:num>
  <w:num w:numId="28">
    <w:abstractNumId w:val="21"/>
  </w:num>
  <w:num w:numId="29">
    <w:abstractNumId w:val="4"/>
  </w:num>
  <w:num w:numId="30">
    <w:abstractNumId w:val="14"/>
  </w:num>
  <w:num w:numId="31">
    <w:abstractNumId w:val="25"/>
  </w:num>
  <w:num w:numId="32">
    <w:abstractNumId w:val="5"/>
  </w:num>
  <w:num w:numId="33">
    <w:abstractNumId w:val="24"/>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3A7"/>
    <w:rsid w:val="00043163"/>
    <w:rsid w:val="00056D70"/>
    <w:rsid w:val="000B3F94"/>
    <w:rsid w:val="000E1F3B"/>
    <w:rsid w:val="00173156"/>
    <w:rsid w:val="001B5599"/>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AF23A7"/>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41BE2"/>
  <w15:chartTrackingRefBased/>
  <w15:docId w15:val="{35921C4E-8BE8-4B83-9873-483234B2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AF23A7"/>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Paragraaf">
    <w:name w:val="Paragraaf"/>
    <w:basedOn w:val="Standaard"/>
    <w:next w:val="Standaard"/>
    <w:uiPriority w:val="3"/>
    <w:qFormat/>
    <w:rsid w:val="00AF23A7"/>
    <w:pPr>
      <w:numPr>
        <w:ilvl w:val="1"/>
        <w:numId w:val="32"/>
      </w:numPr>
      <w:tabs>
        <w:tab w:val="left" w:pos="227"/>
        <w:tab w:val="left" w:pos="454"/>
        <w:tab w:val="left" w:pos="680"/>
      </w:tabs>
      <w:autoSpaceDE w:val="0"/>
      <w:autoSpaceDN w:val="0"/>
      <w:adjustRightInd w:val="0"/>
      <w:spacing w:before="240"/>
      <w:outlineLvl w:val="1"/>
    </w:pPr>
    <w:rPr>
      <w:b/>
      <w:szCs w:val="18"/>
    </w:rPr>
  </w:style>
  <w:style w:type="paragraph" w:customStyle="1" w:styleId="Subparagraaf">
    <w:name w:val="Subparagraaf"/>
    <w:basedOn w:val="Standaard"/>
    <w:next w:val="Standaard"/>
    <w:uiPriority w:val="4"/>
    <w:qFormat/>
    <w:rsid w:val="00AF23A7"/>
    <w:pPr>
      <w:numPr>
        <w:ilvl w:val="2"/>
        <w:numId w:val="32"/>
      </w:numPr>
      <w:tabs>
        <w:tab w:val="left" w:pos="227"/>
        <w:tab w:val="left" w:pos="454"/>
        <w:tab w:val="left" w:pos="680"/>
      </w:tabs>
      <w:autoSpaceDE w:val="0"/>
      <w:autoSpaceDN w:val="0"/>
      <w:adjustRightInd w:val="0"/>
      <w:spacing w:before="240"/>
      <w:ind w:left="1134"/>
      <w:outlineLvl w:val="2"/>
    </w:pPr>
    <w:rPr>
      <w:i/>
      <w:szCs w:val="18"/>
    </w:rPr>
  </w:style>
  <w:style w:type="paragraph" w:customStyle="1" w:styleId="HoofdstukGenummerd">
    <w:name w:val="HoofdstukGenummerd"/>
    <w:basedOn w:val="Standaard"/>
    <w:next w:val="Standaard"/>
    <w:uiPriority w:val="2"/>
    <w:qFormat/>
    <w:rsid w:val="00AF23A7"/>
    <w:pPr>
      <w:numPr>
        <w:numId w:val="32"/>
      </w:numPr>
      <w:tabs>
        <w:tab w:val="left" w:pos="227"/>
        <w:tab w:val="left" w:pos="454"/>
        <w:tab w:val="left" w:pos="680"/>
      </w:tabs>
      <w:autoSpaceDE w:val="0"/>
      <w:autoSpaceDN w:val="0"/>
      <w:adjustRightInd w:val="0"/>
      <w:spacing w:after="240" w:line="300" w:lineRule="atLeast"/>
      <w:ind w:left="1134"/>
      <w:outlineLvl w:val="0"/>
    </w:pPr>
    <w:rPr>
      <w:b/>
      <w:sz w:val="20"/>
      <w:szCs w:val="18"/>
    </w:rPr>
  </w:style>
  <w:style w:type="paragraph" w:customStyle="1" w:styleId="Subsubparagraaf">
    <w:name w:val="Subsubparagraaf"/>
    <w:basedOn w:val="Subparagraaf"/>
    <w:next w:val="Standaard"/>
    <w:uiPriority w:val="5"/>
    <w:qFormat/>
    <w:rsid w:val="00AF23A7"/>
    <w:pPr>
      <w:numPr>
        <w:ilvl w:val="3"/>
      </w:numPr>
      <w:ind w:left="1134"/>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Boswijk, Heleen (GPO)</dc:creator>
  <cp:keywords/>
  <dc:description/>
  <cp:lastModifiedBy>Boswijk, Heleen (GPO)</cp:lastModifiedBy>
  <cp:revision>2</cp:revision>
  <dcterms:created xsi:type="dcterms:W3CDTF">2022-01-10T08:49:00Z</dcterms:created>
  <dcterms:modified xsi:type="dcterms:W3CDTF">2022-01-10T08:49:00Z</dcterms:modified>
</cp:coreProperties>
</file>