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3A7" w:rsidRPr="00B22C56" w:rsidRDefault="00AF23A7" w:rsidP="00AF23A7">
      <w:pPr>
        <w:pStyle w:val="Paragraaf"/>
        <w:numPr>
          <w:ilvl w:val="0"/>
          <w:numId w:val="0"/>
        </w:numPr>
        <w:spacing w:after="240"/>
        <w:ind w:left="1134" w:hanging="1134"/>
      </w:pPr>
      <w:bookmarkStart w:id="0" w:name="_Toc452539805"/>
      <w:bookmarkStart w:id="1" w:name="_Toc87881420"/>
      <w:bookmarkStart w:id="2" w:name="_Toc91096344"/>
      <w:r>
        <w:t>Bijlage 1</w:t>
      </w:r>
      <w:r w:rsidRPr="00B22C56">
        <w:t>.1: Modelformulier verzoek tot deelneming</w:t>
      </w:r>
      <w:bookmarkEnd w:id="0"/>
      <w:bookmarkEnd w:id="1"/>
      <w:bookmarkEnd w:id="2"/>
    </w:p>
    <w:p w:rsidR="00AF23A7" w:rsidRPr="00A555BE" w:rsidRDefault="00AF23A7" w:rsidP="00AF23A7">
      <w:pPr>
        <w:pStyle w:val="Lijstalinea"/>
        <w:numPr>
          <w:ilvl w:val="0"/>
          <w:numId w:val="34"/>
        </w:numPr>
        <w:contextualSpacing/>
        <w:rPr>
          <w:rFonts w:cs="Verdana"/>
          <w:color w:val="000000"/>
          <w:szCs w:val="18"/>
        </w:rPr>
      </w:pPr>
      <w:r w:rsidRPr="00A555BE">
        <w:rPr>
          <w:rFonts w:cs="Verdana"/>
          <w:b/>
          <w:bCs/>
          <w:color w:val="000000"/>
          <w:szCs w:val="18"/>
        </w:rPr>
        <w:t xml:space="preserve">Gegevens Gegadigde: </w:t>
      </w:r>
      <w:r w:rsidRPr="00A555BE">
        <w:rPr>
          <w:rFonts w:cs="Arial"/>
          <w:b/>
          <w:vanish/>
          <w:color w:val="000000"/>
          <w:szCs w:val="18"/>
        </w:rPr>
        <w:t>(in te vullen door de gegadigde, niet zijnde een combinatie)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387"/>
      </w:tblGrid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Naam (volgens handelsregister)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Rechtsvorm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Vestigingsplaats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b/>
                <w:bCs/>
                <w:i/>
                <w:iCs/>
                <w:color w:val="000000"/>
                <w:sz w:val="16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Contactpersoon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Kantooradres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right="1194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Postadres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Telefoonnummer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E-mailadres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b/>
                <w:bCs/>
                <w:i/>
                <w:iCs/>
                <w:color w:val="000000"/>
                <w:sz w:val="16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Ingeschreven in Handelsregister van de Kamer van Koophandel te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KvK-nummer</w:t>
            </w:r>
            <w:r>
              <w:rPr>
                <w:rFonts w:cs="Verdana"/>
                <w:color w:val="000000"/>
                <w:szCs w:val="18"/>
              </w:rPr>
              <w:t xml:space="preserve"> </w:t>
            </w:r>
            <w:r w:rsidRPr="004636AA">
              <w:rPr>
                <w:rFonts w:cs="Verdana"/>
                <w:color w:val="000000"/>
                <w:szCs w:val="18"/>
              </w:rPr>
              <w:t>(8 cijfers)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tabs>
                <w:tab w:val="right" w:pos="7027"/>
              </w:tabs>
              <w:rPr>
                <w:rFonts w:cs="Verdana"/>
                <w:color w:val="000000"/>
                <w:sz w:val="20"/>
                <w:szCs w:val="20"/>
              </w:rPr>
            </w:pPr>
            <w:r w:rsidRPr="004636AA">
              <w:rPr>
                <w:color w:val="000000"/>
              </w:rPr>
              <w:tab/>
            </w: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Vestigingsnummer</w:t>
            </w:r>
            <w:r>
              <w:rPr>
                <w:rFonts w:cs="Verdana"/>
                <w:color w:val="000000"/>
                <w:szCs w:val="18"/>
              </w:rPr>
              <w:t xml:space="preserve"> </w:t>
            </w:r>
            <w:r w:rsidRPr="004636AA">
              <w:rPr>
                <w:rFonts w:cs="Verdana"/>
                <w:color w:val="000000"/>
                <w:szCs w:val="18"/>
              </w:rPr>
              <w:t>(12 cijfers)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tabs>
                <w:tab w:val="right" w:pos="7027"/>
              </w:tabs>
              <w:rPr>
                <w:color w:val="000000"/>
              </w:rPr>
            </w:pPr>
            <w:r w:rsidRPr="004636AA">
              <w:rPr>
                <w:color w:val="000000"/>
              </w:rPr>
              <w:tab/>
            </w:r>
          </w:p>
        </w:tc>
      </w:tr>
    </w:tbl>
    <w:p w:rsidR="00AF23A7" w:rsidRPr="004636AA" w:rsidRDefault="00AF23A7" w:rsidP="00AF23A7">
      <w:pPr>
        <w:spacing w:line="260" w:lineRule="atLeast"/>
        <w:ind w:left="1418"/>
        <w:rPr>
          <w:rFonts w:cs="Verdana"/>
          <w:color w:val="000000"/>
          <w:szCs w:val="18"/>
        </w:rPr>
      </w:pPr>
    </w:p>
    <w:p w:rsidR="00AF23A7" w:rsidRPr="00A555BE" w:rsidRDefault="00AF23A7" w:rsidP="00AF23A7">
      <w:pPr>
        <w:pStyle w:val="Lijstalinea"/>
        <w:numPr>
          <w:ilvl w:val="0"/>
          <w:numId w:val="34"/>
        </w:numPr>
        <w:contextualSpacing/>
        <w:rPr>
          <w:rFonts w:cs="Verdana"/>
          <w:b/>
          <w:bCs/>
          <w:color w:val="000000"/>
          <w:szCs w:val="18"/>
        </w:rPr>
      </w:pPr>
      <w:r w:rsidRPr="004636AA">
        <w:rPr>
          <w:rFonts w:cs="Verdana"/>
          <w:b/>
          <w:bCs/>
          <w:color w:val="000000"/>
          <w:szCs w:val="18"/>
        </w:rPr>
        <w:t xml:space="preserve">Gegevens </w:t>
      </w:r>
      <w:r>
        <w:rPr>
          <w:rFonts w:cs="Verdana"/>
          <w:b/>
          <w:bCs/>
          <w:color w:val="000000"/>
          <w:szCs w:val="18"/>
        </w:rPr>
        <w:t xml:space="preserve">Gegadigde bij </w:t>
      </w:r>
      <w:r w:rsidRPr="004636AA">
        <w:rPr>
          <w:rFonts w:cs="Verdana"/>
          <w:b/>
          <w:bCs/>
          <w:color w:val="000000"/>
          <w:szCs w:val="18"/>
        </w:rPr>
        <w:t>samenwerkingsverband van ondernemers (combinatie):</w:t>
      </w:r>
    </w:p>
    <w:p w:rsidR="00AF23A7" w:rsidRPr="004636AA" w:rsidRDefault="00AF23A7" w:rsidP="00AF23A7">
      <w:pPr>
        <w:rPr>
          <w:rFonts w:cs="V&amp;W Syntax (Adobe)"/>
          <w:color w:val="000000"/>
          <w:szCs w:val="18"/>
        </w:rPr>
      </w:pPr>
      <w:r w:rsidRPr="004636AA">
        <w:rPr>
          <w:rFonts w:cs="V&amp;W Syntax (Adobe)"/>
          <w:color w:val="000000"/>
        </w:rPr>
        <w:t>(</w:t>
      </w:r>
      <w:r w:rsidRPr="004636AA">
        <w:rPr>
          <w:rFonts w:cs="V&amp;W Syntax (Adobe)"/>
          <w:color w:val="000000"/>
          <w:szCs w:val="18"/>
        </w:rPr>
        <w:t>in te vullen in geval van een aanmelding als samenwerkingsverband van ondernemers)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4"/>
        <w:gridCol w:w="5387"/>
      </w:tblGrid>
      <w:tr w:rsidR="00AF23A7" w:rsidRPr="004636AA" w:rsidTr="004949BE">
        <w:tc>
          <w:tcPr>
            <w:tcW w:w="3964" w:type="dxa"/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Naam Combinatie</w:t>
            </w:r>
          </w:p>
        </w:tc>
        <w:tc>
          <w:tcPr>
            <w:tcW w:w="5387" w:type="dxa"/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Rechtsvorm (indien van toepassing)</w:t>
            </w:r>
          </w:p>
        </w:tc>
        <w:tc>
          <w:tcPr>
            <w:tcW w:w="5387" w:type="dxa"/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 xml:space="preserve">Naam onderneming 1 </w:t>
            </w:r>
          </w:p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(Penvoerder)</w:t>
            </w:r>
          </w:p>
        </w:tc>
        <w:tc>
          <w:tcPr>
            <w:tcW w:w="5387" w:type="dxa"/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Vestigingsplaats onderneming 1</w:t>
            </w:r>
          </w:p>
        </w:tc>
        <w:tc>
          <w:tcPr>
            <w:tcW w:w="5387" w:type="dxa"/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 xml:space="preserve">Naam onderneming 2 </w:t>
            </w:r>
          </w:p>
        </w:tc>
        <w:tc>
          <w:tcPr>
            <w:tcW w:w="5387" w:type="dxa"/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Vestigingsplaats onderneming 2</w:t>
            </w:r>
          </w:p>
        </w:tc>
        <w:tc>
          <w:tcPr>
            <w:tcW w:w="5387" w:type="dxa"/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c>
          <w:tcPr>
            <w:tcW w:w="3964" w:type="dxa"/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 xml:space="preserve">Naam onderneming 3 </w:t>
            </w:r>
          </w:p>
        </w:tc>
        <w:tc>
          <w:tcPr>
            <w:tcW w:w="5387" w:type="dxa"/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AF23A7" w:rsidRPr="004636AA" w:rsidTr="004949BE">
        <w:trPr>
          <w:trHeight w:val="70"/>
        </w:trPr>
        <w:tc>
          <w:tcPr>
            <w:tcW w:w="3964" w:type="dxa"/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Vestigingsplaats onderneming 3</w:t>
            </w:r>
          </w:p>
        </w:tc>
        <w:tc>
          <w:tcPr>
            <w:tcW w:w="5387" w:type="dxa"/>
          </w:tcPr>
          <w:p w:rsidR="00AF23A7" w:rsidRPr="004636AA" w:rsidRDefault="00AF23A7" w:rsidP="004949BE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</w:tbl>
    <w:p w:rsidR="00AF23A7" w:rsidRPr="004636AA" w:rsidRDefault="00AF23A7" w:rsidP="00AF23A7">
      <w:pPr>
        <w:rPr>
          <w:rFonts w:cs="Verdana"/>
          <w:color w:val="000000"/>
          <w:szCs w:val="18"/>
        </w:rPr>
      </w:pPr>
      <w:r w:rsidRPr="004636AA">
        <w:rPr>
          <w:rFonts w:cs="Verdana"/>
          <w:color w:val="000000"/>
          <w:szCs w:val="18"/>
        </w:rPr>
        <w:t>Vul de tabel aan indien nodig.</w:t>
      </w:r>
    </w:p>
    <w:p w:rsidR="00AF23A7" w:rsidRPr="004636AA" w:rsidRDefault="00AF23A7" w:rsidP="00AF23A7">
      <w:pPr>
        <w:rPr>
          <w:rFonts w:cs="Verdana"/>
          <w:color w:val="000000"/>
          <w:szCs w:val="18"/>
        </w:rPr>
      </w:pPr>
    </w:p>
    <w:p w:rsidR="00AF23A7" w:rsidRPr="004636AA" w:rsidRDefault="00AF23A7" w:rsidP="00AF23A7">
      <w:pPr>
        <w:suppressAutoHyphens/>
        <w:rPr>
          <w:rFonts w:cs="Verdana"/>
          <w:color w:val="000000"/>
          <w:szCs w:val="18"/>
        </w:rPr>
      </w:pPr>
      <w:r w:rsidRPr="004636AA">
        <w:rPr>
          <w:rFonts w:cs="Verdana"/>
          <w:b/>
          <w:bCs/>
          <w:color w:val="000000"/>
          <w:szCs w:val="18"/>
        </w:rPr>
        <w:t>Gegevens van elk van de ondernemers in het samenwerkingsverband</w:t>
      </w:r>
      <w:r>
        <w:rPr>
          <w:rFonts w:cs="Verdana"/>
          <w:b/>
          <w:bCs/>
          <w:color w:val="000000"/>
          <w:szCs w:val="18"/>
        </w:rPr>
        <w:t xml:space="preserve"> (Gegadigde)</w:t>
      </w:r>
      <w:r w:rsidRPr="004636AA">
        <w:rPr>
          <w:rFonts w:cs="Verdana"/>
          <w:b/>
          <w:bCs/>
          <w:color w:val="000000"/>
          <w:szCs w:val="18"/>
        </w:rPr>
        <w:t>:</w:t>
      </w:r>
    </w:p>
    <w:p w:rsidR="00AF23A7" w:rsidRPr="004636AA" w:rsidRDefault="00AF23A7" w:rsidP="00AF23A7">
      <w:pPr>
        <w:rPr>
          <w:rFonts w:cs="Verdana"/>
          <w:color w:val="000000"/>
          <w:szCs w:val="18"/>
        </w:rPr>
      </w:pPr>
    </w:p>
    <w:p w:rsidR="00AF23A7" w:rsidRPr="00323CF3" w:rsidRDefault="00AF23A7" w:rsidP="00AF23A7">
      <w:pPr>
        <w:rPr>
          <w:rFonts w:cs="Verdana"/>
          <w:b/>
          <w:bCs/>
          <w:color w:val="000000"/>
          <w:szCs w:val="18"/>
        </w:rPr>
      </w:pPr>
      <w:r w:rsidRPr="004636AA">
        <w:rPr>
          <w:rFonts w:cs="Verdana"/>
          <w:b/>
          <w:bCs/>
          <w:color w:val="000000"/>
          <w:szCs w:val="18"/>
        </w:rPr>
        <w:t>Onderneming 1 / PENVOERDER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387"/>
      </w:tblGrid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Naam (volgens handelsregister)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Rechtsvorm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Contactpersoon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Kantooradres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Postadres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Telefoonnummer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E-mailadres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b/>
                <w:bCs/>
                <w:i/>
                <w:iCs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Ingeschreven in Handelsregister van de Kamer van Koophandel te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KvK-nummer</w:t>
            </w:r>
            <w:r>
              <w:rPr>
                <w:rFonts w:cs="Verdana"/>
                <w:color w:val="000000"/>
                <w:szCs w:val="18"/>
              </w:rPr>
              <w:t xml:space="preserve"> </w:t>
            </w:r>
            <w:r w:rsidRPr="004636AA">
              <w:rPr>
                <w:rFonts w:cs="Verdana"/>
                <w:color w:val="000000"/>
                <w:szCs w:val="18"/>
              </w:rPr>
              <w:t>(8 cijfers)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tabs>
                <w:tab w:val="right" w:pos="7027"/>
              </w:tabs>
              <w:rPr>
                <w:rFonts w:cs="Verdana"/>
                <w:color w:val="000000"/>
                <w:szCs w:val="18"/>
              </w:rPr>
            </w:pPr>
            <w:r w:rsidRPr="004636AA">
              <w:rPr>
                <w:color w:val="000000"/>
                <w:szCs w:val="18"/>
              </w:rPr>
              <w:tab/>
            </w: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Vestigingsnummer</w:t>
            </w:r>
            <w:r>
              <w:rPr>
                <w:rFonts w:cs="Verdana"/>
                <w:color w:val="000000"/>
                <w:szCs w:val="18"/>
              </w:rPr>
              <w:t xml:space="preserve"> </w:t>
            </w:r>
            <w:r w:rsidRPr="004636AA">
              <w:rPr>
                <w:rFonts w:cs="Verdana"/>
                <w:color w:val="000000"/>
                <w:szCs w:val="18"/>
              </w:rPr>
              <w:t>(12 cijfers)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tabs>
                <w:tab w:val="right" w:pos="7027"/>
              </w:tabs>
              <w:rPr>
                <w:color w:val="000000"/>
                <w:szCs w:val="18"/>
              </w:rPr>
            </w:pPr>
            <w:r w:rsidRPr="004636AA">
              <w:rPr>
                <w:color w:val="000000"/>
                <w:szCs w:val="18"/>
              </w:rPr>
              <w:tab/>
            </w:r>
          </w:p>
        </w:tc>
      </w:tr>
    </w:tbl>
    <w:p w:rsidR="00AF23A7" w:rsidRPr="004636AA" w:rsidRDefault="00AF23A7" w:rsidP="00AF23A7">
      <w:pPr>
        <w:ind w:left="1418"/>
        <w:rPr>
          <w:rFonts w:cs="Verdana"/>
          <w:color w:val="000000"/>
          <w:szCs w:val="18"/>
        </w:rPr>
      </w:pPr>
    </w:p>
    <w:p w:rsidR="00AF23A7" w:rsidRPr="004636AA" w:rsidRDefault="00AF23A7" w:rsidP="00AF23A7">
      <w:pPr>
        <w:rPr>
          <w:rFonts w:cs="Verdana"/>
          <w:b/>
          <w:bCs/>
          <w:color w:val="000000"/>
          <w:szCs w:val="18"/>
        </w:rPr>
      </w:pPr>
      <w:r w:rsidRPr="004636AA">
        <w:rPr>
          <w:rFonts w:cs="Verdana"/>
          <w:b/>
          <w:bCs/>
          <w:color w:val="000000"/>
          <w:szCs w:val="18"/>
        </w:rPr>
        <w:t>Onderneming 2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387"/>
      </w:tblGrid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Naam (volgens handelsregister)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Rechtsvorm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Contactpersoon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Kantooradres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Postadres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Telefoonnummer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E-mailadres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b/>
                <w:bCs/>
                <w:i/>
                <w:iCs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Ingeschreven in Handelsregister van de Kamer van Koophandel te: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KvK-nummer</w:t>
            </w:r>
            <w:r>
              <w:rPr>
                <w:rFonts w:cs="Verdana"/>
                <w:color w:val="000000"/>
                <w:szCs w:val="18"/>
              </w:rPr>
              <w:t xml:space="preserve"> </w:t>
            </w:r>
            <w:r w:rsidRPr="004636AA">
              <w:rPr>
                <w:rFonts w:cs="Verdana"/>
                <w:color w:val="000000"/>
                <w:szCs w:val="18"/>
              </w:rPr>
              <w:t>(8 cijfers)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tabs>
                <w:tab w:val="right" w:pos="6980"/>
              </w:tabs>
              <w:rPr>
                <w:rFonts w:cs="Verdana"/>
                <w:color w:val="000000"/>
                <w:szCs w:val="18"/>
              </w:rPr>
            </w:pPr>
            <w:r w:rsidRPr="004636AA">
              <w:rPr>
                <w:color w:val="000000"/>
                <w:szCs w:val="18"/>
              </w:rPr>
              <w:tab/>
            </w: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lastRenderedPageBreak/>
              <w:t>Vestigingsnummer</w:t>
            </w:r>
            <w:r>
              <w:rPr>
                <w:rFonts w:cs="Verdana"/>
                <w:color w:val="000000"/>
                <w:szCs w:val="18"/>
              </w:rPr>
              <w:t xml:space="preserve"> </w:t>
            </w:r>
            <w:r w:rsidRPr="004636AA">
              <w:rPr>
                <w:rFonts w:cs="Verdana"/>
                <w:color w:val="000000"/>
                <w:szCs w:val="18"/>
              </w:rPr>
              <w:t>(12 cijfers)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tabs>
                <w:tab w:val="right" w:pos="6980"/>
              </w:tabs>
              <w:rPr>
                <w:color w:val="000000"/>
                <w:szCs w:val="18"/>
              </w:rPr>
            </w:pPr>
            <w:r w:rsidRPr="004636AA">
              <w:rPr>
                <w:color w:val="000000"/>
                <w:szCs w:val="18"/>
              </w:rPr>
              <w:tab/>
            </w:r>
          </w:p>
        </w:tc>
      </w:tr>
    </w:tbl>
    <w:p w:rsidR="00AF23A7" w:rsidRPr="004636AA" w:rsidRDefault="00AF23A7" w:rsidP="00AF23A7">
      <w:pPr>
        <w:rPr>
          <w:rFonts w:cs="Verdana"/>
          <w:b/>
          <w:bCs/>
          <w:color w:val="000000"/>
          <w:szCs w:val="18"/>
        </w:rPr>
      </w:pPr>
      <w:r w:rsidRPr="004636AA">
        <w:rPr>
          <w:rFonts w:cs="Verdana"/>
          <w:color w:val="000000"/>
          <w:szCs w:val="18"/>
        </w:rPr>
        <w:br/>
      </w:r>
      <w:r w:rsidRPr="004636AA">
        <w:rPr>
          <w:rFonts w:cs="Verdana"/>
          <w:b/>
          <w:bCs/>
          <w:color w:val="000000"/>
          <w:szCs w:val="18"/>
        </w:rPr>
        <w:t>Onderneming 3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387"/>
      </w:tblGrid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Naam (volgens handelsregister)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Rechtsvorm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Contactpersoon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Kantooradres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Postadres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Telefoonnummer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E-mailadres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b/>
                <w:bCs/>
                <w:i/>
                <w:iCs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Ingeschreven in</w:t>
            </w:r>
            <w:r>
              <w:rPr>
                <w:rFonts w:cs="Verdana"/>
                <w:color w:val="000000"/>
                <w:szCs w:val="18"/>
              </w:rPr>
              <w:t xml:space="preserve"> </w:t>
            </w:r>
            <w:r w:rsidRPr="004636AA">
              <w:rPr>
                <w:rFonts w:cs="Verdana"/>
                <w:color w:val="000000"/>
                <w:szCs w:val="18"/>
              </w:rPr>
              <w:t>Handelsregister van de Kamer van Koophandel te: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KvK-nummer</w:t>
            </w:r>
            <w:r>
              <w:rPr>
                <w:rFonts w:cs="Verdana"/>
                <w:color w:val="000000"/>
                <w:szCs w:val="18"/>
              </w:rPr>
              <w:t xml:space="preserve"> </w:t>
            </w:r>
            <w:r w:rsidRPr="004636AA">
              <w:rPr>
                <w:rFonts w:cs="Verdana"/>
                <w:color w:val="000000"/>
                <w:szCs w:val="18"/>
              </w:rPr>
              <w:t>(8 cijfers)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tabs>
                <w:tab w:val="right" w:pos="6980"/>
              </w:tabs>
              <w:rPr>
                <w:rFonts w:cs="Verdana"/>
                <w:color w:val="000000"/>
                <w:szCs w:val="18"/>
              </w:rPr>
            </w:pPr>
            <w:r w:rsidRPr="004636AA">
              <w:rPr>
                <w:color w:val="000000"/>
                <w:szCs w:val="18"/>
              </w:rPr>
              <w:tab/>
            </w:r>
          </w:p>
        </w:tc>
      </w:tr>
      <w:tr w:rsidR="00AF23A7" w:rsidRPr="004636AA" w:rsidTr="004949B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ind w:left="176"/>
              <w:rPr>
                <w:rFonts w:cs="Verdana"/>
                <w:color w:val="000000"/>
                <w:szCs w:val="18"/>
              </w:rPr>
            </w:pPr>
            <w:r w:rsidRPr="004636AA">
              <w:rPr>
                <w:rFonts w:cs="Verdana"/>
                <w:color w:val="000000"/>
                <w:szCs w:val="18"/>
              </w:rPr>
              <w:t>Vestigingsnummer</w:t>
            </w:r>
            <w:r>
              <w:rPr>
                <w:rFonts w:cs="Verdana"/>
                <w:color w:val="000000"/>
                <w:szCs w:val="18"/>
              </w:rPr>
              <w:t xml:space="preserve"> </w:t>
            </w:r>
            <w:r w:rsidRPr="004636AA">
              <w:rPr>
                <w:rFonts w:cs="Verdana"/>
                <w:color w:val="000000"/>
                <w:szCs w:val="18"/>
              </w:rPr>
              <w:t>(12 cijfers)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4636AA" w:rsidRDefault="00AF23A7" w:rsidP="004949BE">
            <w:pPr>
              <w:tabs>
                <w:tab w:val="right" w:pos="6980"/>
              </w:tabs>
              <w:rPr>
                <w:color w:val="000000"/>
                <w:szCs w:val="18"/>
              </w:rPr>
            </w:pPr>
            <w:r w:rsidRPr="004636AA">
              <w:rPr>
                <w:color w:val="000000"/>
                <w:szCs w:val="18"/>
              </w:rPr>
              <w:tab/>
            </w:r>
          </w:p>
        </w:tc>
      </w:tr>
    </w:tbl>
    <w:p w:rsidR="00AF23A7" w:rsidRDefault="00AF23A7" w:rsidP="00AF23A7">
      <w:pPr>
        <w:spacing w:line="240" w:lineRule="auto"/>
        <w:rPr>
          <w:rFonts w:cs="Arial"/>
          <w:b/>
          <w:bCs/>
          <w:szCs w:val="18"/>
        </w:rPr>
      </w:pPr>
    </w:p>
    <w:p w:rsidR="00AF23A7" w:rsidRDefault="00AF23A7" w:rsidP="00AF23A7">
      <w:pPr>
        <w:spacing w:line="240" w:lineRule="auto"/>
        <w:rPr>
          <w:rFonts w:cs="Arial"/>
          <w:b/>
          <w:bCs/>
          <w:szCs w:val="18"/>
        </w:rPr>
      </w:pPr>
    </w:p>
    <w:p w:rsidR="00AF23A7" w:rsidRPr="00A555BE" w:rsidRDefault="00AF23A7" w:rsidP="00AF23A7">
      <w:pPr>
        <w:pStyle w:val="Lijstalinea"/>
        <w:numPr>
          <w:ilvl w:val="0"/>
          <w:numId w:val="34"/>
        </w:numPr>
        <w:contextualSpacing/>
        <w:rPr>
          <w:rFonts w:cs="Verdana"/>
          <w:b/>
          <w:bCs/>
          <w:color w:val="000000"/>
          <w:szCs w:val="18"/>
        </w:rPr>
      </w:pPr>
      <w:r w:rsidRPr="00A555BE">
        <w:rPr>
          <w:rFonts w:cs="Verdana"/>
          <w:b/>
          <w:bCs/>
          <w:color w:val="000000"/>
          <w:szCs w:val="18"/>
        </w:rPr>
        <w:t>Gegevens Belangrijke Onder-opdrachtnemer(s) (per Belangrijke Onder-opdrachtnemer te verstrekken)</w:t>
      </w:r>
      <w:r>
        <w:rPr>
          <w:rFonts w:cs="Verdana"/>
          <w:b/>
          <w:bCs/>
          <w:color w:val="000000"/>
          <w:szCs w:val="18"/>
        </w:rPr>
        <w:t>: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56"/>
        <w:gridCol w:w="5387"/>
      </w:tblGrid>
      <w:tr w:rsidR="00AF23A7" w:rsidRPr="00E941F5" w:rsidTr="004949BE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Naam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F23A7" w:rsidRPr="00E941F5" w:rsidTr="004949BE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Rechtsvorm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F23A7" w:rsidRPr="00E941F5" w:rsidTr="004949BE">
        <w:trPr>
          <w:cantSplit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323CF3" w:rsidRDefault="00AF23A7" w:rsidP="004949BE">
            <w:pPr>
              <w:spacing w:line="240" w:lineRule="auto"/>
              <w:rPr>
                <w:rFonts w:cs="Arial"/>
                <w:szCs w:val="18"/>
                <w:vertAlign w:val="superscript"/>
              </w:rPr>
            </w:pPr>
            <w:r w:rsidRPr="00E941F5">
              <w:rPr>
                <w:rFonts w:cs="Arial"/>
                <w:szCs w:val="18"/>
              </w:rPr>
              <w:t xml:space="preserve">(Statutaire) vestigingsplaats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F23A7" w:rsidRPr="00E941F5" w:rsidTr="004949BE">
        <w:trPr>
          <w:cantSplit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Land van vestiging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F23A7" w:rsidRPr="00E941F5" w:rsidTr="004949BE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Nummer Handelsregister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F23A7" w:rsidRPr="00E941F5" w:rsidTr="004949BE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  <w:lang w:val="fr-FR"/>
              </w:rPr>
            </w:pPr>
            <w:proofErr w:type="spellStart"/>
            <w:r w:rsidRPr="00E941F5">
              <w:rPr>
                <w:rFonts w:cs="Arial"/>
                <w:szCs w:val="18"/>
                <w:lang w:val="fr-FR"/>
              </w:rPr>
              <w:t>Kantooradres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  <w:lang w:val="fr-FR"/>
              </w:rPr>
            </w:pPr>
          </w:p>
        </w:tc>
      </w:tr>
      <w:tr w:rsidR="00AF23A7" w:rsidRPr="00E941F5" w:rsidTr="004949BE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  <w:lang w:val="fr-FR"/>
              </w:rPr>
            </w:pPr>
            <w:r w:rsidRPr="00E941F5">
              <w:rPr>
                <w:rFonts w:cs="Arial"/>
                <w:szCs w:val="18"/>
                <w:lang w:val="fr-FR"/>
              </w:rPr>
              <w:t>E-mail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  <w:lang w:val="fr-FR"/>
              </w:rPr>
            </w:pPr>
          </w:p>
        </w:tc>
      </w:tr>
      <w:tr w:rsidR="00AF23A7" w:rsidRPr="00E941F5" w:rsidTr="004949BE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Telefoon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</w:tbl>
    <w:p w:rsidR="00AF23A7" w:rsidRDefault="00AF23A7" w:rsidP="00AF23A7">
      <w:pPr>
        <w:spacing w:line="240" w:lineRule="auto"/>
        <w:rPr>
          <w:rFonts w:cs="Arial"/>
          <w:b/>
          <w:bCs/>
          <w:szCs w:val="18"/>
        </w:rPr>
      </w:pPr>
    </w:p>
    <w:p w:rsidR="00AF23A7" w:rsidRPr="00E941F5" w:rsidRDefault="00AF23A7" w:rsidP="00AF23A7">
      <w:pPr>
        <w:spacing w:line="240" w:lineRule="auto"/>
        <w:rPr>
          <w:rFonts w:cs="Arial"/>
          <w:b/>
          <w:bCs/>
          <w:szCs w:val="18"/>
        </w:rPr>
      </w:pPr>
      <w:bookmarkStart w:id="3" w:name="_GoBack"/>
      <w:bookmarkEnd w:id="3"/>
    </w:p>
    <w:p w:rsidR="00AF23A7" w:rsidRPr="00A555BE" w:rsidRDefault="00AF23A7" w:rsidP="00AF23A7">
      <w:pPr>
        <w:pStyle w:val="Lijstalinea"/>
        <w:numPr>
          <w:ilvl w:val="0"/>
          <w:numId w:val="34"/>
        </w:numPr>
        <w:contextualSpacing/>
        <w:rPr>
          <w:rFonts w:cs="Verdana"/>
          <w:b/>
          <w:bCs/>
          <w:color w:val="000000"/>
          <w:szCs w:val="18"/>
        </w:rPr>
      </w:pPr>
      <w:r w:rsidRPr="00A555BE">
        <w:rPr>
          <w:rFonts w:cs="Verdana"/>
          <w:b/>
          <w:bCs/>
          <w:color w:val="000000"/>
          <w:szCs w:val="18"/>
        </w:rPr>
        <w:t>Gegevens vertegenwoordigingsbevoegde natuurlijke persoon die dit verzoek tot deelneming namens de Gegadigde ondertekent</w:t>
      </w:r>
      <w:r>
        <w:rPr>
          <w:rFonts w:cs="Verdana"/>
          <w:b/>
          <w:bCs/>
          <w:color w:val="000000"/>
          <w:szCs w:val="18"/>
        </w:rPr>
        <w:t>: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56"/>
        <w:gridCol w:w="5387"/>
      </w:tblGrid>
      <w:tr w:rsidR="00AF23A7" w:rsidRPr="00E941F5" w:rsidTr="004949BE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  <w:vertAlign w:val="superscript"/>
              </w:rPr>
            </w:pPr>
            <w:r w:rsidRPr="00155ABB">
              <w:rPr>
                <w:rFonts w:cs="Arial"/>
                <w:szCs w:val="18"/>
              </w:rPr>
              <w:t>Naam vertegenwoordigingsbevoegde natuurlijk persoon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F23A7" w:rsidRPr="00E941F5" w:rsidTr="004949BE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 xml:space="preserve">Geboorteplaats en </w:t>
            </w:r>
            <w:r>
              <w:rPr>
                <w:rFonts w:cs="Arial"/>
                <w:szCs w:val="18"/>
              </w:rPr>
              <w:t>–</w:t>
            </w:r>
            <w:r w:rsidRPr="00E941F5">
              <w:rPr>
                <w:rFonts w:cs="Arial"/>
                <w:szCs w:val="18"/>
              </w:rPr>
              <w:t>datum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F23A7" w:rsidRPr="00E941F5" w:rsidTr="004949BE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Functie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AF23A7" w:rsidRPr="00E941F5" w:rsidTr="004949BE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  <w:r w:rsidRPr="00E941F5">
              <w:rPr>
                <w:rFonts w:cs="Arial"/>
                <w:szCs w:val="18"/>
              </w:rPr>
              <w:t>Naam vertegenwoordigde rechtspersoon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3A7" w:rsidRPr="00E941F5" w:rsidRDefault="00AF23A7" w:rsidP="004949BE">
            <w:pPr>
              <w:spacing w:line="240" w:lineRule="auto"/>
              <w:rPr>
                <w:rFonts w:cs="Arial"/>
                <w:szCs w:val="18"/>
              </w:rPr>
            </w:pPr>
          </w:p>
        </w:tc>
      </w:tr>
    </w:tbl>
    <w:p w:rsidR="00AF23A7" w:rsidRPr="00E941F5" w:rsidRDefault="00AF23A7" w:rsidP="00AF23A7">
      <w:pPr>
        <w:spacing w:line="240" w:lineRule="auto"/>
        <w:rPr>
          <w:rFonts w:cs="Arial"/>
          <w:b/>
          <w:bCs/>
          <w:szCs w:val="18"/>
        </w:rPr>
      </w:pPr>
    </w:p>
    <w:p w:rsidR="00AF23A7" w:rsidRDefault="00AF23A7" w:rsidP="00AF23A7">
      <w:pPr>
        <w:pStyle w:val="Lijstalinea"/>
        <w:numPr>
          <w:ilvl w:val="0"/>
          <w:numId w:val="34"/>
        </w:numPr>
        <w:contextualSpacing/>
        <w:rPr>
          <w:rFonts w:cs="Verdana"/>
          <w:b/>
          <w:bCs/>
          <w:color w:val="000000"/>
          <w:szCs w:val="18"/>
        </w:rPr>
      </w:pPr>
      <w:bookmarkStart w:id="4" w:name="_Bijlage_6_1___Model_verklaring_inza"/>
      <w:bookmarkStart w:id="5" w:name="_DV_M603"/>
      <w:bookmarkEnd w:id="4"/>
      <w:bookmarkEnd w:id="5"/>
      <w:r w:rsidRPr="00A555BE">
        <w:rPr>
          <w:rFonts w:cs="Verdana"/>
          <w:b/>
          <w:bCs/>
          <w:color w:val="000000"/>
          <w:szCs w:val="18"/>
        </w:rPr>
        <w:t>Verklaring Gegadigde ten aanzien van de procedure en juistheid informatie</w:t>
      </w:r>
      <w:r>
        <w:rPr>
          <w:rFonts w:cs="Verdana"/>
          <w:b/>
          <w:bCs/>
          <w:color w:val="000000"/>
          <w:szCs w:val="18"/>
        </w:rPr>
        <w:t>:</w:t>
      </w:r>
    </w:p>
    <w:p w:rsidR="00AF23A7" w:rsidRPr="00C6482D" w:rsidRDefault="00AF23A7" w:rsidP="00AF23A7">
      <w:pPr>
        <w:rPr>
          <w:rFonts w:cs="Verdana"/>
          <w:b/>
          <w:bCs/>
          <w:color w:val="000000"/>
          <w:szCs w:val="18"/>
        </w:rPr>
      </w:pPr>
    </w:p>
    <w:p w:rsidR="00AF23A7" w:rsidRPr="00EA2D3F" w:rsidRDefault="00AF23A7" w:rsidP="00AF23A7">
      <w:pPr>
        <w:spacing w:line="240" w:lineRule="auto"/>
        <w:rPr>
          <w:rFonts w:cs="Arial"/>
          <w:szCs w:val="18"/>
        </w:rPr>
      </w:pPr>
      <w:r w:rsidRPr="00EA2D3F">
        <w:rPr>
          <w:rFonts w:cs="Arial"/>
          <w:szCs w:val="18"/>
        </w:rPr>
        <w:t xml:space="preserve">[naam vertegenwoordiger van Gegadigde] verklaart dat: </w:t>
      </w:r>
    </w:p>
    <w:p w:rsidR="00AF23A7" w:rsidRPr="00EA2D3F" w:rsidRDefault="00AF23A7" w:rsidP="00AF23A7">
      <w:pPr>
        <w:pStyle w:val="Lijstalinea"/>
        <w:numPr>
          <w:ilvl w:val="0"/>
          <w:numId w:val="33"/>
        </w:numPr>
        <w:spacing w:line="240" w:lineRule="auto"/>
        <w:ind w:left="426" w:hanging="426"/>
        <w:contextualSpacing/>
        <w:rPr>
          <w:rFonts w:cs="Arial"/>
          <w:szCs w:val="18"/>
        </w:rPr>
      </w:pPr>
      <w:r w:rsidRPr="00EA2D3F">
        <w:rPr>
          <w:szCs w:val="18"/>
        </w:rPr>
        <w:t>Ondergetekende heeft kennisgenomen van de Aanbestedingsleidraad en onvoorwaardelijk instemt met de daarin neergelegde procedure;</w:t>
      </w:r>
    </w:p>
    <w:p w:rsidR="00AF23A7" w:rsidRPr="00EA2D3F" w:rsidRDefault="00AF23A7" w:rsidP="00AF23A7">
      <w:pPr>
        <w:pStyle w:val="Lijstalinea"/>
        <w:numPr>
          <w:ilvl w:val="0"/>
          <w:numId w:val="33"/>
        </w:numPr>
        <w:spacing w:line="240" w:lineRule="auto"/>
        <w:ind w:left="426" w:hanging="426"/>
        <w:contextualSpacing/>
        <w:rPr>
          <w:rFonts w:cs="Arial"/>
          <w:szCs w:val="18"/>
        </w:rPr>
      </w:pPr>
      <w:r w:rsidRPr="00EA2D3F">
        <w:rPr>
          <w:szCs w:val="18"/>
        </w:rPr>
        <w:t>Alle informatie die ondergetekende in het kader van deze aanbestedingsprocedure aan de Aanbesteder heeft verstrekt en zal verstrekken juist is.</w:t>
      </w:r>
    </w:p>
    <w:p w:rsidR="00AF23A7" w:rsidRPr="00EA2D3F" w:rsidRDefault="00AF23A7" w:rsidP="00AF23A7">
      <w:pPr>
        <w:spacing w:line="240" w:lineRule="auto"/>
        <w:rPr>
          <w:rFonts w:cs="Arial"/>
          <w:szCs w:val="18"/>
        </w:rPr>
      </w:pPr>
    </w:p>
    <w:p w:rsidR="00AF23A7" w:rsidRPr="00EA2D3F" w:rsidRDefault="00AF23A7" w:rsidP="00AF23A7">
      <w:pPr>
        <w:spacing w:line="240" w:lineRule="auto"/>
        <w:rPr>
          <w:rFonts w:cs="Arial"/>
          <w:szCs w:val="18"/>
        </w:rPr>
      </w:pPr>
      <w:r w:rsidRPr="00EA2D3F">
        <w:rPr>
          <w:rFonts w:cs="Arial"/>
          <w:szCs w:val="18"/>
        </w:rPr>
        <w:t>Aldus getekend te [plaats], [datum]</w:t>
      </w:r>
    </w:p>
    <w:p w:rsidR="00AF23A7" w:rsidRPr="00EA2D3F" w:rsidRDefault="00AF23A7" w:rsidP="00AF23A7">
      <w:pPr>
        <w:spacing w:line="240" w:lineRule="auto"/>
        <w:rPr>
          <w:rFonts w:cs="Arial"/>
          <w:b/>
          <w:szCs w:val="18"/>
        </w:rPr>
      </w:pPr>
    </w:p>
    <w:p w:rsidR="00AF23A7" w:rsidRPr="00EA2D3F" w:rsidRDefault="00AF23A7" w:rsidP="00AF23A7">
      <w:pPr>
        <w:spacing w:line="240" w:lineRule="auto"/>
        <w:rPr>
          <w:rFonts w:cs="Arial"/>
          <w:b/>
          <w:szCs w:val="18"/>
        </w:rPr>
      </w:pPr>
      <w:r w:rsidRPr="00EA2D3F">
        <w:rPr>
          <w:rFonts w:cs="Arial"/>
          <w:b/>
          <w:szCs w:val="18"/>
        </w:rPr>
        <w:t>Naam [Gegadigde]</w:t>
      </w:r>
    </w:p>
    <w:p w:rsidR="00AF23A7" w:rsidRPr="00EA2D3F" w:rsidRDefault="00AF23A7" w:rsidP="00AF23A7">
      <w:pPr>
        <w:spacing w:line="240" w:lineRule="auto"/>
        <w:rPr>
          <w:rFonts w:cs="Arial"/>
          <w:szCs w:val="18"/>
        </w:rPr>
      </w:pPr>
    </w:p>
    <w:p w:rsidR="00AF23A7" w:rsidRPr="00EA2D3F" w:rsidRDefault="00AF23A7" w:rsidP="00AF23A7">
      <w:pPr>
        <w:spacing w:line="240" w:lineRule="auto"/>
        <w:rPr>
          <w:rFonts w:cs="Arial"/>
          <w:szCs w:val="18"/>
        </w:rPr>
      </w:pPr>
      <w:r w:rsidRPr="00EA2D3F">
        <w:rPr>
          <w:rFonts w:cs="Arial"/>
          <w:szCs w:val="18"/>
        </w:rPr>
        <w:t>namens deze,</w:t>
      </w:r>
    </w:p>
    <w:p w:rsidR="00AF23A7" w:rsidRPr="00EA2D3F" w:rsidRDefault="00AF23A7" w:rsidP="00AF23A7">
      <w:pPr>
        <w:spacing w:line="240" w:lineRule="auto"/>
        <w:rPr>
          <w:rFonts w:cs="Arial"/>
          <w:szCs w:val="18"/>
        </w:rPr>
      </w:pPr>
      <w:r w:rsidRPr="00EA2D3F">
        <w:rPr>
          <w:rFonts w:cs="Arial"/>
          <w:szCs w:val="18"/>
        </w:rPr>
        <w:t>[naam natuurlijk persoon of personen genoemd onder 4)]</w:t>
      </w:r>
    </w:p>
    <w:p w:rsidR="00AF23A7" w:rsidRPr="00EA2D3F" w:rsidRDefault="00AF23A7" w:rsidP="00AF23A7">
      <w:pPr>
        <w:spacing w:line="240" w:lineRule="auto"/>
        <w:rPr>
          <w:rFonts w:cs="Arial"/>
          <w:szCs w:val="18"/>
        </w:rPr>
      </w:pPr>
    </w:p>
    <w:p w:rsidR="003F5EB0" w:rsidRPr="003F5EB0" w:rsidRDefault="00AF23A7" w:rsidP="00AF23A7">
      <w:pPr>
        <w:spacing w:line="240" w:lineRule="auto"/>
      </w:pPr>
      <w:r w:rsidRPr="00EA2D3F">
        <w:rPr>
          <w:rFonts w:cs="Arial"/>
          <w:szCs w:val="18"/>
        </w:rPr>
        <w:t>[handtekening natuurlijk persoon</w:t>
      </w:r>
      <w:r w:rsidRPr="00E941F5">
        <w:rPr>
          <w:rFonts w:cs="Arial"/>
          <w:szCs w:val="18"/>
        </w:rPr>
        <w:t xml:space="preserve"> of personen genoemd onder 4)]</w:t>
      </w:r>
    </w:p>
    <w:sectPr w:rsidR="003F5EB0" w:rsidRPr="003F5EB0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3A7" w:rsidRDefault="00AF23A7" w:rsidP="0088501B">
      <w:r>
        <w:separator/>
      </w:r>
    </w:p>
  </w:endnote>
  <w:endnote w:type="continuationSeparator" w:id="0">
    <w:p w:rsidR="00AF23A7" w:rsidRDefault="00AF23A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3A7" w:rsidRDefault="00AF23A7">
    <w:pPr>
      <w:pStyle w:val="Voettekst"/>
    </w:pPr>
    <w:r>
      <w:t>RWS Bedrijfsvertrouwelijk</w:t>
    </w: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3A7" w:rsidRDefault="00AF23A7" w:rsidP="0088501B">
      <w:r>
        <w:separator/>
      </w:r>
    </w:p>
  </w:footnote>
  <w:footnote w:type="continuationSeparator" w:id="0">
    <w:p w:rsidR="00AF23A7" w:rsidRDefault="00AF23A7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1F58CEC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20"/>
        <w:szCs w:val="20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087E99"/>
    <w:multiLevelType w:val="hybridMultilevel"/>
    <w:tmpl w:val="12C805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704C4D"/>
    <w:multiLevelType w:val="hybridMultilevel"/>
    <w:tmpl w:val="F3A8F6D2"/>
    <w:lvl w:ilvl="0" w:tplc="22A8057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9"/>
  </w:num>
  <w:num w:numId="4">
    <w:abstractNumId w:val="11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0"/>
  </w:num>
  <w:num w:numId="14">
    <w:abstractNumId w:val="3"/>
  </w:num>
  <w:num w:numId="15">
    <w:abstractNumId w:val="17"/>
  </w:num>
  <w:num w:numId="16">
    <w:abstractNumId w:val="23"/>
  </w:num>
  <w:num w:numId="17">
    <w:abstractNumId w:val="9"/>
  </w:num>
  <w:num w:numId="18">
    <w:abstractNumId w:val="20"/>
  </w:num>
  <w:num w:numId="19">
    <w:abstractNumId w:val="32"/>
  </w:num>
  <w:num w:numId="20">
    <w:abstractNumId w:val="13"/>
  </w:num>
  <w:num w:numId="21">
    <w:abstractNumId w:val="22"/>
  </w:num>
  <w:num w:numId="22">
    <w:abstractNumId w:val="26"/>
  </w:num>
  <w:num w:numId="23">
    <w:abstractNumId w:val="18"/>
  </w:num>
  <w:num w:numId="24">
    <w:abstractNumId w:val="28"/>
  </w:num>
  <w:num w:numId="25">
    <w:abstractNumId w:val="27"/>
  </w:num>
  <w:num w:numId="26">
    <w:abstractNumId w:val="7"/>
  </w:num>
  <w:num w:numId="27">
    <w:abstractNumId w:val="15"/>
  </w:num>
  <w:num w:numId="28">
    <w:abstractNumId w:val="21"/>
  </w:num>
  <w:num w:numId="29">
    <w:abstractNumId w:val="4"/>
  </w:num>
  <w:num w:numId="30">
    <w:abstractNumId w:val="14"/>
  </w:num>
  <w:num w:numId="31">
    <w:abstractNumId w:val="25"/>
  </w:num>
  <w:num w:numId="32">
    <w:abstractNumId w:val="5"/>
  </w:num>
  <w:num w:numId="33">
    <w:abstractNumId w:val="24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3A7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AF23A7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41BE2"/>
  <w15:chartTrackingRefBased/>
  <w15:docId w15:val="{35921C4E-8BE8-4B83-9873-483234B2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AF23A7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Paragraaf">
    <w:name w:val="Paragraaf"/>
    <w:basedOn w:val="Standaard"/>
    <w:next w:val="Standaard"/>
    <w:uiPriority w:val="3"/>
    <w:qFormat/>
    <w:rsid w:val="00AF23A7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Subparagraaf">
    <w:name w:val="Subparagraaf"/>
    <w:basedOn w:val="Standaard"/>
    <w:next w:val="Standaard"/>
    <w:uiPriority w:val="4"/>
    <w:qFormat/>
    <w:rsid w:val="00AF23A7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ind w:left="1134"/>
      <w:outlineLvl w:val="2"/>
    </w:pPr>
    <w:rPr>
      <w:i/>
      <w:szCs w:val="18"/>
    </w:rPr>
  </w:style>
  <w:style w:type="paragraph" w:customStyle="1" w:styleId="HoofdstukGenummerd">
    <w:name w:val="HoofdstukGenummerd"/>
    <w:basedOn w:val="Standaard"/>
    <w:next w:val="Standaard"/>
    <w:uiPriority w:val="2"/>
    <w:qFormat/>
    <w:rsid w:val="00AF23A7"/>
    <w:pPr>
      <w:numPr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240" w:line="300" w:lineRule="atLeast"/>
      <w:ind w:left="1134"/>
      <w:outlineLvl w:val="0"/>
    </w:pPr>
    <w:rPr>
      <w:b/>
      <w:sz w:val="20"/>
      <w:szCs w:val="18"/>
    </w:rPr>
  </w:style>
  <w:style w:type="paragraph" w:customStyle="1" w:styleId="Subsubparagraaf">
    <w:name w:val="Subsubparagraaf"/>
    <w:basedOn w:val="Subparagraaf"/>
    <w:next w:val="Standaard"/>
    <w:uiPriority w:val="5"/>
    <w:qFormat/>
    <w:rsid w:val="00AF23A7"/>
    <w:pPr>
      <w:numPr>
        <w:ilvl w:val="3"/>
      </w:numPr>
      <w:ind w:left="1134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Boswijk, Heleen (GPO)</dc:creator>
  <cp:keywords/>
  <dc:description/>
  <cp:lastModifiedBy>Boswijk, Heleen (GPO)</cp:lastModifiedBy>
  <cp:revision>1</cp:revision>
  <dcterms:created xsi:type="dcterms:W3CDTF">2022-01-10T08:47:00Z</dcterms:created>
  <dcterms:modified xsi:type="dcterms:W3CDTF">2022-01-10T08:48:00Z</dcterms:modified>
</cp:coreProperties>
</file>