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2C192" w14:textId="77777777" w:rsidR="001D6350" w:rsidRPr="001D6350" w:rsidRDefault="4B793644" w:rsidP="782CCA99">
      <w:pPr>
        <w:pStyle w:val="Bijlage"/>
        <w:widowControl w:val="0"/>
        <w:rPr>
          <w:rFonts w:ascii="Arial Vet" w:eastAsia="Calibri" w:hAnsi="Arial Vet"/>
          <w:bCs/>
        </w:rPr>
      </w:pPr>
      <w:bookmarkStart w:id="0" w:name="_Toc112932463"/>
      <w:r>
        <w:t>Bijlage 3 - Format Referentie Opdracht</w:t>
      </w:r>
      <w:bookmarkEnd w:id="0"/>
    </w:p>
    <w:p w14:paraId="3288B0FE" w14:textId="77777777" w:rsidR="001D6350" w:rsidRPr="001D6350" w:rsidRDefault="001D6350" w:rsidP="001D6350">
      <w:r w:rsidRPr="001D6350">
        <w:t>De Gegadigde dient zijn referenties te beschrijven volgens onderstaand model. Hetgeen de Gemeente als relevant ziet, is hieronder aangegeven.</w:t>
      </w:r>
    </w:p>
    <w:p w14:paraId="40FADE86" w14:textId="77777777" w:rsidR="001D6350" w:rsidRPr="001D6350" w:rsidRDefault="001D6350" w:rsidP="001D6350"/>
    <w:p w14:paraId="73379899" w14:textId="77777777" w:rsidR="782CCA99" w:rsidRDefault="782CCA99" w:rsidP="782CCA99">
      <w:pPr>
        <w:rPr>
          <w:b/>
          <w:bCs/>
          <w:u w:val="single"/>
        </w:rPr>
      </w:pPr>
      <w:r w:rsidRPr="782CCA99">
        <w:rPr>
          <w:b/>
          <w:bCs/>
          <w:u w:val="single"/>
        </w:rPr>
        <w:t>Perceel 1 (alleen invullen indien u inschrijft voor perceel 1)</w:t>
      </w:r>
    </w:p>
    <w:p w14:paraId="36E62CE7" w14:textId="77777777" w:rsidR="782CCA99" w:rsidRDefault="782CCA99" w:rsidP="782CCA99"/>
    <w:tbl>
      <w:tblPr>
        <w:tblStyle w:val="Tabelstijlarcering"/>
        <w:tblW w:w="0" w:type="auto"/>
        <w:tblLook w:val="0420" w:firstRow="1" w:lastRow="0" w:firstColumn="0" w:lastColumn="0" w:noHBand="0" w:noVBand="1"/>
      </w:tblPr>
      <w:tblGrid>
        <w:gridCol w:w="4559"/>
        <w:gridCol w:w="5193"/>
      </w:tblGrid>
      <w:tr w:rsidR="001D6350" w:rsidRPr="001D6350" w14:paraId="5CBA9792" w14:textId="77777777" w:rsidTr="782CCA99">
        <w:trPr>
          <w:cnfStyle w:val="100000000000" w:firstRow="1" w:lastRow="0" w:firstColumn="0" w:lastColumn="0" w:oddVBand="0" w:evenVBand="0" w:oddHBand="0" w:evenHBand="0" w:firstRowFirstColumn="0" w:firstRowLastColumn="0" w:lastRowFirstColumn="0" w:lastRowLastColumn="0"/>
        </w:trPr>
        <w:tc>
          <w:tcPr>
            <w:tcW w:w="4606" w:type="dxa"/>
          </w:tcPr>
          <w:p w14:paraId="3755758E" w14:textId="77777777" w:rsidR="001D6350" w:rsidRPr="001D6350" w:rsidRDefault="4B793644" w:rsidP="001D6350">
            <w:r>
              <w:t>Kerncompetentie P1 01</w:t>
            </w:r>
          </w:p>
        </w:tc>
        <w:tc>
          <w:tcPr>
            <w:tcW w:w="5250" w:type="dxa"/>
          </w:tcPr>
          <w:p w14:paraId="648BA80B" w14:textId="77777777" w:rsidR="001D6350" w:rsidRPr="001D6350" w:rsidRDefault="782CCA99" w:rsidP="782CCA99">
            <w:r w:rsidRPr="782CCA99">
              <w:rPr>
                <w:rFonts w:eastAsia="Arial" w:cs="Arial"/>
                <w:szCs w:val="18"/>
              </w:rPr>
              <w:t>Ervaring met het ontwerpen en sortimentskennis van het gemeentelijke groen</w:t>
            </w:r>
          </w:p>
        </w:tc>
      </w:tr>
      <w:tr w:rsidR="001D6350" w:rsidRPr="001D6350" w14:paraId="46F7D9C5" w14:textId="77777777" w:rsidTr="782CCA99">
        <w:trPr>
          <w:cnfStyle w:val="000000100000" w:firstRow="0" w:lastRow="0" w:firstColumn="0" w:lastColumn="0" w:oddVBand="0" w:evenVBand="0" w:oddHBand="1" w:evenHBand="0" w:firstRowFirstColumn="0" w:firstRowLastColumn="0" w:lastRowFirstColumn="0" w:lastRowLastColumn="0"/>
        </w:trPr>
        <w:tc>
          <w:tcPr>
            <w:tcW w:w="4606" w:type="dxa"/>
          </w:tcPr>
          <w:p w14:paraId="7D559341" w14:textId="77777777" w:rsidR="001D6350" w:rsidRPr="001D6350" w:rsidRDefault="001D6350" w:rsidP="001D6350">
            <w:r w:rsidRPr="001D6350">
              <w:t xml:space="preserve">Naam organisatie  </w:t>
            </w:r>
          </w:p>
          <w:p w14:paraId="56FF0EEF" w14:textId="77777777" w:rsidR="001D6350" w:rsidRPr="001D6350" w:rsidRDefault="001D6350" w:rsidP="001D6350">
            <w:r w:rsidRPr="001D6350">
              <w:t>Naam contactpersoon</w:t>
            </w:r>
          </w:p>
        </w:tc>
        <w:tc>
          <w:tcPr>
            <w:tcW w:w="5250" w:type="dxa"/>
          </w:tcPr>
          <w:p w14:paraId="11ECDD70" w14:textId="77777777" w:rsidR="001D6350" w:rsidRPr="001D6350" w:rsidRDefault="001D6350" w:rsidP="001D6350"/>
        </w:tc>
      </w:tr>
      <w:tr w:rsidR="001D6350" w:rsidRPr="001D6350" w14:paraId="4FA50D2E" w14:textId="77777777" w:rsidTr="782CCA99">
        <w:trPr>
          <w:cnfStyle w:val="000000010000" w:firstRow="0" w:lastRow="0" w:firstColumn="0" w:lastColumn="0" w:oddVBand="0" w:evenVBand="0" w:oddHBand="0" w:evenHBand="1" w:firstRowFirstColumn="0" w:firstRowLastColumn="0" w:lastRowFirstColumn="0" w:lastRowLastColumn="0"/>
        </w:trPr>
        <w:tc>
          <w:tcPr>
            <w:tcW w:w="4606" w:type="dxa"/>
          </w:tcPr>
          <w:p w14:paraId="2D6A2A5E" w14:textId="77777777" w:rsidR="001D6350" w:rsidRPr="001D6350" w:rsidRDefault="001D6350" w:rsidP="001D6350">
            <w:r w:rsidRPr="001D6350">
              <w:t xml:space="preserve">Telefoonnummer contactpersoon </w:t>
            </w:r>
          </w:p>
        </w:tc>
        <w:tc>
          <w:tcPr>
            <w:tcW w:w="5250" w:type="dxa"/>
          </w:tcPr>
          <w:p w14:paraId="5CE81CC8" w14:textId="77777777" w:rsidR="001D6350" w:rsidRPr="001D6350" w:rsidRDefault="001D6350" w:rsidP="001D6350"/>
        </w:tc>
      </w:tr>
      <w:tr w:rsidR="001D6350" w:rsidRPr="001D6350" w14:paraId="0853D3D4" w14:textId="77777777" w:rsidTr="782CCA99">
        <w:trPr>
          <w:cnfStyle w:val="000000100000" w:firstRow="0" w:lastRow="0" w:firstColumn="0" w:lastColumn="0" w:oddVBand="0" w:evenVBand="0" w:oddHBand="1" w:evenHBand="0" w:firstRowFirstColumn="0" w:firstRowLastColumn="0" w:lastRowFirstColumn="0" w:lastRowLastColumn="0"/>
        </w:trPr>
        <w:tc>
          <w:tcPr>
            <w:tcW w:w="4606" w:type="dxa"/>
          </w:tcPr>
          <w:p w14:paraId="09F78677" w14:textId="77777777" w:rsidR="001D6350" w:rsidRPr="001D6350" w:rsidRDefault="001D6350" w:rsidP="001D6350">
            <w:r w:rsidRPr="001D6350">
              <w:t>Periode uitvoering</w:t>
            </w:r>
          </w:p>
        </w:tc>
        <w:tc>
          <w:tcPr>
            <w:tcW w:w="5250" w:type="dxa"/>
          </w:tcPr>
          <w:p w14:paraId="77EE3428" w14:textId="77777777" w:rsidR="001D6350" w:rsidRPr="001D6350" w:rsidRDefault="001D6350" w:rsidP="001D6350"/>
        </w:tc>
      </w:tr>
      <w:tr w:rsidR="001D6350" w:rsidRPr="001D6350" w14:paraId="299530EC" w14:textId="77777777" w:rsidTr="782CCA99">
        <w:trPr>
          <w:cnfStyle w:val="000000010000" w:firstRow="0" w:lastRow="0" w:firstColumn="0" w:lastColumn="0" w:oddVBand="0" w:evenVBand="0" w:oddHBand="0" w:evenHBand="1" w:firstRowFirstColumn="0" w:firstRowLastColumn="0" w:lastRowFirstColumn="0" w:lastRowLastColumn="0"/>
        </w:trPr>
        <w:tc>
          <w:tcPr>
            <w:tcW w:w="4606" w:type="dxa"/>
          </w:tcPr>
          <w:p w14:paraId="12F211B5" w14:textId="77777777" w:rsidR="001D6350" w:rsidRPr="001D6350" w:rsidRDefault="001D6350" w:rsidP="001D6350">
            <w:r w:rsidRPr="001D6350">
              <w:t>Uitgebreide omschrijving van de aard en omvang van de verleende diensten/</w:t>
            </w:r>
            <w:proofErr w:type="spellStart"/>
            <w:r w:rsidRPr="001D6350">
              <w:t>produkten</w:t>
            </w:r>
            <w:proofErr w:type="spellEnd"/>
            <w:r w:rsidRPr="001D6350">
              <w:t>/werken</w:t>
            </w:r>
          </w:p>
        </w:tc>
        <w:tc>
          <w:tcPr>
            <w:tcW w:w="5250" w:type="dxa"/>
          </w:tcPr>
          <w:p w14:paraId="6B9E0E3D" w14:textId="77777777" w:rsidR="001D6350" w:rsidRPr="001D6350" w:rsidRDefault="001D6350" w:rsidP="001D6350"/>
        </w:tc>
      </w:tr>
      <w:tr w:rsidR="001D6350" w:rsidRPr="001D6350" w14:paraId="010DF7C3" w14:textId="77777777" w:rsidTr="782CCA99">
        <w:trPr>
          <w:cnfStyle w:val="000000100000" w:firstRow="0" w:lastRow="0" w:firstColumn="0" w:lastColumn="0" w:oddVBand="0" w:evenVBand="0" w:oddHBand="1" w:evenHBand="0" w:firstRowFirstColumn="0" w:firstRowLastColumn="0" w:lastRowFirstColumn="0" w:lastRowLastColumn="0"/>
        </w:trPr>
        <w:tc>
          <w:tcPr>
            <w:tcW w:w="4606" w:type="dxa"/>
          </w:tcPr>
          <w:p w14:paraId="5B82A3D3" w14:textId="77777777" w:rsidR="001D6350" w:rsidRPr="001D6350" w:rsidRDefault="001D6350" w:rsidP="001D6350">
            <w:r w:rsidRPr="001D6350">
              <w:t>Opdrachtsom:</w:t>
            </w:r>
          </w:p>
        </w:tc>
        <w:tc>
          <w:tcPr>
            <w:tcW w:w="5250" w:type="dxa"/>
          </w:tcPr>
          <w:p w14:paraId="3DD3CA8A" w14:textId="77777777" w:rsidR="001D6350" w:rsidRPr="001D6350" w:rsidRDefault="001D6350" w:rsidP="001D6350"/>
        </w:tc>
      </w:tr>
    </w:tbl>
    <w:p w14:paraId="0FE6AF56" w14:textId="77777777" w:rsidR="001D6350" w:rsidRPr="001D6350" w:rsidRDefault="001D6350" w:rsidP="001D6350"/>
    <w:tbl>
      <w:tblPr>
        <w:tblStyle w:val="Tabelstijlarcering"/>
        <w:tblW w:w="0" w:type="auto"/>
        <w:tblLook w:val="0420" w:firstRow="1" w:lastRow="0" w:firstColumn="0" w:lastColumn="0" w:noHBand="0" w:noVBand="1"/>
      </w:tblPr>
      <w:tblGrid>
        <w:gridCol w:w="4558"/>
        <w:gridCol w:w="5194"/>
      </w:tblGrid>
      <w:tr w:rsidR="001D6350" w:rsidRPr="001D6350" w14:paraId="6EC78A06" w14:textId="77777777" w:rsidTr="782CCA99">
        <w:trPr>
          <w:cnfStyle w:val="100000000000" w:firstRow="1" w:lastRow="0" w:firstColumn="0" w:lastColumn="0" w:oddVBand="0" w:evenVBand="0" w:oddHBand="0" w:evenHBand="0" w:firstRowFirstColumn="0" w:firstRowLastColumn="0" w:lastRowFirstColumn="0" w:lastRowLastColumn="0"/>
        </w:trPr>
        <w:tc>
          <w:tcPr>
            <w:tcW w:w="4606" w:type="dxa"/>
          </w:tcPr>
          <w:p w14:paraId="1FE13243" w14:textId="77777777" w:rsidR="001D6350" w:rsidRPr="001D6350" w:rsidRDefault="4B793644" w:rsidP="001D6350">
            <w:r>
              <w:t>Kerncompetentie P1 02</w:t>
            </w:r>
          </w:p>
        </w:tc>
        <w:tc>
          <w:tcPr>
            <w:tcW w:w="5250" w:type="dxa"/>
          </w:tcPr>
          <w:p w14:paraId="1D520647" w14:textId="77777777" w:rsidR="001D6350" w:rsidRPr="001D6350" w:rsidRDefault="782CCA99" w:rsidP="782CCA99">
            <w:r w:rsidRPr="782CCA99">
              <w:rPr>
                <w:rFonts w:eastAsia="Arial" w:cs="Arial"/>
                <w:szCs w:val="18"/>
              </w:rPr>
              <w:t>Ervaring met het ontwerpen van ondergrondse groeiplaatsen van bomen en overige beplanting</w:t>
            </w:r>
          </w:p>
        </w:tc>
      </w:tr>
      <w:tr w:rsidR="001D6350" w:rsidRPr="001D6350" w14:paraId="77025FC6" w14:textId="77777777" w:rsidTr="782CCA99">
        <w:trPr>
          <w:cnfStyle w:val="000000100000" w:firstRow="0" w:lastRow="0" w:firstColumn="0" w:lastColumn="0" w:oddVBand="0" w:evenVBand="0" w:oddHBand="1" w:evenHBand="0" w:firstRowFirstColumn="0" w:firstRowLastColumn="0" w:lastRowFirstColumn="0" w:lastRowLastColumn="0"/>
        </w:trPr>
        <w:tc>
          <w:tcPr>
            <w:tcW w:w="4606" w:type="dxa"/>
          </w:tcPr>
          <w:p w14:paraId="78070186" w14:textId="77777777" w:rsidR="001D6350" w:rsidRPr="001D6350" w:rsidRDefault="001D6350" w:rsidP="001D6350">
            <w:r w:rsidRPr="001D6350">
              <w:t>Naam organisatie</w:t>
            </w:r>
          </w:p>
          <w:p w14:paraId="3FD26525" w14:textId="77777777" w:rsidR="001D6350" w:rsidRPr="001D6350" w:rsidRDefault="001D6350" w:rsidP="001D6350">
            <w:r w:rsidRPr="001D6350">
              <w:t>Naam contactpersoon</w:t>
            </w:r>
          </w:p>
        </w:tc>
        <w:tc>
          <w:tcPr>
            <w:tcW w:w="5250" w:type="dxa"/>
          </w:tcPr>
          <w:p w14:paraId="057F12D6" w14:textId="77777777" w:rsidR="001D6350" w:rsidRPr="001D6350" w:rsidRDefault="001D6350" w:rsidP="001D6350"/>
        </w:tc>
      </w:tr>
      <w:tr w:rsidR="001D6350" w:rsidRPr="001D6350" w14:paraId="3B28A460" w14:textId="77777777" w:rsidTr="782CCA99">
        <w:trPr>
          <w:cnfStyle w:val="000000010000" w:firstRow="0" w:lastRow="0" w:firstColumn="0" w:lastColumn="0" w:oddVBand="0" w:evenVBand="0" w:oddHBand="0" w:evenHBand="1" w:firstRowFirstColumn="0" w:firstRowLastColumn="0" w:lastRowFirstColumn="0" w:lastRowLastColumn="0"/>
        </w:trPr>
        <w:tc>
          <w:tcPr>
            <w:tcW w:w="4606" w:type="dxa"/>
          </w:tcPr>
          <w:p w14:paraId="31212C70" w14:textId="77777777" w:rsidR="001D6350" w:rsidRPr="001D6350" w:rsidRDefault="001D6350" w:rsidP="001D6350">
            <w:r w:rsidRPr="001D6350">
              <w:t xml:space="preserve">Telefoonnummer contactpersoon </w:t>
            </w:r>
          </w:p>
        </w:tc>
        <w:tc>
          <w:tcPr>
            <w:tcW w:w="5250" w:type="dxa"/>
          </w:tcPr>
          <w:p w14:paraId="60B281C1" w14:textId="77777777" w:rsidR="001D6350" w:rsidRPr="001D6350" w:rsidRDefault="001D6350" w:rsidP="001D6350"/>
        </w:tc>
      </w:tr>
      <w:tr w:rsidR="001D6350" w:rsidRPr="001D6350" w14:paraId="3B0CFE38" w14:textId="77777777" w:rsidTr="782CCA99">
        <w:trPr>
          <w:cnfStyle w:val="000000100000" w:firstRow="0" w:lastRow="0" w:firstColumn="0" w:lastColumn="0" w:oddVBand="0" w:evenVBand="0" w:oddHBand="1" w:evenHBand="0" w:firstRowFirstColumn="0" w:firstRowLastColumn="0" w:lastRowFirstColumn="0" w:lastRowLastColumn="0"/>
        </w:trPr>
        <w:tc>
          <w:tcPr>
            <w:tcW w:w="4606" w:type="dxa"/>
          </w:tcPr>
          <w:p w14:paraId="2136D9DC" w14:textId="77777777" w:rsidR="001D6350" w:rsidRPr="001D6350" w:rsidRDefault="001D6350" w:rsidP="001D6350">
            <w:r w:rsidRPr="001D6350">
              <w:t>Periode uitvoering</w:t>
            </w:r>
          </w:p>
        </w:tc>
        <w:tc>
          <w:tcPr>
            <w:tcW w:w="5250" w:type="dxa"/>
          </w:tcPr>
          <w:p w14:paraId="50507E60" w14:textId="77777777" w:rsidR="001D6350" w:rsidRPr="001D6350" w:rsidRDefault="001D6350" w:rsidP="001D6350"/>
        </w:tc>
      </w:tr>
      <w:tr w:rsidR="001D6350" w:rsidRPr="001D6350" w14:paraId="327F7516" w14:textId="77777777" w:rsidTr="782CCA99">
        <w:trPr>
          <w:cnfStyle w:val="000000010000" w:firstRow="0" w:lastRow="0" w:firstColumn="0" w:lastColumn="0" w:oddVBand="0" w:evenVBand="0" w:oddHBand="0" w:evenHBand="1" w:firstRowFirstColumn="0" w:firstRowLastColumn="0" w:lastRowFirstColumn="0" w:lastRowLastColumn="0"/>
        </w:trPr>
        <w:tc>
          <w:tcPr>
            <w:tcW w:w="4606" w:type="dxa"/>
          </w:tcPr>
          <w:p w14:paraId="7C817FE9" w14:textId="77777777" w:rsidR="001D6350" w:rsidRPr="001D6350" w:rsidRDefault="001D6350" w:rsidP="001D6350">
            <w:r w:rsidRPr="001D6350">
              <w:t>Uitgebreide omschrijving van de aard en omvang van de verleende diensten/</w:t>
            </w:r>
            <w:proofErr w:type="spellStart"/>
            <w:r w:rsidRPr="001D6350">
              <w:t>produkten</w:t>
            </w:r>
            <w:proofErr w:type="spellEnd"/>
            <w:r w:rsidRPr="001D6350">
              <w:t>/werken</w:t>
            </w:r>
          </w:p>
        </w:tc>
        <w:tc>
          <w:tcPr>
            <w:tcW w:w="5250" w:type="dxa"/>
          </w:tcPr>
          <w:p w14:paraId="0F14F81F" w14:textId="77777777" w:rsidR="001D6350" w:rsidRPr="001D6350" w:rsidRDefault="001D6350" w:rsidP="001D6350"/>
        </w:tc>
      </w:tr>
      <w:tr w:rsidR="001D6350" w:rsidRPr="001D6350" w14:paraId="69CF430D" w14:textId="77777777" w:rsidTr="782CCA99">
        <w:trPr>
          <w:cnfStyle w:val="000000100000" w:firstRow="0" w:lastRow="0" w:firstColumn="0" w:lastColumn="0" w:oddVBand="0" w:evenVBand="0" w:oddHBand="1" w:evenHBand="0" w:firstRowFirstColumn="0" w:firstRowLastColumn="0" w:lastRowFirstColumn="0" w:lastRowLastColumn="0"/>
        </w:trPr>
        <w:tc>
          <w:tcPr>
            <w:tcW w:w="4606" w:type="dxa"/>
          </w:tcPr>
          <w:p w14:paraId="5EBB8CD4" w14:textId="77777777" w:rsidR="001D6350" w:rsidRPr="001D6350" w:rsidRDefault="001D6350" w:rsidP="001D6350">
            <w:r w:rsidRPr="001D6350">
              <w:t>Opdrachtsom:</w:t>
            </w:r>
          </w:p>
        </w:tc>
        <w:tc>
          <w:tcPr>
            <w:tcW w:w="5250" w:type="dxa"/>
          </w:tcPr>
          <w:p w14:paraId="5C1697ED" w14:textId="77777777" w:rsidR="001D6350" w:rsidRPr="001D6350" w:rsidRDefault="001D6350" w:rsidP="001D6350"/>
        </w:tc>
      </w:tr>
    </w:tbl>
    <w:p w14:paraId="4F4C2F66" w14:textId="77777777" w:rsidR="001D6350" w:rsidRPr="001D6350" w:rsidRDefault="001D6350" w:rsidP="001D6350"/>
    <w:tbl>
      <w:tblPr>
        <w:tblStyle w:val="Tabelstijlarcering"/>
        <w:tblW w:w="0" w:type="auto"/>
        <w:tblLook w:val="0420" w:firstRow="1" w:lastRow="0" w:firstColumn="0" w:lastColumn="0" w:noHBand="0" w:noVBand="1"/>
      </w:tblPr>
      <w:tblGrid>
        <w:gridCol w:w="4561"/>
        <w:gridCol w:w="5191"/>
      </w:tblGrid>
      <w:tr w:rsidR="001D6350" w:rsidRPr="001D6350" w14:paraId="773BED72" w14:textId="77777777" w:rsidTr="782CCA99">
        <w:trPr>
          <w:cnfStyle w:val="100000000000" w:firstRow="1" w:lastRow="0" w:firstColumn="0" w:lastColumn="0" w:oddVBand="0" w:evenVBand="0" w:oddHBand="0" w:evenHBand="0" w:firstRowFirstColumn="0" w:firstRowLastColumn="0" w:lastRowFirstColumn="0" w:lastRowLastColumn="0"/>
        </w:trPr>
        <w:tc>
          <w:tcPr>
            <w:tcW w:w="4606" w:type="dxa"/>
          </w:tcPr>
          <w:p w14:paraId="38C3488D" w14:textId="77777777" w:rsidR="001D6350" w:rsidRPr="001D6350" w:rsidRDefault="4B793644" w:rsidP="001D6350">
            <w:r>
              <w:t>Kerncompetentie P1 03</w:t>
            </w:r>
          </w:p>
        </w:tc>
        <w:tc>
          <w:tcPr>
            <w:tcW w:w="5250" w:type="dxa"/>
          </w:tcPr>
          <w:p w14:paraId="36C323A9" w14:textId="77777777" w:rsidR="001D6350" w:rsidRPr="001D6350" w:rsidRDefault="782CCA99" w:rsidP="782CCA99">
            <w:r w:rsidRPr="782CCA99">
              <w:rPr>
                <w:rFonts w:eastAsia="Arial" w:cs="Arial"/>
                <w:szCs w:val="18"/>
              </w:rPr>
              <w:t>Ervaring met het opstellen van RAW bestekken, werkomschrijvingen en kostenramingen t.b.v. de groenaanleg</w:t>
            </w:r>
          </w:p>
        </w:tc>
      </w:tr>
      <w:tr w:rsidR="001D6350" w:rsidRPr="001D6350" w14:paraId="741BABF5" w14:textId="77777777" w:rsidTr="782CCA99">
        <w:trPr>
          <w:cnfStyle w:val="000000100000" w:firstRow="0" w:lastRow="0" w:firstColumn="0" w:lastColumn="0" w:oddVBand="0" w:evenVBand="0" w:oddHBand="1" w:evenHBand="0" w:firstRowFirstColumn="0" w:firstRowLastColumn="0" w:lastRowFirstColumn="0" w:lastRowLastColumn="0"/>
        </w:trPr>
        <w:tc>
          <w:tcPr>
            <w:tcW w:w="4606" w:type="dxa"/>
          </w:tcPr>
          <w:p w14:paraId="51113390" w14:textId="77777777" w:rsidR="001D6350" w:rsidRPr="001D6350" w:rsidRDefault="001D6350" w:rsidP="001D6350">
            <w:r w:rsidRPr="001D6350">
              <w:t>Naam organisatie</w:t>
            </w:r>
          </w:p>
          <w:p w14:paraId="1BF3EC9D" w14:textId="77777777" w:rsidR="001D6350" w:rsidRPr="001D6350" w:rsidRDefault="001D6350" w:rsidP="001D6350">
            <w:r w:rsidRPr="001D6350">
              <w:t>Naam contactpersoon</w:t>
            </w:r>
          </w:p>
        </w:tc>
        <w:tc>
          <w:tcPr>
            <w:tcW w:w="5250" w:type="dxa"/>
          </w:tcPr>
          <w:p w14:paraId="77C8F994" w14:textId="77777777" w:rsidR="001D6350" w:rsidRPr="001D6350" w:rsidRDefault="001D6350" w:rsidP="001D6350"/>
        </w:tc>
      </w:tr>
      <w:tr w:rsidR="001D6350" w:rsidRPr="001D6350" w14:paraId="1E800C8A" w14:textId="77777777" w:rsidTr="782CCA99">
        <w:trPr>
          <w:cnfStyle w:val="000000010000" w:firstRow="0" w:lastRow="0" w:firstColumn="0" w:lastColumn="0" w:oddVBand="0" w:evenVBand="0" w:oddHBand="0" w:evenHBand="1" w:firstRowFirstColumn="0" w:firstRowLastColumn="0" w:lastRowFirstColumn="0" w:lastRowLastColumn="0"/>
        </w:trPr>
        <w:tc>
          <w:tcPr>
            <w:tcW w:w="4606" w:type="dxa"/>
          </w:tcPr>
          <w:p w14:paraId="64A0C652" w14:textId="77777777" w:rsidR="001D6350" w:rsidRPr="001D6350" w:rsidRDefault="001D6350" w:rsidP="001D6350">
            <w:r w:rsidRPr="001D6350">
              <w:t xml:space="preserve">Telefoonnummer contactpersoon </w:t>
            </w:r>
          </w:p>
        </w:tc>
        <w:tc>
          <w:tcPr>
            <w:tcW w:w="5250" w:type="dxa"/>
          </w:tcPr>
          <w:p w14:paraId="06E51C6C" w14:textId="77777777" w:rsidR="001D6350" w:rsidRPr="001D6350" w:rsidRDefault="001D6350" w:rsidP="001D6350"/>
        </w:tc>
      </w:tr>
      <w:tr w:rsidR="001D6350" w:rsidRPr="001D6350" w14:paraId="42889F46" w14:textId="77777777" w:rsidTr="782CCA99">
        <w:trPr>
          <w:cnfStyle w:val="000000100000" w:firstRow="0" w:lastRow="0" w:firstColumn="0" w:lastColumn="0" w:oddVBand="0" w:evenVBand="0" w:oddHBand="1" w:evenHBand="0" w:firstRowFirstColumn="0" w:firstRowLastColumn="0" w:lastRowFirstColumn="0" w:lastRowLastColumn="0"/>
        </w:trPr>
        <w:tc>
          <w:tcPr>
            <w:tcW w:w="4606" w:type="dxa"/>
          </w:tcPr>
          <w:p w14:paraId="316DD18A" w14:textId="77777777" w:rsidR="001D6350" w:rsidRPr="001D6350" w:rsidRDefault="001D6350" w:rsidP="001D6350">
            <w:r w:rsidRPr="001D6350">
              <w:t>Periode uitvoering</w:t>
            </w:r>
          </w:p>
        </w:tc>
        <w:tc>
          <w:tcPr>
            <w:tcW w:w="5250" w:type="dxa"/>
          </w:tcPr>
          <w:p w14:paraId="5D0C78F1" w14:textId="77777777" w:rsidR="001D6350" w:rsidRPr="001D6350" w:rsidRDefault="001D6350" w:rsidP="001D6350">
            <w:pPr>
              <w:spacing w:line="240" w:lineRule="auto"/>
              <w:rPr>
                <w:rFonts w:cs="Arial"/>
                <w:b/>
                <w:sz w:val="20"/>
                <w:szCs w:val="20"/>
              </w:rPr>
            </w:pPr>
          </w:p>
        </w:tc>
      </w:tr>
      <w:tr w:rsidR="001D6350" w:rsidRPr="001D6350" w14:paraId="6D7C938A" w14:textId="77777777" w:rsidTr="782CCA99">
        <w:trPr>
          <w:cnfStyle w:val="000000010000" w:firstRow="0" w:lastRow="0" w:firstColumn="0" w:lastColumn="0" w:oddVBand="0" w:evenVBand="0" w:oddHBand="0" w:evenHBand="1" w:firstRowFirstColumn="0" w:firstRowLastColumn="0" w:lastRowFirstColumn="0" w:lastRowLastColumn="0"/>
        </w:trPr>
        <w:tc>
          <w:tcPr>
            <w:tcW w:w="4606" w:type="dxa"/>
          </w:tcPr>
          <w:p w14:paraId="0E532596" w14:textId="77777777" w:rsidR="001D6350" w:rsidRPr="001D6350" w:rsidRDefault="001D6350" w:rsidP="001D6350">
            <w:r w:rsidRPr="001D6350">
              <w:t>Uitgebreide omschrijving van de aard en omvang van de verleende diensten/producten/werken</w:t>
            </w:r>
          </w:p>
        </w:tc>
        <w:tc>
          <w:tcPr>
            <w:tcW w:w="5250" w:type="dxa"/>
          </w:tcPr>
          <w:p w14:paraId="26D5A736" w14:textId="77777777" w:rsidR="001D6350" w:rsidRPr="001D6350" w:rsidRDefault="001D6350" w:rsidP="001D6350"/>
        </w:tc>
      </w:tr>
      <w:tr w:rsidR="001D6350" w:rsidRPr="001D6350" w14:paraId="3BD049A1" w14:textId="77777777" w:rsidTr="782CCA99">
        <w:trPr>
          <w:cnfStyle w:val="000000100000" w:firstRow="0" w:lastRow="0" w:firstColumn="0" w:lastColumn="0" w:oddVBand="0" w:evenVBand="0" w:oddHBand="1" w:evenHBand="0" w:firstRowFirstColumn="0" w:firstRowLastColumn="0" w:lastRowFirstColumn="0" w:lastRowLastColumn="0"/>
        </w:trPr>
        <w:tc>
          <w:tcPr>
            <w:tcW w:w="4606" w:type="dxa"/>
          </w:tcPr>
          <w:p w14:paraId="5F34F590" w14:textId="77777777" w:rsidR="001D6350" w:rsidRPr="001D6350" w:rsidRDefault="001D6350" w:rsidP="001D6350">
            <w:r w:rsidRPr="001D6350">
              <w:t>Opdrachtsom:</w:t>
            </w:r>
          </w:p>
        </w:tc>
        <w:tc>
          <w:tcPr>
            <w:tcW w:w="5250" w:type="dxa"/>
          </w:tcPr>
          <w:p w14:paraId="0DBD8CD4" w14:textId="77777777" w:rsidR="001D6350" w:rsidRPr="001D6350" w:rsidRDefault="001D6350" w:rsidP="001D6350"/>
        </w:tc>
      </w:tr>
    </w:tbl>
    <w:p w14:paraId="40A56A33" w14:textId="77777777" w:rsidR="001D6350" w:rsidRPr="001D6350" w:rsidRDefault="001D6350" w:rsidP="001D6350">
      <w:r>
        <w:br w:type="page"/>
      </w:r>
    </w:p>
    <w:p w14:paraId="24E7EFA9" w14:textId="77777777" w:rsidR="001D6350" w:rsidRPr="001D6350" w:rsidRDefault="001D6350" w:rsidP="001D6350"/>
    <w:tbl>
      <w:tblPr>
        <w:tblStyle w:val="Tabelstijlarcering"/>
        <w:tblW w:w="0" w:type="auto"/>
        <w:tblLook w:val="0420" w:firstRow="1" w:lastRow="0" w:firstColumn="0" w:lastColumn="0" w:noHBand="0" w:noVBand="1"/>
      </w:tblPr>
      <w:tblGrid>
        <w:gridCol w:w="4565"/>
        <w:gridCol w:w="5187"/>
      </w:tblGrid>
      <w:tr w:rsidR="782CCA99" w14:paraId="24FED05F" w14:textId="77777777" w:rsidTr="782CCA99">
        <w:trPr>
          <w:cnfStyle w:val="100000000000" w:firstRow="1" w:lastRow="0" w:firstColumn="0" w:lastColumn="0" w:oddVBand="0" w:evenVBand="0" w:oddHBand="0" w:evenHBand="0" w:firstRowFirstColumn="0" w:firstRowLastColumn="0" w:lastRowFirstColumn="0" w:lastRowLastColumn="0"/>
        </w:trPr>
        <w:tc>
          <w:tcPr>
            <w:tcW w:w="4565" w:type="dxa"/>
          </w:tcPr>
          <w:p w14:paraId="70E1E4A8" w14:textId="77777777" w:rsidR="4B793644" w:rsidRDefault="4B793644">
            <w:r>
              <w:t>Kerncompetentie P1 04</w:t>
            </w:r>
          </w:p>
        </w:tc>
        <w:tc>
          <w:tcPr>
            <w:tcW w:w="5187" w:type="dxa"/>
          </w:tcPr>
          <w:p w14:paraId="250DFF10" w14:textId="77777777" w:rsidR="782CCA99" w:rsidRDefault="782CCA99" w:rsidP="782CCA99">
            <w:r w:rsidRPr="782CCA99">
              <w:rPr>
                <w:rFonts w:eastAsia="Arial" w:cs="Arial"/>
                <w:szCs w:val="18"/>
              </w:rPr>
              <w:t>Ervaring met het opstellen van beheerplannen incl. beheer raming</w:t>
            </w:r>
          </w:p>
        </w:tc>
      </w:tr>
      <w:tr w:rsidR="782CCA99" w14:paraId="60AF4400" w14:textId="77777777" w:rsidTr="782CCA99">
        <w:trPr>
          <w:cnfStyle w:val="000000100000" w:firstRow="0" w:lastRow="0" w:firstColumn="0" w:lastColumn="0" w:oddVBand="0" w:evenVBand="0" w:oddHBand="1" w:evenHBand="0" w:firstRowFirstColumn="0" w:firstRowLastColumn="0" w:lastRowFirstColumn="0" w:lastRowLastColumn="0"/>
        </w:trPr>
        <w:tc>
          <w:tcPr>
            <w:tcW w:w="4565" w:type="dxa"/>
          </w:tcPr>
          <w:p w14:paraId="5E8C91E5" w14:textId="77777777" w:rsidR="4B793644" w:rsidRDefault="4B793644">
            <w:r>
              <w:t>Naam organisatie</w:t>
            </w:r>
          </w:p>
          <w:p w14:paraId="51C5DFAC" w14:textId="77777777" w:rsidR="4B793644" w:rsidRDefault="4B793644">
            <w:r>
              <w:t>Naam contactpersoon</w:t>
            </w:r>
          </w:p>
        </w:tc>
        <w:tc>
          <w:tcPr>
            <w:tcW w:w="5187" w:type="dxa"/>
          </w:tcPr>
          <w:p w14:paraId="2F22AF63" w14:textId="77777777" w:rsidR="782CCA99" w:rsidRDefault="782CCA99"/>
        </w:tc>
      </w:tr>
      <w:tr w:rsidR="782CCA99" w14:paraId="12597CDF" w14:textId="77777777" w:rsidTr="782CCA99">
        <w:trPr>
          <w:cnfStyle w:val="000000010000" w:firstRow="0" w:lastRow="0" w:firstColumn="0" w:lastColumn="0" w:oddVBand="0" w:evenVBand="0" w:oddHBand="0" w:evenHBand="1" w:firstRowFirstColumn="0" w:firstRowLastColumn="0" w:lastRowFirstColumn="0" w:lastRowLastColumn="0"/>
        </w:trPr>
        <w:tc>
          <w:tcPr>
            <w:tcW w:w="4565" w:type="dxa"/>
          </w:tcPr>
          <w:p w14:paraId="3ED0A870" w14:textId="77777777" w:rsidR="4B793644" w:rsidRDefault="4B793644">
            <w:r>
              <w:t xml:space="preserve">Telefoonnummer contactpersoon </w:t>
            </w:r>
          </w:p>
        </w:tc>
        <w:tc>
          <w:tcPr>
            <w:tcW w:w="5187" w:type="dxa"/>
          </w:tcPr>
          <w:p w14:paraId="65DAB4DD" w14:textId="77777777" w:rsidR="782CCA99" w:rsidRDefault="782CCA99"/>
        </w:tc>
      </w:tr>
      <w:tr w:rsidR="782CCA99" w14:paraId="1189F0D6" w14:textId="77777777" w:rsidTr="782CCA99">
        <w:trPr>
          <w:cnfStyle w:val="000000100000" w:firstRow="0" w:lastRow="0" w:firstColumn="0" w:lastColumn="0" w:oddVBand="0" w:evenVBand="0" w:oddHBand="1" w:evenHBand="0" w:firstRowFirstColumn="0" w:firstRowLastColumn="0" w:lastRowFirstColumn="0" w:lastRowLastColumn="0"/>
        </w:trPr>
        <w:tc>
          <w:tcPr>
            <w:tcW w:w="4565" w:type="dxa"/>
          </w:tcPr>
          <w:p w14:paraId="0E1830C9" w14:textId="77777777" w:rsidR="4B793644" w:rsidRDefault="4B793644">
            <w:r>
              <w:t>Periode uitvoering</w:t>
            </w:r>
          </w:p>
        </w:tc>
        <w:tc>
          <w:tcPr>
            <w:tcW w:w="5187" w:type="dxa"/>
          </w:tcPr>
          <w:p w14:paraId="51144438" w14:textId="77777777" w:rsidR="782CCA99" w:rsidRDefault="782CCA99" w:rsidP="782CCA99">
            <w:pPr>
              <w:spacing w:line="240" w:lineRule="auto"/>
              <w:rPr>
                <w:rFonts w:cs="Arial"/>
                <w:b/>
                <w:bCs/>
                <w:sz w:val="20"/>
                <w:szCs w:val="20"/>
              </w:rPr>
            </w:pPr>
          </w:p>
        </w:tc>
      </w:tr>
      <w:tr w:rsidR="782CCA99" w14:paraId="08730AF2" w14:textId="77777777" w:rsidTr="782CCA99">
        <w:trPr>
          <w:cnfStyle w:val="000000010000" w:firstRow="0" w:lastRow="0" w:firstColumn="0" w:lastColumn="0" w:oddVBand="0" w:evenVBand="0" w:oddHBand="0" w:evenHBand="1" w:firstRowFirstColumn="0" w:firstRowLastColumn="0" w:lastRowFirstColumn="0" w:lastRowLastColumn="0"/>
        </w:trPr>
        <w:tc>
          <w:tcPr>
            <w:tcW w:w="4565" w:type="dxa"/>
          </w:tcPr>
          <w:p w14:paraId="73E90912" w14:textId="77777777" w:rsidR="4B793644" w:rsidRDefault="4B793644">
            <w:r>
              <w:t>Uitgebreide omschrijving van de aard en omvang van de verleende diensten/producten/werken</w:t>
            </w:r>
          </w:p>
        </w:tc>
        <w:tc>
          <w:tcPr>
            <w:tcW w:w="5187" w:type="dxa"/>
          </w:tcPr>
          <w:p w14:paraId="4E0DF4BE" w14:textId="77777777" w:rsidR="782CCA99" w:rsidRDefault="782CCA99"/>
        </w:tc>
      </w:tr>
      <w:tr w:rsidR="782CCA99" w14:paraId="1953AC43" w14:textId="77777777" w:rsidTr="782CCA99">
        <w:trPr>
          <w:cnfStyle w:val="000000100000" w:firstRow="0" w:lastRow="0" w:firstColumn="0" w:lastColumn="0" w:oddVBand="0" w:evenVBand="0" w:oddHBand="1" w:evenHBand="0" w:firstRowFirstColumn="0" w:firstRowLastColumn="0" w:lastRowFirstColumn="0" w:lastRowLastColumn="0"/>
        </w:trPr>
        <w:tc>
          <w:tcPr>
            <w:tcW w:w="4565" w:type="dxa"/>
          </w:tcPr>
          <w:p w14:paraId="4077AB4C" w14:textId="77777777" w:rsidR="4B793644" w:rsidRDefault="4B793644">
            <w:r>
              <w:t>Opdrachtsom:</w:t>
            </w:r>
          </w:p>
        </w:tc>
        <w:tc>
          <w:tcPr>
            <w:tcW w:w="5187" w:type="dxa"/>
          </w:tcPr>
          <w:p w14:paraId="49F36417" w14:textId="77777777" w:rsidR="782CCA99" w:rsidRDefault="782CCA99"/>
        </w:tc>
      </w:tr>
    </w:tbl>
    <w:p w14:paraId="3A043B04" w14:textId="77777777" w:rsidR="001D6350" w:rsidRPr="001D6350" w:rsidRDefault="001D6350" w:rsidP="001D6350"/>
    <w:p w14:paraId="4F58D687" w14:textId="77777777" w:rsidR="001D6350" w:rsidRPr="001D6350" w:rsidRDefault="001D6350" w:rsidP="782CCA99"/>
    <w:tbl>
      <w:tblPr>
        <w:tblStyle w:val="Tabelstijlarcering"/>
        <w:tblW w:w="0" w:type="auto"/>
        <w:tblLook w:val="0420" w:firstRow="1" w:lastRow="0" w:firstColumn="0" w:lastColumn="0" w:noHBand="0" w:noVBand="1"/>
      </w:tblPr>
      <w:tblGrid>
        <w:gridCol w:w="4558"/>
        <w:gridCol w:w="5194"/>
      </w:tblGrid>
      <w:tr w:rsidR="001D6350" w:rsidRPr="001D6350" w14:paraId="55B80F3B" w14:textId="77777777" w:rsidTr="782CCA99">
        <w:trPr>
          <w:cnfStyle w:val="100000000000" w:firstRow="1" w:lastRow="0" w:firstColumn="0" w:lastColumn="0" w:oddVBand="0" w:evenVBand="0" w:oddHBand="0" w:evenHBand="0" w:firstRowFirstColumn="0" w:firstRowLastColumn="0" w:lastRowFirstColumn="0" w:lastRowLastColumn="0"/>
        </w:trPr>
        <w:tc>
          <w:tcPr>
            <w:tcW w:w="4607" w:type="dxa"/>
          </w:tcPr>
          <w:p w14:paraId="1E2ADD39" w14:textId="77777777" w:rsidR="001D6350" w:rsidRPr="001D6350" w:rsidRDefault="001D6350" w:rsidP="001D6350">
            <w:r w:rsidRPr="001D6350">
              <w:t>Naam Inschrijver:</w:t>
            </w:r>
          </w:p>
        </w:tc>
        <w:tc>
          <w:tcPr>
            <w:tcW w:w="5259" w:type="dxa"/>
          </w:tcPr>
          <w:p w14:paraId="6D75A7ED" w14:textId="77777777" w:rsidR="001D6350" w:rsidRPr="001D6350" w:rsidRDefault="001D6350" w:rsidP="001D6350"/>
        </w:tc>
      </w:tr>
      <w:tr w:rsidR="001D6350" w:rsidRPr="001D6350" w14:paraId="6AE1A335" w14:textId="77777777" w:rsidTr="782CCA99">
        <w:trPr>
          <w:cnfStyle w:val="000000100000" w:firstRow="0" w:lastRow="0" w:firstColumn="0" w:lastColumn="0" w:oddVBand="0" w:evenVBand="0" w:oddHBand="1" w:evenHBand="0" w:firstRowFirstColumn="0" w:firstRowLastColumn="0" w:lastRowFirstColumn="0" w:lastRowLastColumn="0"/>
        </w:trPr>
        <w:tc>
          <w:tcPr>
            <w:tcW w:w="4607" w:type="dxa"/>
          </w:tcPr>
          <w:p w14:paraId="112D2613" w14:textId="77777777" w:rsidR="001D6350" w:rsidRPr="001D6350" w:rsidRDefault="001D6350" w:rsidP="001D6350">
            <w:r w:rsidRPr="001D6350">
              <w:t>Naam rechtsgeldig vertegenwoordiger:</w:t>
            </w:r>
          </w:p>
        </w:tc>
        <w:tc>
          <w:tcPr>
            <w:tcW w:w="5259" w:type="dxa"/>
          </w:tcPr>
          <w:p w14:paraId="0C1A6000" w14:textId="77777777" w:rsidR="001D6350" w:rsidRPr="001D6350" w:rsidRDefault="001D6350" w:rsidP="001D6350">
            <w:pPr>
              <w:spacing w:line="240" w:lineRule="auto"/>
              <w:rPr>
                <w:rFonts w:cs="Arial"/>
                <w:sz w:val="20"/>
                <w:szCs w:val="20"/>
              </w:rPr>
            </w:pPr>
          </w:p>
        </w:tc>
      </w:tr>
      <w:tr w:rsidR="001D6350" w:rsidRPr="001D6350" w14:paraId="21F437A4" w14:textId="77777777" w:rsidTr="782CCA99">
        <w:trPr>
          <w:cnfStyle w:val="000000010000" w:firstRow="0" w:lastRow="0" w:firstColumn="0" w:lastColumn="0" w:oddVBand="0" w:evenVBand="0" w:oddHBand="0" w:evenHBand="1" w:firstRowFirstColumn="0" w:firstRowLastColumn="0" w:lastRowFirstColumn="0" w:lastRowLastColumn="0"/>
        </w:trPr>
        <w:tc>
          <w:tcPr>
            <w:tcW w:w="4607" w:type="dxa"/>
          </w:tcPr>
          <w:p w14:paraId="6D3F25D5" w14:textId="77777777" w:rsidR="001D6350" w:rsidRPr="001D6350" w:rsidRDefault="001D6350" w:rsidP="001D6350">
            <w:r w:rsidRPr="001D6350">
              <w:t>Functie rechtsgeldig vertegenwoordiger:</w:t>
            </w:r>
          </w:p>
        </w:tc>
        <w:tc>
          <w:tcPr>
            <w:tcW w:w="5259" w:type="dxa"/>
          </w:tcPr>
          <w:p w14:paraId="2A9B46B4" w14:textId="77777777" w:rsidR="001D6350" w:rsidRPr="001D6350" w:rsidRDefault="001D6350" w:rsidP="001D6350"/>
        </w:tc>
      </w:tr>
      <w:tr w:rsidR="001D6350" w:rsidRPr="001D6350" w14:paraId="34617FCD" w14:textId="77777777" w:rsidTr="782CCA99">
        <w:trPr>
          <w:cnfStyle w:val="000000100000" w:firstRow="0" w:lastRow="0" w:firstColumn="0" w:lastColumn="0" w:oddVBand="0" w:evenVBand="0" w:oddHBand="1" w:evenHBand="0" w:firstRowFirstColumn="0" w:firstRowLastColumn="0" w:lastRowFirstColumn="0" w:lastRowLastColumn="0"/>
        </w:trPr>
        <w:tc>
          <w:tcPr>
            <w:tcW w:w="4607" w:type="dxa"/>
          </w:tcPr>
          <w:p w14:paraId="310756A9" w14:textId="77777777" w:rsidR="001D6350" w:rsidRPr="001D6350" w:rsidRDefault="001D6350" w:rsidP="001D6350">
            <w:r w:rsidRPr="001D6350">
              <w:t>Ondertekening rechtsgeldig vertegenwoordiger:</w:t>
            </w:r>
          </w:p>
        </w:tc>
        <w:tc>
          <w:tcPr>
            <w:tcW w:w="5259" w:type="dxa"/>
          </w:tcPr>
          <w:p w14:paraId="01946133" w14:textId="77777777" w:rsidR="001D6350" w:rsidRPr="001D6350" w:rsidRDefault="001D6350" w:rsidP="001D6350">
            <w:pPr>
              <w:spacing w:line="240" w:lineRule="auto"/>
              <w:rPr>
                <w:rFonts w:cs="Arial"/>
                <w:sz w:val="20"/>
                <w:szCs w:val="20"/>
              </w:rPr>
            </w:pPr>
          </w:p>
        </w:tc>
      </w:tr>
      <w:tr w:rsidR="001D6350" w:rsidRPr="001D6350" w14:paraId="50AD7F62" w14:textId="77777777" w:rsidTr="782CCA99">
        <w:trPr>
          <w:cnfStyle w:val="000000010000" w:firstRow="0" w:lastRow="0" w:firstColumn="0" w:lastColumn="0" w:oddVBand="0" w:evenVBand="0" w:oddHBand="0" w:evenHBand="1" w:firstRowFirstColumn="0" w:firstRowLastColumn="0" w:lastRowFirstColumn="0" w:lastRowLastColumn="0"/>
        </w:trPr>
        <w:tc>
          <w:tcPr>
            <w:tcW w:w="4607" w:type="dxa"/>
          </w:tcPr>
          <w:p w14:paraId="1B709DA3" w14:textId="77777777" w:rsidR="001D6350" w:rsidRPr="001D6350" w:rsidRDefault="001D6350" w:rsidP="001D6350">
            <w:r w:rsidRPr="001D6350">
              <w:t>Datum:</w:t>
            </w:r>
          </w:p>
        </w:tc>
        <w:tc>
          <w:tcPr>
            <w:tcW w:w="5259" w:type="dxa"/>
          </w:tcPr>
          <w:p w14:paraId="4A5C441A" w14:textId="77777777" w:rsidR="001D6350" w:rsidRPr="001D6350" w:rsidRDefault="001D6350" w:rsidP="001D6350"/>
        </w:tc>
      </w:tr>
    </w:tbl>
    <w:p w14:paraId="2AFCC458" w14:textId="77777777" w:rsidR="782CCA99" w:rsidRDefault="782CCA99"/>
    <w:p w14:paraId="3E053378" w14:textId="77777777" w:rsidR="782CCA99" w:rsidRDefault="782CCA99" w:rsidP="782CCA99">
      <w:pPr>
        <w:rPr>
          <w:b/>
          <w:bCs/>
          <w:u w:val="single"/>
        </w:rPr>
      </w:pPr>
      <w:r w:rsidRPr="782CCA99">
        <w:rPr>
          <w:b/>
          <w:bCs/>
          <w:u w:val="single"/>
        </w:rPr>
        <w:t>Perceel 2 (alleen invullen indien u inschrijft voor perceel 2)</w:t>
      </w:r>
    </w:p>
    <w:p w14:paraId="689451B7" w14:textId="77777777" w:rsidR="782CCA99" w:rsidRDefault="782CCA99" w:rsidP="782CCA99"/>
    <w:tbl>
      <w:tblPr>
        <w:tblStyle w:val="Tabelstijlarcering"/>
        <w:tblW w:w="0" w:type="auto"/>
        <w:tblLook w:val="0420" w:firstRow="1" w:lastRow="0" w:firstColumn="0" w:lastColumn="0" w:noHBand="0" w:noVBand="1"/>
      </w:tblPr>
      <w:tblGrid>
        <w:gridCol w:w="4563"/>
        <w:gridCol w:w="5189"/>
      </w:tblGrid>
      <w:tr w:rsidR="782CCA99" w14:paraId="5525F4C6" w14:textId="77777777" w:rsidTr="782CCA99">
        <w:trPr>
          <w:cnfStyle w:val="100000000000" w:firstRow="1" w:lastRow="0" w:firstColumn="0" w:lastColumn="0" w:oddVBand="0" w:evenVBand="0" w:oddHBand="0" w:evenHBand="0" w:firstRowFirstColumn="0" w:firstRowLastColumn="0" w:lastRowFirstColumn="0" w:lastRowLastColumn="0"/>
        </w:trPr>
        <w:tc>
          <w:tcPr>
            <w:tcW w:w="4563" w:type="dxa"/>
          </w:tcPr>
          <w:p w14:paraId="1D0FD27E" w14:textId="77777777" w:rsidR="4B793644" w:rsidRDefault="4B793644">
            <w:r>
              <w:t>Kerncompetentie P2 01</w:t>
            </w:r>
          </w:p>
        </w:tc>
        <w:tc>
          <w:tcPr>
            <w:tcW w:w="5189" w:type="dxa"/>
          </w:tcPr>
          <w:p w14:paraId="030AECAA" w14:textId="77777777" w:rsidR="782CCA99" w:rsidRDefault="782CCA99" w:rsidP="782CCA99">
            <w:r w:rsidRPr="782CCA99">
              <w:rPr>
                <w:rFonts w:eastAsia="Arial" w:cs="Arial"/>
                <w:szCs w:val="18"/>
              </w:rPr>
              <w:t xml:space="preserve">Ervaring met het opstellen van bestekken en tekeningen op het gebied van gemeentelijke groenonderhoudsbestekken  </w:t>
            </w:r>
          </w:p>
        </w:tc>
      </w:tr>
      <w:tr w:rsidR="782CCA99" w14:paraId="05D167F2" w14:textId="77777777" w:rsidTr="782CCA99">
        <w:trPr>
          <w:cnfStyle w:val="000000100000" w:firstRow="0" w:lastRow="0" w:firstColumn="0" w:lastColumn="0" w:oddVBand="0" w:evenVBand="0" w:oddHBand="1" w:evenHBand="0" w:firstRowFirstColumn="0" w:firstRowLastColumn="0" w:lastRowFirstColumn="0" w:lastRowLastColumn="0"/>
        </w:trPr>
        <w:tc>
          <w:tcPr>
            <w:tcW w:w="4563" w:type="dxa"/>
          </w:tcPr>
          <w:p w14:paraId="2C2C208E" w14:textId="77777777" w:rsidR="4B793644" w:rsidRDefault="4B793644">
            <w:r>
              <w:t xml:space="preserve">Naam organisatie  </w:t>
            </w:r>
          </w:p>
          <w:p w14:paraId="33E9C326" w14:textId="77777777" w:rsidR="4B793644" w:rsidRDefault="4B793644">
            <w:r>
              <w:t>Naam contactpersoon</w:t>
            </w:r>
          </w:p>
        </w:tc>
        <w:tc>
          <w:tcPr>
            <w:tcW w:w="5189" w:type="dxa"/>
          </w:tcPr>
          <w:p w14:paraId="29F0614C" w14:textId="77777777" w:rsidR="782CCA99" w:rsidRDefault="782CCA99"/>
        </w:tc>
      </w:tr>
      <w:tr w:rsidR="782CCA99" w14:paraId="3D1615C3" w14:textId="77777777" w:rsidTr="782CCA99">
        <w:trPr>
          <w:cnfStyle w:val="000000010000" w:firstRow="0" w:lastRow="0" w:firstColumn="0" w:lastColumn="0" w:oddVBand="0" w:evenVBand="0" w:oddHBand="0" w:evenHBand="1" w:firstRowFirstColumn="0" w:firstRowLastColumn="0" w:lastRowFirstColumn="0" w:lastRowLastColumn="0"/>
        </w:trPr>
        <w:tc>
          <w:tcPr>
            <w:tcW w:w="4563" w:type="dxa"/>
          </w:tcPr>
          <w:p w14:paraId="4D8D5F64" w14:textId="77777777" w:rsidR="4B793644" w:rsidRDefault="4B793644">
            <w:r>
              <w:t xml:space="preserve">Telefoonnummer contactpersoon </w:t>
            </w:r>
          </w:p>
        </w:tc>
        <w:tc>
          <w:tcPr>
            <w:tcW w:w="5189" w:type="dxa"/>
          </w:tcPr>
          <w:p w14:paraId="43916D2C" w14:textId="77777777" w:rsidR="782CCA99" w:rsidRDefault="782CCA99"/>
        </w:tc>
      </w:tr>
      <w:tr w:rsidR="782CCA99" w14:paraId="717F0753" w14:textId="77777777" w:rsidTr="782CCA99">
        <w:trPr>
          <w:cnfStyle w:val="000000100000" w:firstRow="0" w:lastRow="0" w:firstColumn="0" w:lastColumn="0" w:oddVBand="0" w:evenVBand="0" w:oddHBand="1" w:evenHBand="0" w:firstRowFirstColumn="0" w:firstRowLastColumn="0" w:lastRowFirstColumn="0" w:lastRowLastColumn="0"/>
        </w:trPr>
        <w:tc>
          <w:tcPr>
            <w:tcW w:w="4563" w:type="dxa"/>
          </w:tcPr>
          <w:p w14:paraId="134DBF72" w14:textId="77777777" w:rsidR="4B793644" w:rsidRDefault="4B793644">
            <w:r>
              <w:t>Periode uitvoering</w:t>
            </w:r>
          </w:p>
        </w:tc>
        <w:tc>
          <w:tcPr>
            <w:tcW w:w="5189" w:type="dxa"/>
          </w:tcPr>
          <w:p w14:paraId="28B63795" w14:textId="77777777" w:rsidR="782CCA99" w:rsidRDefault="782CCA99"/>
        </w:tc>
      </w:tr>
      <w:tr w:rsidR="782CCA99" w14:paraId="013CFD47" w14:textId="77777777" w:rsidTr="782CCA99">
        <w:trPr>
          <w:cnfStyle w:val="000000010000" w:firstRow="0" w:lastRow="0" w:firstColumn="0" w:lastColumn="0" w:oddVBand="0" w:evenVBand="0" w:oddHBand="0" w:evenHBand="1" w:firstRowFirstColumn="0" w:firstRowLastColumn="0" w:lastRowFirstColumn="0" w:lastRowLastColumn="0"/>
        </w:trPr>
        <w:tc>
          <w:tcPr>
            <w:tcW w:w="4563" w:type="dxa"/>
          </w:tcPr>
          <w:p w14:paraId="3148DDD6" w14:textId="77777777" w:rsidR="4B793644" w:rsidRDefault="4B793644">
            <w:r>
              <w:t>Uitgebreide omschrijving van de aard en omvang van de verleende diensten/</w:t>
            </w:r>
            <w:proofErr w:type="spellStart"/>
            <w:r>
              <w:t>produkten</w:t>
            </w:r>
            <w:proofErr w:type="spellEnd"/>
            <w:r>
              <w:t>/werken</w:t>
            </w:r>
          </w:p>
        </w:tc>
        <w:tc>
          <w:tcPr>
            <w:tcW w:w="5189" w:type="dxa"/>
          </w:tcPr>
          <w:p w14:paraId="537316C2" w14:textId="77777777" w:rsidR="782CCA99" w:rsidRDefault="782CCA99"/>
        </w:tc>
      </w:tr>
      <w:tr w:rsidR="782CCA99" w14:paraId="229B65FC" w14:textId="77777777" w:rsidTr="782CCA99">
        <w:trPr>
          <w:cnfStyle w:val="000000100000" w:firstRow="0" w:lastRow="0" w:firstColumn="0" w:lastColumn="0" w:oddVBand="0" w:evenVBand="0" w:oddHBand="1" w:evenHBand="0" w:firstRowFirstColumn="0" w:firstRowLastColumn="0" w:lastRowFirstColumn="0" w:lastRowLastColumn="0"/>
        </w:trPr>
        <w:tc>
          <w:tcPr>
            <w:tcW w:w="4563" w:type="dxa"/>
          </w:tcPr>
          <w:p w14:paraId="1BCD3661" w14:textId="77777777" w:rsidR="4B793644" w:rsidRDefault="4B793644">
            <w:r>
              <w:t>Opdrachtsom:</w:t>
            </w:r>
          </w:p>
        </w:tc>
        <w:tc>
          <w:tcPr>
            <w:tcW w:w="5189" w:type="dxa"/>
          </w:tcPr>
          <w:p w14:paraId="2AABF9D0" w14:textId="77777777" w:rsidR="782CCA99" w:rsidRDefault="782CCA99"/>
        </w:tc>
      </w:tr>
    </w:tbl>
    <w:p w14:paraId="3EA44655" w14:textId="77777777" w:rsidR="782CCA99" w:rsidRDefault="782CCA99"/>
    <w:tbl>
      <w:tblPr>
        <w:tblStyle w:val="Tabelstijlarcering"/>
        <w:tblW w:w="0" w:type="auto"/>
        <w:tblLook w:val="0420" w:firstRow="1" w:lastRow="0" w:firstColumn="0" w:lastColumn="0" w:noHBand="0" w:noVBand="1"/>
      </w:tblPr>
      <w:tblGrid>
        <w:gridCol w:w="4563"/>
        <w:gridCol w:w="5189"/>
      </w:tblGrid>
      <w:tr w:rsidR="782CCA99" w14:paraId="09AEDDAD" w14:textId="77777777" w:rsidTr="782CCA99">
        <w:trPr>
          <w:cnfStyle w:val="100000000000" w:firstRow="1" w:lastRow="0" w:firstColumn="0" w:lastColumn="0" w:oddVBand="0" w:evenVBand="0" w:oddHBand="0" w:evenHBand="0" w:firstRowFirstColumn="0" w:firstRowLastColumn="0" w:lastRowFirstColumn="0" w:lastRowLastColumn="0"/>
        </w:trPr>
        <w:tc>
          <w:tcPr>
            <w:tcW w:w="4563" w:type="dxa"/>
          </w:tcPr>
          <w:p w14:paraId="3F2AFB8A" w14:textId="77777777" w:rsidR="4B793644" w:rsidRDefault="4B793644">
            <w:r>
              <w:t>Kerncompetentie P2 02</w:t>
            </w:r>
          </w:p>
        </w:tc>
        <w:tc>
          <w:tcPr>
            <w:tcW w:w="5189" w:type="dxa"/>
          </w:tcPr>
          <w:p w14:paraId="6F00B865" w14:textId="77777777" w:rsidR="782CCA99" w:rsidRDefault="782CCA99" w:rsidP="782CCA99">
            <w:r w:rsidRPr="782CCA99">
              <w:rPr>
                <w:rFonts w:eastAsia="Arial" w:cs="Arial"/>
                <w:szCs w:val="18"/>
              </w:rPr>
              <w:t xml:space="preserve">Ervaring met het vertalen van GIS  bestanden naar het bestek en tekeningen  </w:t>
            </w:r>
          </w:p>
        </w:tc>
      </w:tr>
      <w:tr w:rsidR="782CCA99" w14:paraId="20857CF4" w14:textId="77777777" w:rsidTr="782CCA99">
        <w:trPr>
          <w:cnfStyle w:val="000000100000" w:firstRow="0" w:lastRow="0" w:firstColumn="0" w:lastColumn="0" w:oddVBand="0" w:evenVBand="0" w:oddHBand="1" w:evenHBand="0" w:firstRowFirstColumn="0" w:firstRowLastColumn="0" w:lastRowFirstColumn="0" w:lastRowLastColumn="0"/>
        </w:trPr>
        <w:tc>
          <w:tcPr>
            <w:tcW w:w="4563" w:type="dxa"/>
          </w:tcPr>
          <w:p w14:paraId="147AE761" w14:textId="77777777" w:rsidR="4B793644" w:rsidRDefault="4B793644">
            <w:r>
              <w:t>Naam organisatie</w:t>
            </w:r>
          </w:p>
          <w:p w14:paraId="4A0B2A30" w14:textId="77777777" w:rsidR="4B793644" w:rsidRDefault="4B793644">
            <w:r>
              <w:t>Naam contactpersoon</w:t>
            </w:r>
          </w:p>
        </w:tc>
        <w:tc>
          <w:tcPr>
            <w:tcW w:w="5189" w:type="dxa"/>
          </w:tcPr>
          <w:p w14:paraId="295E44E3" w14:textId="77777777" w:rsidR="782CCA99" w:rsidRDefault="782CCA99"/>
        </w:tc>
      </w:tr>
      <w:tr w:rsidR="782CCA99" w14:paraId="656ABD55" w14:textId="77777777" w:rsidTr="782CCA99">
        <w:trPr>
          <w:cnfStyle w:val="000000010000" w:firstRow="0" w:lastRow="0" w:firstColumn="0" w:lastColumn="0" w:oddVBand="0" w:evenVBand="0" w:oddHBand="0" w:evenHBand="1" w:firstRowFirstColumn="0" w:firstRowLastColumn="0" w:lastRowFirstColumn="0" w:lastRowLastColumn="0"/>
        </w:trPr>
        <w:tc>
          <w:tcPr>
            <w:tcW w:w="4563" w:type="dxa"/>
          </w:tcPr>
          <w:p w14:paraId="3C1750DE" w14:textId="77777777" w:rsidR="4B793644" w:rsidRDefault="4B793644">
            <w:r>
              <w:t xml:space="preserve">Telefoonnummer contactpersoon </w:t>
            </w:r>
          </w:p>
        </w:tc>
        <w:tc>
          <w:tcPr>
            <w:tcW w:w="5189" w:type="dxa"/>
          </w:tcPr>
          <w:p w14:paraId="65861F46" w14:textId="77777777" w:rsidR="782CCA99" w:rsidRDefault="782CCA99"/>
        </w:tc>
      </w:tr>
      <w:tr w:rsidR="782CCA99" w14:paraId="0429C5D9" w14:textId="77777777" w:rsidTr="782CCA99">
        <w:trPr>
          <w:cnfStyle w:val="000000100000" w:firstRow="0" w:lastRow="0" w:firstColumn="0" w:lastColumn="0" w:oddVBand="0" w:evenVBand="0" w:oddHBand="1" w:evenHBand="0" w:firstRowFirstColumn="0" w:firstRowLastColumn="0" w:lastRowFirstColumn="0" w:lastRowLastColumn="0"/>
        </w:trPr>
        <w:tc>
          <w:tcPr>
            <w:tcW w:w="4563" w:type="dxa"/>
          </w:tcPr>
          <w:p w14:paraId="4AEE5E37" w14:textId="77777777" w:rsidR="4B793644" w:rsidRDefault="4B793644">
            <w:r>
              <w:t>Periode uitvoering</w:t>
            </w:r>
          </w:p>
        </w:tc>
        <w:tc>
          <w:tcPr>
            <w:tcW w:w="5189" w:type="dxa"/>
          </w:tcPr>
          <w:p w14:paraId="35A132E2" w14:textId="77777777" w:rsidR="782CCA99" w:rsidRDefault="782CCA99"/>
        </w:tc>
      </w:tr>
      <w:tr w:rsidR="782CCA99" w14:paraId="545C7145" w14:textId="77777777" w:rsidTr="782CCA99">
        <w:trPr>
          <w:cnfStyle w:val="000000010000" w:firstRow="0" w:lastRow="0" w:firstColumn="0" w:lastColumn="0" w:oddVBand="0" w:evenVBand="0" w:oddHBand="0" w:evenHBand="1" w:firstRowFirstColumn="0" w:firstRowLastColumn="0" w:lastRowFirstColumn="0" w:lastRowLastColumn="0"/>
        </w:trPr>
        <w:tc>
          <w:tcPr>
            <w:tcW w:w="4563" w:type="dxa"/>
          </w:tcPr>
          <w:p w14:paraId="5197BCB8" w14:textId="77777777" w:rsidR="4B793644" w:rsidRDefault="4B793644">
            <w:r>
              <w:t>Uitgebreide omschrijving van de aard en omvang van de verleende diensten/</w:t>
            </w:r>
            <w:proofErr w:type="spellStart"/>
            <w:r>
              <w:t>produkten</w:t>
            </w:r>
            <w:proofErr w:type="spellEnd"/>
            <w:r>
              <w:t>/werken</w:t>
            </w:r>
          </w:p>
        </w:tc>
        <w:tc>
          <w:tcPr>
            <w:tcW w:w="5189" w:type="dxa"/>
          </w:tcPr>
          <w:p w14:paraId="452FC319" w14:textId="77777777" w:rsidR="782CCA99" w:rsidRDefault="782CCA99"/>
        </w:tc>
      </w:tr>
      <w:tr w:rsidR="782CCA99" w14:paraId="3E4D6EEF" w14:textId="77777777" w:rsidTr="782CCA99">
        <w:trPr>
          <w:cnfStyle w:val="000000100000" w:firstRow="0" w:lastRow="0" w:firstColumn="0" w:lastColumn="0" w:oddVBand="0" w:evenVBand="0" w:oddHBand="1" w:evenHBand="0" w:firstRowFirstColumn="0" w:firstRowLastColumn="0" w:lastRowFirstColumn="0" w:lastRowLastColumn="0"/>
        </w:trPr>
        <w:tc>
          <w:tcPr>
            <w:tcW w:w="4563" w:type="dxa"/>
          </w:tcPr>
          <w:p w14:paraId="79724013" w14:textId="77777777" w:rsidR="4B793644" w:rsidRDefault="4B793644">
            <w:r>
              <w:t>Opdrachtsom:</w:t>
            </w:r>
          </w:p>
        </w:tc>
        <w:tc>
          <w:tcPr>
            <w:tcW w:w="5189" w:type="dxa"/>
          </w:tcPr>
          <w:p w14:paraId="2F111B34" w14:textId="77777777" w:rsidR="782CCA99" w:rsidRDefault="782CCA99"/>
        </w:tc>
      </w:tr>
    </w:tbl>
    <w:p w14:paraId="3BA5A6E2" w14:textId="77777777" w:rsidR="782CCA99" w:rsidRDefault="782CCA99">
      <w:r>
        <w:br w:type="page"/>
      </w:r>
    </w:p>
    <w:p w14:paraId="5D0000B2" w14:textId="77777777" w:rsidR="782CCA99" w:rsidRDefault="782CCA99"/>
    <w:tbl>
      <w:tblPr>
        <w:tblStyle w:val="Tabelstijlarcering"/>
        <w:tblW w:w="0" w:type="auto"/>
        <w:tblLook w:val="0420" w:firstRow="1" w:lastRow="0" w:firstColumn="0" w:lastColumn="0" w:noHBand="0" w:noVBand="1"/>
      </w:tblPr>
      <w:tblGrid>
        <w:gridCol w:w="4565"/>
        <w:gridCol w:w="5187"/>
      </w:tblGrid>
      <w:tr w:rsidR="782CCA99" w14:paraId="7696B31C" w14:textId="77777777" w:rsidTr="782CCA99">
        <w:trPr>
          <w:cnfStyle w:val="100000000000" w:firstRow="1" w:lastRow="0" w:firstColumn="0" w:lastColumn="0" w:oddVBand="0" w:evenVBand="0" w:oddHBand="0" w:evenHBand="0" w:firstRowFirstColumn="0" w:firstRowLastColumn="0" w:lastRowFirstColumn="0" w:lastRowLastColumn="0"/>
        </w:trPr>
        <w:tc>
          <w:tcPr>
            <w:tcW w:w="4565" w:type="dxa"/>
          </w:tcPr>
          <w:p w14:paraId="64278946" w14:textId="77777777" w:rsidR="4B793644" w:rsidRDefault="4B793644">
            <w:r>
              <w:t>Kerncompetentie P2 03</w:t>
            </w:r>
          </w:p>
        </w:tc>
        <w:tc>
          <w:tcPr>
            <w:tcW w:w="5187" w:type="dxa"/>
          </w:tcPr>
          <w:p w14:paraId="5BCA2FC0" w14:textId="77777777" w:rsidR="782CCA99" w:rsidRDefault="782CCA99" w:rsidP="782CCA99">
            <w:r w:rsidRPr="782CCA99">
              <w:rPr>
                <w:rFonts w:eastAsia="Arial" w:cs="Arial"/>
                <w:szCs w:val="18"/>
              </w:rPr>
              <w:t xml:space="preserve">Ervaring met het vertalen van KOR meetlatten van de CROW naar RAW bestekken  </w:t>
            </w:r>
          </w:p>
        </w:tc>
      </w:tr>
      <w:tr w:rsidR="782CCA99" w14:paraId="76432A72" w14:textId="77777777" w:rsidTr="782CCA99">
        <w:trPr>
          <w:cnfStyle w:val="000000100000" w:firstRow="0" w:lastRow="0" w:firstColumn="0" w:lastColumn="0" w:oddVBand="0" w:evenVBand="0" w:oddHBand="1" w:evenHBand="0" w:firstRowFirstColumn="0" w:firstRowLastColumn="0" w:lastRowFirstColumn="0" w:lastRowLastColumn="0"/>
        </w:trPr>
        <w:tc>
          <w:tcPr>
            <w:tcW w:w="4565" w:type="dxa"/>
          </w:tcPr>
          <w:p w14:paraId="0E623BA0" w14:textId="77777777" w:rsidR="4B793644" w:rsidRDefault="4B793644">
            <w:r>
              <w:t>Naam organisatie</w:t>
            </w:r>
          </w:p>
          <w:p w14:paraId="699625BD" w14:textId="77777777" w:rsidR="4B793644" w:rsidRDefault="4B793644">
            <w:r>
              <w:t>Naam contactpersoon</w:t>
            </w:r>
          </w:p>
        </w:tc>
        <w:tc>
          <w:tcPr>
            <w:tcW w:w="5187" w:type="dxa"/>
          </w:tcPr>
          <w:p w14:paraId="4032C1D7" w14:textId="77777777" w:rsidR="782CCA99" w:rsidRDefault="782CCA99"/>
        </w:tc>
      </w:tr>
      <w:tr w:rsidR="782CCA99" w14:paraId="65C329E6" w14:textId="77777777" w:rsidTr="782CCA99">
        <w:trPr>
          <w:cnfStyle w:val="000000010000" w:firstRow="0" w:lastRow="0" w:firstColumn="0" w:lastColumn="0" w:oddVBand="0" w:evenVBand="0" w:oddHBand="0" w:evenHBand="1" w:firstRowFirstColumn="0" w:firstRowLastColumn="0" w:lastRowFirstColumn="0" w:lastRowLastColumn="0"/>
        </w:trPr>
        <w:tc>
          <w:tcPr>
            <w:tcW w:w="4565" w:type="dxa"/>
          </w:tcPr>
          <w:p w14:paraId="09C05359" w14:textId="77777777" w:rsidR="4B793644" w:rsidRDefault="4B793644">
            <w:r>
              <w:t xml:space="preserve">Telefoonnummer contactpersoon </w:t>
            </w:r>
          </w:p>
        </w:tc>
        <w:tc>
          <w:tcPr>
            <w:tcW w:w="5187" w:type="dxa"/>
          </w:tcPr>
          <w:p w14:paraId="324A4198" w14:textId="77777777" w:rsidR="782CCA99" w:rsidRDefault="782CCA99"/>
        </w:tc>
      </w:tr>
      <w:tr w:rsidR="782CCA99" w14:paraId="3EA5E359" w14:textId="77777777" w:rsidTr="782CCA99">
        <w:trPr>
          <w:cnfStyle w:val="000000100000" w:firstRow="0" w:lastRow="0" w:firstColumn="0" w:lastColumn="0" w:oddVBand="0" w:evenVBand="0" w:oddHBand="1" w:evenHBand="0" w:firstRowFirstColumn="0" w:firstRowLastColumn="0" w:lastRowFirstColumn="0" w:lastRowLastColumn="0"/>
        </w:trPr>
        <w:tc>
          <w:tcPr>
            <w:tcW w:w="4565" w:type="dxa"/>
          </w:tcPr>
          <w:p w14:paraId="0B2B59EA" w14:textId="77777777" w:rsidR="4B793644" w:rsidRDefault="4B793644">
            <w:r>
              <w:t>Periode uitvoering</w:t>
            </w:r>
          </w:p>
        </w:tc>
        <w:tc>
          <w:tcPr>
            <w:tcW w:w="5187" w:type="dxa"/>
          </w:tcPr>
          <w:p w14:paraId="19251511" w14:textId="77777777" w:rsidR="782CCA99" w:rsidRDefault="782CCA99" w:rsidP="782CCA99">
            <w:pPr>
              <w:spacing w:line="240" w:lineRule="auto"/>
              <w:rPr>
                <w:rFonts w:cs="Arial"/>
                <w:b/>
                <w:bCs/>
                <w:sz w:val="20"/>
                <w:szCs w:val="20"/>
              </w:rPr>
            </w:pPr>
          </w:p>
        </w:tc>
      </w:tr>
      <w:tr w:rsidR="782CCA99" w14:paraId="1B4D5E3D" w14:textId="77777777" w:rsidTr="782CCA99">
        <w:trPr>
          <w:cnfStyle w:val="000000010000" w:firstRow="0" w:lastRow="0" w:firstColumn="0" w:lastColumn="0" w:oddVBand="0" w:evenVBand="0" w:oddHBand="0" w:evenHBand="1" w:firstRowFirstColumn="0" w:firstRowLastColumn="0" w:lastRowFirstColumn="0" w:lastRowLastColumn="0"/>
        </w:trPr>
        <w:tc>
          <w:tcPr>
            <w:tcW w:w="4565" w:type="dxa"/>
          </w:tcPr>
          <w:p w14:paraId="7D0FB3AE" w14:textId="77777777" w:rsidR="4B793644" w:rsidRDefault="4B793644">
            <w:r>
              <w:t>Uitgebreide omschrijving van de aard en omvang van de verleende diensten/producten/werken</w:t>
            </w:r>
          </w:p>
        </w:tc>
        <w:tc>
          <w:tcPr>
            <w:tcW w:w="5187" w:type="dxa"/>
          </w:tcPr>
          <w:p w14:paraId="5E6D1F0F" w14:textId="77777777" w:rsidR="782CCA99" w:rsidRDefault="782CCA99"/>
        </w:tc>
      </w:tr>
      <w:tr w:rsidR="782CCA99" w14:paraId="2D87FE52" w14:textId="77777777" w:rsidTr="782CCA99">
        <w:trPr>
          <w:cnfStyle w:val="000000100000" w:firstRow="0" w:lastRow="0" w:firstColumn="0" w:lastColumn="0" w:oddVBand="0" w:evenVBand="0" w:oddHBand="1" w:evenHBand="0" w:firstRowFirstColumn="0" w:firstRowLastColumn="0" w:lastRowFirstColumn="0" w:lastRowLastColumn="0"/>
        </w:trPr>
        <w:tc>
          <w:tcPr>
            <w:tcW w:w="4565" w:type="dxa"/>
          </w:tcPr>
          <w:p w14:paraId="02251132" w14:textId="77777777" w:rsidR="4B793644" w:rsidRDefault="4B793644">
            <w:r>
              <w:t>Opdrachtsom:</w:t>
            </w:r>
          </w:p>
        </w:tc>
        <w:tc>
          <w:tcPr>
            <w:tcW w:w="5187" w:type="dxa"/>
          </w:tcPr>
          <w:p w14:paraId="63116621" w14:textId="77777777" w:rsidR="782CCA99" w:rsidRDefault="782CCA99"/>
        </w:tc>
      </w:tr>
    </w:tbl>
    <w:p w14:paraId="553463B5" w14:textId="77777777" w:rsidR="782CCA99" w:rsidRDefault="782CCA99"/>
    <w:p w14:paraId="55E20160" w14:textId="77777777" w:rsidR="782CCA99" w:rsidRDefault="782CCA99"/>
    <w:tbl>
      <w:tblPr>
        <w:tblStyle w:val="Tabelstijlarcering"/>
        <w:tblW w:w="0" w:type="auto"/>
        <w:tblLook w:val="0420" w:firstRow="1" w:lastRow="0" w:firstColumn="0" w:lastColumn="0" w:noHBand="0" w:noVBand="1"/>
      </w:tblPr>
      <w:tblGrid>
        <w:gridCol w:w="4565"/>
        <w:gridCol w:w="5187"/>
      </w:tblGrid>
      <w:tr w:rsidR="782CCA99" w14:paraId="579BDBFD" w14:textId="77777777" w:rsidTr="782CCA99">
        <w:trPr>
          <w:cnfStyle w:val="100000000000" w:firstRow="1" w:lastRow="0" w:firstColumn="0" w:lastColumn="0" w:oddVBand="0" w:evenVBand="0" w:oddHBand="0" w:evenHBand="0" w:firstRowFirstColumn="0" w:firstRowLastColumn="0" w:lastRowFirstColumn="0" w:lastRowLastColumn="0"/>
        </w:trPr>
        <w:tc>
          <w:tcPr>
            <w:tcW w:w="4565" w:type="dxa"/>
          </w:tcPr>
          <w:p w14:paraId="5A5BABEC" w14:textId="77777777" w:rsidR="4B793644" w:rsidRDefault="4B793644">
            <w:r>
              <w:t>Kerncompetentie P2 04</w:t>
            </w:r>
          </w:p>
        </w:tc>
        <w:tc>
          <w:tcPr>
            <w:tcW w:w="5187" w:type="dxa"/>
          </w:tcPr>
          <w:p w14:paraId="09DF53BB" w14:textId="77777777" w:rsidR="782CCA99" w:rsidRDefault="782CCA99" w:rsidP="782CCA99">
            <w:r w:rsidRPr="782CCA99">
              <w:rPr>
                <w:rFonts w:eastAsia="Arial" w:cs="Arial"/>
                <w:szCs w:val="18"/>
              </w:rPr>
              <w:t>Ervaring met het opstellen van alle vormen van RAW bestekken op gebied van groenonderhoud</w:t>
            </w:r>
          </w:p>
        </w:tc>
      </w:tr>
      <w:tr w:rsidR="782CCA99" w14:paraId="706F20A6" w14:textId="77777777" w:rsidTr="782CCA99">
        <w:trPr>
          <w:cnfStyle w:val="000000100000" w:firstRow="0" w:lastRow="0" w:firstColumn="0" w:lastColumn="0" w:oddVBand="0" w:evenVBand="0" w:oddHBand="1" w:evenHBand="0" w:firstRowFirstColumn="0" w:firstRowLastColumn="0" w:lastRowFirstColumn="0" w:lastRowLastColumn="0"/>
        </w:trPr>
        <w:tc>
          <w:tcPr>
            <w:tcW w:w="4565" w:type="dxa"/>
          </w:tcPr>
          <w:p w14:paraId="11535573" w14:textId="77777777" w:rsidR="4B793644" w:rsidRDefault="4B793644">
            <w:r>
              <w:t>Naam organisatie</w:t>
            </w:r>
          </w:p>
          <w:p w14:paraId="4501DCC4" w14:textId="77777777" w:rsidR="4B793644" w:rsidRDefault="4B793644">
            <w:r>
              <w:t>Naam contactpersoon</w:t>
            </w:r>
          </w:p>
        </w:tc>
        <w:tc>
          <w:tcPr>
            <w:tcW w:w="5187" w:type="dxa"/>
          </w:tcPr>
          <w:p w14:paraId="737F29AF" w14:textId="77777777" w:rsidR="782CCA99" w:rsidRDefault="782CCA99"/>
        </w:tc>
      </w:tr>
      <w:tr w:rsidR="782CCA99" w14:paraId="5CE00280" w14:textId="77777777" w:rsidTr="782CCA99">
        <w:trPr>
          <w:cnfStyle w:val="000000010000" w:firstRow="0" w:lastRow="0" w:firstColumn="0" w:lastColumn="0" w:oddVBand="0" w:evenVBand="0" w:oddHBand="0" w:evenHBand="1" w:firstRowFirstColumn="0" w:firstRowLastColumn="0" w:lastRowFirstColumn="0" w:lastRowLastColumn="0"/>
        </w:trPr>
        <w:tc>
          <w:tcPr>
            <w:tcW w:w="4565" w:type="dxa"/>
          </w:tcPr>
          <w:p w14:paraId="724466BB" w14:textId="77777777" w:rsidR="4B793644" w:rsidRDefault="4B793644">
            <w:r>
              <w:t xml:space="preserve">Telefoonnummer contactpersoon </w:t>
            </w:r>
          </w:p>
        </w:tc>
        <w:tc>
          <w:tcPr>
            <w:tcW w:w="5187" w:type="dxa"/>
          </w:tcPr>
          <w:p w14:paraId="4525F976" w14:textId="77777777" w:rsidR="782CCA99" w:rsidRDefault="782CCA99"/>
        </w:tc>
      </w:tr>
      <w:tr w:rsidR="782CCA99" w14:paraId="1005A51E" w14:textId="77777777" w:rsidTr="782CCA99">
        <w:trPr>
          <w:cnfStyle w:val="000000100000" w:firstRow="0" w:lastRow="0" w:firstColumn="0" w:lastColumn="0" w:oddVBand="0" w:evenVBand="0" w:oddHBand="1" w:evenHBand="0" w:firstRowFirstColumn="0" w:firstRowLastColumn="0" w:lastRowFirstColumn="0" w:lastRowLastColumn="0"/>
        </w:trPr>
        <w:tc>
          <w:tcPr>
            <w:tcW w:w="4565" w:type="dxa"/>
          </w:tcPr>
          <w:p w14:paraId="18CCD227" w14:textId="77777777" w:rsidR="4B793644" w:rsidRDefault="4B793644">
            <w:r>
              <w:t>Periode uitvoering</w:t>
            </w:r>
          </w:p>
        </w:tc>
        <w:tc>
          <w:tcPr>
            <w:tcW w:w="5187" w:type="dxa"/>
          </w:tcPr>
          <w:p w14:paraId="04A6D9FE" w14:textId="77777777" w:rsidR="782CCA99" w:rsidRDefault="782CCA99" w:rsidP="782CCA99">
            <w:pPr>
              <w:spacing w:line="240" w:lineRule="auto"/>
              <w:rPr>
                <w:rFonts w:cs="Arial"/>
                <w:b/>
                <w:bCs/>
                <w:sz w:val="20"/>
                <w:szCs w:val="20"/>
              </w:rPr>
            </w:pPr>
          </w:p>
        </w:tc>
      </w:tr>
      <w:tr w:rsidR="782CCA99" w14:paraId="0C0EE8CF" w14:textId="77777777" w:rsidTr="782CCA99">
        <w:trPr>
          <w:cnfStyle w:val="000000010000" w:firstRow="0" w:lastRow="0" w:firstColumn="0" w:lastColumn="0" w:oddVBand="0" w:evenVBand="0" w:oddHBand="0" w:evenHBand="1" w:firstRowFirstColumn="0" w:firstRowLastColumn="0" w:lastRowFirstColumn="0" w:lastRowLastColumn="0"/>
        </w:trPr>
        <w:tc>
          <w:tcPr>
            <w:tcW w:w="4565" w:type="dxa"/>
          </w:tcPr>
          <w:p w14:paraId="439C1A15" w14:textId="77777777" w:rsidR="4B793644" w:rsidRDefault="4B793644">
            <w:r>
              <w:t>Uitgebreide omschrijving van de aard en omvang van de verleende diensten/producten/werken</w:t>
            </w:r>
          </w:p>
        </w:tc>
        <w:tc>
          <w:tcPr>
            <w:tcW w:w="5187" w:type="dxa"/>
          </w:tcPr>
          <w:p w14:paraId="56A17B95" w14:textId="77777777" w:rsidR="782CCA99" w:rsidRDefault="782CCA99"/>
        </w:tc>
      </w:tr>
      <w:tr w:rsidR="782CCA99" w14:paraId="789ACC7A" w14:textId="77777777" w:rsidTr="782CCA99">
        <w:trPr>
          <w:cnfStyle w:val="000000100000" w:firstRow="0" w:lastRow="0" w:firstColumn="0" w:lastColumn="0" w:oddVBand="0" w:evenVBand="0" w:oddHBand="1" w:evenHBand="0" w:firstRowFirstColumn="0" w:firstRowLastColumn="0" w:lastRowFirstColumn="0" w:lastRowLastColumn="0"/>
        </w:trPr>
        <w:tc>
          <w:tcPr>
            <w:tcW w:w="4565" w:type="dxa"/>
          </w:tcPr>
          <w:p w14:paraId="33061355" w14:textId="77777777" w:rsidR="4B793644" w:rsidRDefault="4B793644">
            <w:r>
              <w:t>Opdrachtsom:</w:t>
            </w:r>
          </w:p>
        </w:tc>
        <w:tc>
          <w:tcPr>
            <w:tcW w:w="5187" w:type="dxa"/>
          </w:tcPr>
          <w:p w14:paraId="0B207E52" w14:textId="77777777" w:rsidR="782CCA99" w:rsidRDefault="782CCA99"/>
        </w:tc>
      </w:tr>
    </w:tbl>
    <w:p w14:paraId="65A36977" w14:textId="77777777" w:rsidR="782CCA99" w:rsidRDefault="782CCA99"/>
    <w:p w14:paraId="4911F1E4" w14:textId="77777777" w:rsidR="782CCA99" w:rsidRPr="004E042E" w:rsidRDefault="004E042E" w:rsidP="782CCA99">
      <w:pPr>
        <w:rPr>
          <w:b/>
          <w:bCs/>
          <w:color w:val="FF0000"/>
          <w:u w:val="single"/>
        </w:rPr>
      </w:pPr>
      <w:r w:rsidRPr="004E042E">
        <w:rPr>
          <w:b/>
          <w:bCs/>
          <w:color w:val="FF0000"/>
          <w:u w:val="single"/>
        </w:rPr>
        <w:t>Onderstaand blok te allen tijde invullen</w:t>
      </w:r>
    </w:p>
    <w:p w14:paraId="507994BD" w14:textId="77777777" w:rsidR="004E042E" w:rsidRPr="004E042E" w:rsidRDefault="004E042E" w:rsidP="782CCA99">
      <w:pPr>
        <w:rPr>
          <w:u w:val="single"/>
        </w:rPr>
      </w:pPr>
    </w:p>
    <w:tbl>
      <w:tblPr>
        <w:tblStyle w:val="Tabelstijlarcering"/>
        <w:tblW w:w="0" w:type="auto"/>
        <w:tblLook w:val="0420" w:firstRow="1" w:lastRow="0" w:firstColumn="0" w:lastColumn="0" w:noHBand="0" w:noVBand="1"/>
      </w:tblPr>
      <w:tblGrid>
        <w:gridCol w:w="4558"/>
        <w:gridCol w:w="5194"/>
      </w:tblGrid>
      <w:tr w:rsidR="782CCA99" w14:paraId="7D848440" w14:textId="77777777" w:rsidTr="782CCA99">
        <w:trPr>
          <w:cnfStyle w:val="100000000000" w:firstRow="1" w:lastRow="0" w:firstColumn="0" w:lastColumn="0" w:oddVBand="0" w:evenVBand="0" w:oddHBand="0" w:evenHBand="0" w:firstRowFirstColumn="0" w:firstRowLastColumn="0" w:lastRowFirstColumn="0" w:lastRowLastColumn="0"/>
        </w:trPr>
        <w:tc>
          <w:tcPr>
            <w:tcW w:w="4558" w:type="dxa"/>
          </w:tcPr>
          <w:p w14:paraId="634BF97D" w14:textId="77777777" w:rsidR="4B793644" w:rsidRDefault="4B793644">
            <w:r>
              <w:t>Naam Inschrijver:</w:t>
            </w:r>
          </w:p>
        </w:tc>
        <w:tc>
          <w:tcPr>
            <w:tcW w:w="5194" w:type="dxa"/>
          </w:tcPr>
          <w:p w14:paraId="74AF20A6" w14:textId="77777777" w:rsidR="782CCA99" w:rsidRDefault="782CCA99"/>
        </w:tc>
      </w:tr>
      <w:tr w:rsidR="782CCA99" w14:paraId="64804209" w14:textId="77777777" w:rsidTr="782CCA99">
        <w:trPr>
          <w:cnfStyle w:val="000000100000" w:firstRow="0" w:lastRow="0" w:firstColumn="0" w:lastColumn="0" w:oddVBand="0" w:evenVBand="0" w:oddHBand="1" w:evenHBand="0" w:firstRowFirstColumn="0" w:firstRowLastColumn="0" w:lastRowFirstColumn="0" w:lastRowLastColumn="0"/>
        </w:trPr>
        <w:tc>
          <w:tcPr>
            <w:tcW w:w="4558" w:type="dxa"/>
          </w:tcPr>
          <w:p w14:paraId="5FD28681" w14:textId="77777777" w:rsidR="4B793644" w:rsidRDefault="4B793644">
            <w:r>
              <w:t>Naam rechtsgeldig vertegenwoordiger:</w:t>
            </w:r>
          </w:p>
        </w:tc>
        <w:tc>
          <w:tcPr>
            <w:tcW w:w="5194" w:type="dxa"/>
          </w:tcPr>
          <w:p w14:paraId="2A7EFB6D" w14:textId="77777777" w:rsidR="782CCA99" w:rsidRDefault="782CCA99" w:rsidP="782CCA99">
            <w:pPr>
              <w:spacing w:line="240" w:lineRule="auto"/>
              <w:rPr>
                <w:rFonts w:cs="Arial"/>
                <w:sz w:val="20"/>
                <w:szCs w:val="20"/>
              </w:rPr>
            </w:pPr>
          </w:p>
        </w:tc>
      </w:tr>
      <w:tr w:rsidR="782CCA99" w14:paraId="4ACBD6F0" w14:textId="77777777" w:rsidTr="782CCA99">
        <w:trPr>
          <w:cnfStyle w:val="000000010000" w:firstRow="0" w:lastRow="0" w:firstColumn="0" w:lastColumn="0" w:oddVBand="0" w:evenVBand="0" w:oddHBand="0" w:evenHBand="1" w:firstRowFirstColumn="0" w:firstRowLastColumn="0" w:lastRowFirstColumn="0" w:lastRowLastColumn="0"/>
        </w:trPr>
        <w:tc>
          <w:tcPr>
            <w:tcW w:w="4558" w:type="dxa"/>
          </w:tcPr>
          <w:p w14:paraId="27725160" w14:textId="77777777" w:rsidR="4B793644" w:rsidRDefault="4B793644">
            <w:r>
              <w:t>Functie rechtsgeldig vertegenwoordiger:</w:t>
            </w:r>
          </w:p>
        </w:tc>
        <w:tc>
          <w:tcPr>
            <w:tcW w:w="5194" w:type="dxa"/>
          </w:tcPr>
          <w:p w14:paraId="67A89E3F" w14:textId="77777777" w:rsidR="782CCA99" w:rsidRDefault="782CCA99"/>
        </w:tc>
      </w:tr>
      <w:tr w:rsidR="782CCA99" w14:paraId="618EC6A4" w14:textId="77777777" w:rsidTr="782CCA99">
        <w:trPr>
          <w:cnfStyle w:val="000000100000" w:firstRow="0" w:lastRow="0" w:firstColumn="0" w:lastColumn="0" w:oddVBand="0" w:evenVBand="0" w:oddHBand="1" w:evenHBand="0" w:firstRowFirstColumn="0" w:firstRowLastColumn="0" w:lastRowFirstColumn="0" w:lastRowLastColumn="0"/>
        </w:trPr>
        <w:tc>
          <w:tcPr>
            <w:tcW w:w="4558" w:type="dxa"/>
          </w:tcPr>
          <w:p w14:paraId="09019F4A" w14:textId="77777777" w:rsidR="4B793644" w:rsidRDefault="4B793644">
            <w:r>
              <w:t>Ondertekening rechtsgeldig vertegenwoordiger:</w:t>
            </w:r>
          </w:p>
        </w:tc>
        <w:tc>
          <w:tcPr>
            <w:tcW w:w="5194" w:type="dxa"/>
          </w:tcPr>
          <w:p w14:paraId="1E489527" w14:textId="77777777" w:rsidR="782CCA99" w:rsidRDefault="782CCA99" w:rsidP="782CCA99">
            <w:pPr>
              <w:spacing w:line="240" w:lineRule="auto"/>
              <w:rPr>
                <w:rFonts w:cs="Arial"/>
                <w:sz w:val="20"/>
                <w:szCs w:val="20"/>
              </w:rPr>
            </w:pPr>
          </w:p>
        </w:tc>
      </w:tr>
      <w:tr w:rsidR="782CCA99" w14:paraId="3547392F" w14:textId="77777777" w:rsidTr="782CCA99">
        <w:trPr>
          <w:cnfStyle w:val="000000010000" w:firstRow="0" w:lastRow="0" w:firstColumn="0" w:lastColumn="0" w:oddVBand="0" w:evenVBand="0" w:oddHBand="0" w:evenHBand="1" w:firstRowFirstColumn="0" w:firstRowLastColumn="0" w:lastRowFirstColumn="0" w:lastRowLastColumn="0"/>
        </w:trPr>
        <w:tc>
          <w:tcPr>
            <w:tcW w:w="4558" w:type="dxa"/>
          </w:tcPr>
          <w:p w14:paraId="3D677ABD" w14:textId="77777777" w:rsidR="4B793644" w:rsidRDefault="4B793644">
            <w:r>
              <w:t>Datum:</w:t>
            </w:r>
          </w:p>
        </w:tc>
        <w:tc>
          <w:tcPr>
            <w:tcW w:w="5194" w:type="dxa"/>
          </w:tcPr>
          <w:p w14:paraId="45DC737C" w14:textId="77777777" w:rsidR="782CCA99" w:rsidRDefault="782CCA99"/>
        </w:tc>
      </w:tr>
    </w:tbl>
    <w:p w14:paraId="08699173" w14:textId="77777777" w:rsidR="782CCA99" w:rsidRDefault="782CCA99" w:rsidP="782CCA99"/>
    <w:p w14:paraId="54FDA64B" w14:textId="77777777" w:rsidR="001D6350" w:rsidRPr="001D6350" w:rsidRDefault="001D6350" w:rsidP="001D6350">
      <w:r w:rsidRPr="001D6350">
        <w:br w:type="page"/>
      </w:r>
    </w:p>
    <w:p w14:paraId="21E169F5" w14:textId="77777777" w:rsidR="001D6350" w:rsidRPr="001D6350" w:rsidRDefault="4B793644" w:rsidP="782CCA99">
      <w:pPr>
        <w:pStyle w:val="Bijlage"/>
        <w:widowControl w:val="0"/>
        <w:rPr>
          <w:rFonts w:ascii="Arial Vet" w:eastAsia="Calibri" w:hAnsi="Arial Vet"/>
          <w:bCs/>
        </w:rPr>
      </w:pPr>
      <w:bookmarkStart w:id="1" w:name="_Toc112932464"/>
      <w:r>
        <w:lastRenderedPageBreak/>
        <w:t>Bijlage 4 - Programma van Eisen</w:t>
      </w:r>
      <w:bookmarkEnd w:id="1"/>
    </w:p>
    <w:p w14:paraId="5FAAA642" w14:textId="77777777" w:rsidR="001D6350" w:rsidRPr="001D6350" w:rsidRDefault="001D6350" w:rsidP="001D6350">
      <w:r w:rsidRPr="001D6350">
        <w:t>Inschrijver wordt verzocht deze Bijlage volledig in te vullen en als Bijlage bij te voegen.</w:t>
      </w:r>
    </w:p>
    <w:p w14:paraId="30B90C0B" w14:textId="77777777" w:rsidR="001D6350" w:rsidRPr="001D6350" w:rsidRDefault="001D6350" w:rsidP="001D6350"/>
    <w:p w14:paraId="460FC236" w14:textId="77777777" w:rsidR="001D6350" w:rsidRPr="001D6350" w:rsidRDefault="001D6350" w:rsidP="001D6350">
      <w:r w:rsidRPr="001D6350">
        <w:t xml:space="preserve">Inschrijver wordt verzocht van alle in de </w:t>
      </w:r>
      <w:r w:rsidRPr="001D6350">
        <w:rPr>
          <w:bCs/>
        </w:rPr>
        <w:t xml:space="preserve">Bijlage </w:t>
      </w:r>
      <w:r w:rsidRPr="001D6350">
        <w:t xml:space="preserve">genoemde Eisen te verklaren of Inschrijver deze voorschriften accepteert en conform de procedure handelt / heeft gehandeld. Inschrijver dient, indien Inschrijver de Eisen accepteert, in de tabellen in de daarvoor bestemde kolom een </w:t>
      </w:r>
      <w:r w:rsidRPr="001D6350">
        <w:rPr>
          <w:b/>
          <w:bCs/>
        </w:rPr>
        <w:t>‘</w:t>
      </w:r>
      <w:r w:rsidRPr="001D6350">
        <w:rPr>
          <w:b/>
          <w:bCs/>
          <w:i/>
          <w:iCs/>
        </w:rPr>
        <w:t>ja</w:t>
      </w:r>
      <w:r w:rsidRPr="001D6350">
        <w:rPr>
          <w:b/>
          <w:bCs/>
        </w:rPr>
        <w:t>’</w:t>
      </w:r>
      <w:r w:rsidRPr="001D6350">
        <w:t xml:space="preserve"> te plaatsen, een </w:t>
      </w:r>
      <w:r w:rsidRPr="001D6350">
        <w:rPr>
          <w:b/>
        </w:rPr>
        <w:t>‘</w:t>
      </w:r>
      <w:r w:rsidRPr="001D6350">
        <w:rPr>
          <w:b/>
          <w:i/>
        </w:rPr>
        <w:t>nee</w:t>
      </w:r>
      <w:r w:rsidRPr="001D6350">
        <w:rPr>
          <w:b/>
        </w:rPr>
        <w:t>’</w:t>
      </w:r>
      <w:r w:rsidRPr="001D6350">
        <w:t xml:space="preserve"> leidt tot uitsluiting.</w:t>
      </w:r>
    </w:p>
    <w:p w14:paraId="659A5EA4" w14:textId="77777777" w:rsidR="001D6350" w:rsidRPr="001D6350" w:rsidRDefault="001D6350" w:rsidP="001D6350"/>
    <w:p w14:paraId="6E2DAF4A" w14:textId="77777777" w:rsidR="001D6350" w:rsidRPr="001D6350" w:rsidRDefault="001D6350" w:rsidP="001D6350">
      <w:r w:rsidRPr="001D6350">
        <w:t>Inschrijver dient zich aan onderstaande voorschriften te houden. Afwijkingen van hetgeen is voorgeschreven worden niet geaccepteerd en leiden tot ongeldigheid en/of het niet (verder) in behandeling nemen van de Inschrijving.</w:t>
      </w:r>
    </w:p>
    <w:p w14:paraId="69AA916E" w14:textId="77777777" w:rsidR="001D6350" w:rsidRPr="001D6350" w:rsidRDefault="001D6350" w:rsidP="001D6350"/>
    <w:p w14:paraId="4F9A2A5D" w14:textId="77777777" w:rsidR="001D6350" w:rsidRPr="001D6350" w:rsidRDefault="001D6350" w:rsidP="001D6350">
      <w:pPr>
        <w:rPr>
          <w:b/>
        </w:rPr>
      </w:pPr>
      <w:r w:rsidRPr="001D6350">
        <w:rPr>
          <w:b/>
        </w:rPr>
        <w:t xml:space="preserve">Commerciële eisen </w:t>
      </w:r>
    </w:p>
    <w:p w14:paraId="6857FFDC" w14:textId="77777777" w:rsidR="001D6350" w:rsidRPr="001D6350" w:rsidRDefault="001D6350" w:rsidP="001D6350">
      <w:pPr>
        <w:rPr>
          <w:b/>
        </w:rPr>
      </w:pPr>
      <w:r w:rsidRPr="001D6350">
        <w:rPr>
          <w:b/>
        </w:rPr>
        <w:t xml:space="preserve"> </w:t>
      </w:r>
    </w:p>
    <w:tbl>
      <w:tblPr>
        <w:tblStyle w:val="Tabelstijlarcering"/>
        <w:tblW w:w="9856" w:type="dxa"/>
        <w:tblLayout w:type="fixed"/>
        <w:tblLook w:val="00A0" w:firstRow="1" w:lastRow="0" w:firstColumn="1" w:lastColumn="0" w:noHBand="0" w:noVBand="0"/>
      </w:tblPr>
      <w:tblGrid>
        <w:gridCol w:w="675"/>
        <w:gridCol w:w="7972"/>
        <w:gridCol w:w="1209"/>
      </w:tblGrid>
      <w:tr w:rsidR="001D6350" w:rsidRPr="001D6350" w14:paraId="703F1776" w14:textId="77777777" w:rsidTr="782CCA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2FF7F1B" w14:textId="77777777" w:rsidR="001D6350" w:rsidRPr="001D6350" w:rsidRDefault="001D6350" w:rsidP="001D6350">
            <w:r w:rsidRPr="001D6350">
              <w:t>Nr.</w:t>
            </w:r>
          </w:p>
        </w:tc>
        <w:tc>
          <w:tcPr>
            <w:tcW w:w="7972" w:type="dxa"/>
          </w:tcPr>
          <w:p w14:paraId="6EBBDCAA" w14:textId="77777777" w:rsidR="001D6350" w:rsidRPr="001D6350" w:rsidRDefault="001D6350" w:rsidP="001D6350">
            <w:pPr>
              <w:tabs>
                <w:tab w:val="left" w:pos="-567"/>
              </w:tabs>
              <w:spacing w:line="240" w:lineRule="auto"/>
              <w:cnfStyle w:val="100000000000" w:firstRow="1" w:lastRow="0" w:firstColumn="0" w:lastColumn="0" w:oddVBand="0" w:evenVBand="0" w:oddHBand="0" w:evenHBand="0" w:firstRowFirstColumn="0" w:firstRowLastColumn="0" w:lastRowFirstColumn="0" w:lastRowLastColumn="0"/>
              <w:rPr>
                <w:rFonts w:cs="Arial"/>
                <w:bCs/>
                <w:color w:val="FFFFFF"/>
                <w:sz w:val="20"/>
                <w:szCs w:val="20"/>
              </w:rPr>
            </w:pPr>
          </w:p>
        </w:tc>
        <w:tc>
          <w:tcPr>
            <w:tcW w:w="1209" w:type="dxa"/>
          </w:tcPr>
          <w:p w14:paraId="380D45E4" w14:textId="77777777" w:rsidR="001D6350" w:rsidRPr="001D6350" w:rsidRDefault="001D6350" w:rsidP="001D6350">
            <w:pPr>
              <w:cnfStyle w:val="100000000000" w:firstRow="1" w:lastRow="0" w:firstColumn="0" w:lastColumn="0" w:oddVBand="0" w:evenVBand="0" w:oddHBand="0" w:evenHBand="0" w:firstRowFirstColumn="0" w:firstRowLastColumn="0" w:lastRowFirstColumn="0" w:lastRowLastColumn="0"/>
            </w:pPr>
            <w:r w:rsidRPr="001D6350">
              <w:t>Ja / Nee</w:t>
            </w:r>
          </w:p>
        </w:tc>
      </w:tr>
      <w:tr w:rsidR="001D6350" w:rsidRPr="001D6350" w14:paraId="340DD0F1" w14:textId="77777777" w:rsidTr="782CC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F740FB1" w14:textId="77777777" w:rsidR="001D6350" w:rsidRPr="001D6350" w:rsidRDefault="001D6350" w:rsidP="00470476">
            <w:pPr>
              <w:numPr>
                <w:ilvl w:val="0"/>
                <w:numId w:val="51"/>
              </w:numPr>
              <w:tabs>
                <w:tab w:val="left" w:pos="-567"/>
              </w:tabs>
              <w:spacing w:line="240" w:lineRule="auto"/>
              <w:contextualSpacing/>
              <w:rPr>
                <w:rFonts w:cs="Arial"/>
                <w:sz w:val="20"/>
                <w:szCs w:val="20"/>
              </w:rPr>
            </w:pPr>
          </w:p>
        </w:tc>
        <w:tc>
          <w:tcPr>
            <w:tcW w:w="7972" w:type="dxa"/>
          </w:tcPr>
          <w:p w14:paraId="628ABCA9" w14:textId="77777777" w:rsidR="001D6350" w:rsidRPr="001D6350" w:rsidRDefault="001D6350" w:rsidP="001D6350">
            <w:pPr>
              <w:cnfStyle w:val="000000100000" w:firstRow="0" w:lastRow="0" w:firstColumn="0" w:lastColumn="0" w:oddVBand="0" w:evenVBand="0" w:oddHBand="1" w:evenHBand="0" w:firstRowFirstColumn="0" w:firstRowLastColumn="0" w:lastRowFirstColumn="0" w:lastRowLastColumn="0"/>
            </w:pPr>
            <w:r w:rsidRPr="001D6350">
              <w:t>Opdrachtnemer gaat akkoord met een betalingstermijn van 30 dagen na factuurdatum van een geldige/juiste factuur .</w:t>
            </w:r>
          </w:p>
        </w:tc>
        <w:tc>
          <w:tcPr>
            <w:tcW w:w="1209" w:type="dxa"/>
          </w:tcPr>
          <w:p w14:paraId="7F74848B" w14:textId="77777777" w:rsidR="001D6350" w:rsidRPr="001D6350" w:rsidRDefault="001D6350" w:rsidP="001D6350">
            <w:pPr>
              <w:spacing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1D6350" w:rsidRPr="001D6350" w14:paraId="3F9E08A1" w14:textId="77777777" w:rsidTr="782CCA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1157E8D" w14:textId="77777777" w:rsidR="001D6350" w:rsidRPr="001D6350" w:rsidRDefault="001D6350" w:rsidP="00470476">
            <w:pPr>
              <w:numPr>
                <w:ilvl w:val="0"/>
                <w:numId w:val="51"/>
              </w:numPr>
              <w:tabs>
                <w:tab w:val="left" w:pos="-567"/>
              </w:tabs>
              <w:spacing w:line="240" w:lineRule="auto"/>
              <w:contextualSpacing/>
              <w:rPr>
                <w:rFonts w:cs="Arial"/>
                <w:sz w:val="20"/>
                <w:szCs w:val="20"/>
              </w:rPr>
            </w:pPr>
          </w:p>
        </w:tc>
        <w:tc>
          <w:tcPr>
            <w:tcW w:w="7972" w:type="dxa"/>
          </w:tcPr>
          <w:p w14:paraId="00A4A844" w14:textId="77777777" w:rsidR="001D6350" w:rsidRPr="001D6350" w:rsidRDefault="001D6350" w:rsidP="001D6350">
            <w:pPr>
              <w:cnfStyle w:val="000000010000" w:firstRow="0" w:lastRow="0" w:firstColumn="0" w:lastColumn="0" w:oddVBand="0" w:evenVBand="0" w:oddHBand="0" w:evenHBand="1" w:firstRowFirstColumn="0" w:firstRowLastColumn="0" w:lastRowFirstColumn="0" w:lastRowLastColumn="0"/>
              <w:rPr>
                <w:color w:val="1F497D"/>
              </w:rPr>
            </w:pPr>
            <w:r w:rsidRPr="001D6350">
              <w:t xml:space="preserve">Opdrachtnemer factureert digitaal door facturen éénmalig in </w:t>
            </w:r>
            <w:proofErr w:type="spellStart"/>
            <w:r w:rsidRPr="001D6350">
              <w:t>PDF-formaat</w:t>
            </w:r>
            <w:proofErr w:type="spellEnd"/>
            <w:r w:rsidRPr="001D6350">
              <w:t xml:space="preserve"> te mailen aan:</w:t>
            </w:r>
            <w:r w:rsidRPr="001D6350">
              <w:rPr>
                <w:color w:val="1F497D"/>
              </w:rPr>
              <w:t xml:space="preserve"> </w:t>
            </w:r>
            <w:hyperlink r:id="rId11" w:history="1">
              <w:r w:rsidRPr="001D6350">
                <w:rPr>
                  <w:color w:val="00A14B"/>
                  <w:u w:val="single"/>
                </w:rPr>
                <w:t>facturen@gemeentewestland.nl</w:t>
              </w:r>
            </w:hyperlink>
            <w:r w:rsidRPr="001D6350">
              <w:rPr>
                <w:color w:val="1F497D"/>
              </w:rPr>
              <w:t xml:space="preserve">. </w:t>
            </w:r>
          </w:p>
        </w:tc>
        <w:tc>
          <w:tcPr>
            <w:tcW w:w="1209" w:type="dxa"/>
          </w:tcPr>
          <w:p w14:paraId="47D7DF4B" w14:textId="77777777" w:rsidR="001D6350" w:rsidRPr="001D6350" w:rsidRDefault="001D6350" w:rsidP="001D6350">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1D6350" w:rsidRPr="001D6350" w14:paraId="5DC24D34" w14:textId="77777777" w:rsidTr="782CC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CBDD943" w14:textId="77777777" w:rsidR="001D6350" w:rsidRPr="001D6350" w:rsidRDefault="001D6350" w:rsidP="00470476">
            <w:pPr>
              <w:numPr>
                <w:ilvl w:val="0"/>
                <w:numId w:val="51"/>
              </w:numPr>
              <w:tabs>
                <w:tab w:val="left" w:pos="-567"/>
              </w:tabs>
              <w:spacing w:line="240" w:lineRule="auto"/>
              <w:contextualSpacing/>
              <w:rPr>
                <w:rFonts w:cs="Arial"/>
                <w:sz w:val="20"/>
                <w:szCs w:val="20"/>
              </w:rPr>
            </w:pPr>
          </w:p>
        </w:tc>
        <w:tc>
          <w:tcPr>
            <w:tcW w:w="7972" w:type="dxa"/>
          </w:tcPr>
          <w:p w14:paraId="0A44B1D7" w14:textId="77777777" w:rsidR="001D6350" w:rsidRPr="001D6350" w:rsidRDefault="001D6350" w:rsidP="001D6350">
            <w:pPr>
              <w:cnfStyle w:val="000000100000" w:firstRow="0" w:lastRow="0" w:firstColumn="0" w:lastColumn="0" w:oddVBand="0" w:evenVBand="0" w:oddHBand="1" w:evenHBand="0" w:firstRowFirstColumn="0" w:firstRowLastColumn="0" w:lastRowFirstColumn="0" w:lastRowLastColumn="0"/>
            </w:pPr>
            <w:r w:rsidRPr="001D6350">
              <w:t>Opdrachtnemer vermeldt op de factuur minimaal:</w:t>
            </w:r>
          </w:p>
          <w:p w14:paraId="0867380F" w14:textId="77777777" w:rsidR="001D6350" w:rsidRPr="001D6350" w:rsidRDefault="001D6350" w:rsidP="00470476">
            <w:pPr>
              <w:numPr>
                <w:ilvl w:val="0"/>
                <w:numId w:val="44"/>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1D6350">
              <w:t xml:space="preserve">een door de gemeente aan te geven </w:t>
            </w:r>
            <w:proofErr w:type="spellStart"/>
            <w:r w:rsidRPr="001D6350">
              <w:t>vakteam</w:t>
            </w:r>
            <w:proofErr w:type="spellEnd"/>
            <w:r w:rsidRPr="001D6350">
              <w:t xml:space="preserve"> c.q. </w:t>
            </w:r>
            <w:r w:rsidR="004E042E">
              <w:t>cluster</w:t>
            </w:r>
          </w:p>
          <w:p w14:paraId="7ADE5EB4" w14:textId="77777777" w:rsidR="001D6350" w:rsidRPr="001D6350" w:rsidRDefault="001D6350" w:rsidP="00470476">
            <w:pPr>
              <w:numPr>
                <w:ilvl w:val="0"/>
                <w:numId w:val="44"/>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1D6350">
              <w:t>een door de Gemeente aan te geven projectnummer en projectomschrijving</w:t>
            </w:r>
          </w:p>
          <w:p w14:paraId="3FE415A1" w14:textId="77777777" w:rsidR="001D6350" w:rsidRPr="001D6350" w:rsidRDefault="001D6350" w:rsidP="00470476">
            <w:pPr>
              <w:numPr>
                <w:ilvl w:val="0"/>
                <w:numId w:val="44"/>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1D6350">
              <w:t xml:space="preserve">een door de Gemeente aan te geven verplichtingennummer. Indien het verplichtingennummer ontbreekt, vindt geen betaling plaats en zal de factuur worden geretourneerd. </w:t>
            </w:r>
          </w:p>
          <w:p w14:paraId="2C1E8D3E" w14:textId="77777777" w:rsidR="001D6350" w:rsidRPr="001D6350" w:rsidRDefault="001D6350" w:rsidP="00470476">
            <w:pPr>
              <w:numPr>
                <w:ilvl w:val="0"/>
                <w:numId w:val="44"/>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1D6350">
              <w:t>het daadwerkelijk aantal uren geleverde dienstverlening, alsmede het type dienstverlening</w:t>
            </w:r>
          </w:p>
          <w:p w14:paraId="2B1D4F81" w14:textId="77777777" w:rsidR="001D6350" w:rsidRPr="001D6350" w:rsidRDefault="001D6350" w:rsidP="00470476">
            <w:pPr>
              <w:numPr>
                <w:ilvl w:val="0"/>
                <w:numId w:val="44"/>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1D6350">
              <w:t>specificatie en onderbouwing factuurbedrag</w:t>
            </w:r>
          </w:p>
          <w:p w14:paraId="1E7FC262" w14:textId="77777777" w:rsidR="001D6350" w:rsidRPr="001D6350" w:rsidRDefault="001D6350" w:rsidP="00470476">
            <w:pPr>
              <w:numPr>
                <w:ilvl w:val="0"/>
                <w:numId w:val="44"/>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1D6350">
              <w:t>de datum van geleverde dienstverlening</w:t>
            </w:r>
          </w:p>
          <w:p w14:paraId="2650FE1F" w14:textId="77777777" w:rsidR="001D6350" w:rsidRPr="001D6350" w:rsidRDefault="001D6350" w:rsidP="00470476">
            <w:pPr>
              <w:numPr>
                <w:ilvl w:val="0"/>
                <w:numId w:val="44"/>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1D6350">
              <w:t xml:space="preserve">het </w:t>
            </w:r>
            <w:proofErr w:type="spellStart"/>
            <w:r w:rsidRPr="001D6350">
              <w:t>BTW-bedrag</w:t>
            </w:r>
            <w:proofErr w:type="spellEnd"/>
          </w:p>
          <w:p w14:paraId="0C31C0E9" w14:textId="77777777" w:rsidR="001D6350" w:rsidRPr="001D6350" w:rsidRDefault="001D6350" w:rsidP="00470476">
            <w:pPr>
              <w:numPr>
                <w:ilvl w:val="0"/>
                <w:numId w:val="44"/>
              </w:numPr>
              <w:tabs>
                <w:tab w:val="clear" w:pos="357"/>
              </w:tabs>
              <w:contextualSpacing/>
              <w:cnfStyle w:val="000000100000" w:firstRow="0" w:lastRow="0" w:firstColumn="0" w:lastColumn="0" w:oddVBand="0" w:evenVBand="0" w:oddHBand="1" w:evenHBand="0" w:firstRowFirstColumn="0" w:firstRowLastColumn="0" w:lastRowFirstColumn="0" w:lastRowLastColumn="0"/>
            </w:pPr>
            <w:proofErr w:type="spellStart"/>
            <w:r w:rsidRPr="001D6350">
              <w:t>BTW-nummer</w:t>
            </w:r>
            <w:proofErr w:type="spellEnd"/>
            <w:r w:rsidRPr="001D6350">
              <w:t xml:space="preserve"> van Opdrachtnemer</w:t>
            </w:r>
          </w:p>
          <w:p w14:paraId="6BC24F5B" w14:textId="77777777" w:rsidR="001D6350" w:rsidRPr="001D6350" w:rsidRDefault="001D6350" w:rsidP="00470476">
            <w:pPr>
              <w:numPr>
                <w:ilvl w:val="0"/>
                <w:numId w:val="44"/>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1D6350">
              <w:t>KvK-nummer van Opdrachtnemer (indien van toepassing)</w:t>
            </w:r>
          </w:p>
          <w:p w14:paraId="186B566A" w14:textId="77777777" w:rsidR="001D6350" w:rsidRPr="001D6350" w:rsidRDefault="001D6350" w:rsidP="00470476">
            <w:pPr>
              <w:numPr>
                <w:ilvl w:val="0"/>
                <w:numId w:val="44"/>
              </w:numPr>
              <w:contextualSpacing/>
              <w:cnfStyle w:val="000000100000" w:firstRow="0" w:lastRow="0" w:firstColumn="0" w:lastColumn="0" w:oddVBand="0" w:evenVBand="0" w:oddHBand="1" w:evenHBand="0" w:firstRowFirstColumn="0" w:firstRowLastColumn="0" w:lastRowFirstColumn="0" w:lastRowLastColumn="0"/>
            </w:pPr>
            <w:r w:rsidRPr="001D6350">
              <w:t xml:space="preserve">Bankrekeningnummer van Opdrachtnemer </w:t>
            </w:r>
          </w:p>
          <w:p w14:paraId="68DED9D3" w14:textId="77777777" w:rsidR="001D6350" w:rsidRPr="001D6350" w:rsidRDefault="001D6350" w:rsidP="001D6350">
            <w:pPr>
              <w:cnfStyle w:val="000000100000" w:firstRow="0" w:lastRow="0" w:firstColumn="0" w:lastColumn="0" w:oddVBand="0" w:evenVBand="0" w:oddHBand="1" w:evenHBand="0" w:firstRowFirstColumn="0" w:firstRowLastColumn="0" w:lastRowFirstColumn="0" w:lastRowLastColumn="0"/>
            </w:pPr>
            <w:r w:rsidRPr="001D6350">
              <w:t>Indien deze kenmerken ontbreken vindt geen betaling plaats en zal de factuur worden geretourneerd.</w:t>
            </w:r>
          </w:p>
        </w:tc>
        <w:tc>
          <w:tcPr>
            <w:tcW w:w="1209" w:type="dxa"/>
          </w:tcPr>
          <w:p w14:paraId="48577222" w14:textId="77777777" w:rsidR="001D6350" w:rsidRPr="001D6350" w:rsidRDefault="001D6350" w:rsidP="001D6350">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1D6350" w:rsidRPr="001D6350" w14:paraId="68111EE5" w14:textId="77777777" w:rsidTr="782CCA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218AF58" w14:textId="77777777" w:rsidR="001D6350" w:rsidRPr="001D6350" w:rsidRDefault="001D6350" w:rsidP="00470476">
            <w:pPr>
              <w:numPr>
                <w:ilvl w:val="0"/>
                <w:numId w:val="51"/>
              </w:numPr>
              <w:tabs>
                <w:tab w:val="left" w:pos="-567"/>
              </w:tabs>
              <w:spacing w:line="240" w:lineRule="auto"/>
              <w:contextualSpacing/>
              <w:rPr>
                <w:rFonts w:cs="Arial"/>
                <w:sz w:val="20"/>
                <w:szCs w:val="20"/>
              </w:rPr>
            </w:pPr>
          </w:p>
        </w:tc>
        <w:tc>
          <w:tcPr>
            <w:tcW w:w="7972" w:type="dxa"/>
          </w:tcPr>
          <w:p w14:paraId="080B6238" w14:textId="77777777" w:rsidR="001D6350" w:rsidRPr="001D6350" w:rsidRDefault="4B793644" w:rsidP="001D6350">
            <w:pPr>
              <w:cnfStyle w:val="000000010000" w:firstRow="0" w:lastRow="0" w:firstColumn="0" w:lastColumn="0" w:oddVBand="0" w:evenVBand="0" w:oddHBand="0" w:evenHBand="1" w:firstRowFirstColumn="0" w:firstRowLastColumn="0" w:lastRowFirstColumn="0" w:lastRowLastColumn="0"/>
            </w:pPr>
            <w:r>
              <w:t>Opdrachtnemer factureert maandelijks achteraf per afzonderlijk project.</w:t>
            </w:r>
          </w:p>
        </w:tc>
        <w:tc>
          <w:tcPr>
            <w:tcW w:w="1209" w:type="dxa"/>
          </w:tcPr>
          <w:p w14:paraId="37C3A802" w14:textId="77777777" w:rsidR="001D6350" w:rsidRPr="001D6350" w:rsidRDefault="001D6350" w:rsidP="001D6350">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1D6350" w:rsidRPr="001D6350" w14:paraId="77571CF5" w14:textId="77777777" w:rsidTr="782CC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3DB215D" w14:textId="77777777" w:rsidR="001D6350" w:rsidRPr="001D6350" w:rsidRDefault="001D6350" w:rsidP="00470476">
            <w:pPr>
              <w:numPr>
                <w:ilvl w:val="0"/>
                <w:numId w:val="51"/>
              </w:numPr>
              <w:tabs>
                <w:tab w:val="left" w:pos="-567"/>
              </w:tabs>
              <w:spacing w:line="240" w:lineRule="auto"/>
              <w:contextualSpacing/>
              <w:rPr>
                <w:rFonts w:cs="Arial"/>
                <w:sz w:val="20"/>
                <w:szCs w:val="20"/>
              </w:rPr>
            </w:pPr>
          </w:p>
        </w:tc>
        <w:tc>
          <w:tcPr>
            <w:tcW w:w="7972" w:type="dxa"/>
          </w:tcPr>
          <w:p w14:paraId="389BD563" w14:textId="77777777" w:rsidR="001D6350" w:rsidRPr="001D6350" w:rsidRDefault="001D6350" w:rsidP="001D6350">
            <w:pPr>
              <w:cnfStyle w:val="000000100000" w:firstRow="0" w:lastRow="0" w:firstColumn="0" w:lastColumn="0" w:oddVBand="0" w:evenVBand="0" w:oddHBand="1" w:evenHBand="0" w:firstRowFirstColumn="0" w:firstRowLastColumn="0" w:lastRowFirstColumn="0" w:lastRowLastColumn="0"/>
            </w:pPr>
            <w:r w:rsidRPr="001D6350">
              <w:t>Opdrachtnemer is akkoord met het werken met een open calculatie. Dit houdt in dat Opdrachtnemer op verzoek volledig inzicht geeft van de inkoopkosten en de eigen kosten van een order</w:t>
            </w:r>
          </w:p>
        </w:tc>
        <w:tc>
          <w:tcPr>
            <w:tcW w:w="1209" w:type="dxa"/>
          </w:tcPr>
          <w:p w14:paraId="4D560052" w14:textId="77777777" w:rsidR="001D6350" w:rsidRPr="001D6350" w:rsidRDefault="001D6350" w:rsidP="001D6350">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63FED4AB" w14:textId="77777777" w:rsidR="001D6350" w:rsidRPr="001D6350" w:rsidRDefault="001D6350" w:rsidP="001D6350"/>
    <w:p w14:paraId="42319317" w14:textId="77777777" w:rsidR="001D6350" w:rsidRPr="001D6350" w:rsidRDefault="001D6350" w:rsidP="001D6350">
      <w:pPr>
        <w:rPr>
          <w:b/>
        </w:rPr>
      </w:pPr>
      <w:r w:rsidRPr="001D6350">
        <w:rPr>
          <w:b/>
        </w:rPr>
        <w:t xml:space="preserve">Communicatie eisen </w:t>
      </w:r>
    </w:p>
    <w:p w14:paraId="02E4B393" w14:textId="77777777" w:rsidR="001D6350" w:rsidRPr="001D6350" w:rsidRDefault="001D6350" w:rsidP="001D6350">
      <w:pPr>
        <w:rPr>
          <w:b/>
        </w:rPr>
      </w:pPr>
    </w:p>
    <w:tbl>
      <w:tblPr>
        <w:tblStyle w:val="Tabelstijlarcering"/>
        <w:tblW w:w="9870" w:type="dxa"/>
        <w:tblLayout w:type="fixed"/>
        <w:tblLook w:val="00A0" w:firstRow="1" w:lastRow="0" w:firstColumn="1" w:lastColumn="0" w:noHBand="0" w:noVBand="0"/>
      </w:tblPr>
      <w:tblGrid>
        <w:gridCol w:w="675"/>
        <w:gridCol w:w="7986"/>
        <w:gridCol w:w="1209"/>
      </w:tblGrid>
      <w:tr w:rsidR="001D6350" w:rsidRPr="001D6350" w14:paraId="54FA65A9" w14:textId="77777777" w:rsidTr="782CCA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AC9B631" w14:textId="77777777" w:rsidR="001D6350" w:rsidRPr="001D6350" w:rsidRDefault="001D6350" w:rsidP="001D6350">
            <w:r w:rsidRPr="001D6350">
              <w:t>Nr.</w:t>
            </w:r>
          </w:p>
        </w:tc>
        <w:tc>
          <w:tcPr>
            <w:tcW w:w="7986" w:type="dxa"/>
          </w:tcPr>
          <w:p w14:paraId="475F3A96" w14:textId="77777777" w:rsidR="001D6350" w:rsidRPr="001D6350" w:rsidRDefault="001D6350" w:rsidP="001D6350">
            <w:pPr>
              <w:cnfStyle w:val="100000000000" w:firstRow="1" w:lastRow="0" w:firstColumn="0" w:lastColumn="0" w:oddVBand="0" w:evenVBand="0" w:oddHBand="0" w:evenHBand="0" w:firstRowFirstColumn="0" w:firstRowLastColumn="0" w:lastRowFirstColumn="0" w:lastRowLastColumn="0"/>
              <w:rPr>
                <w:bCs/>
              </w:rPr>
            </w:pPr>
          </w:p>
        </w:tc>
        <w:tc>
          <w:tcPr>
            <w:tcW w:w="1209" w:type="dxa"/>
          </w:tcPr>
          <w:p w14:paraId="2B577398" w14:textId="77777777" w:rsidR="001D6350" w:rsidRPr="001D6350" w:rsidRDefault="001D6350" w:rsidP="001D6350">
            <w:pPr>
              <w:cnfStyle w:val="100000000000" w:firstRow="1" w:lastRow="0" w:firstColumn="0" w:lastColumn="0" w:oddVBand="0" w:evenVBand="0" w:oddHBand="0" w:evenHBand="0" w:firstRowFirstColumn="0" w:firstRowLastColumn="0" w:lastRowFirstColumn="0" w:lastRowLastColumn="0"/>
            </w:pPr>
            <w:r w:rsidRPr="001D6350">
              <w:t>Ja / Nee</w:t>
            </w:r>
          </w:p>
        </w:tc>
      </w:tr>
      <w:tr w:rsidR="001D6350" w:rsidRPr="001D6350" w14:paraId="5DE66022" w14:textId="77777777" w:rsidTr="782CC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51ADD43" w14:textId="77777777" w:rsidR="001D6350" w:rsidRPr="001D6350" w:rsidRDefault="001D6350" w:rsidP="00470476">
            <w:pPr>
              <w:numPr>
                <w:ilvl w:val="0"/>
                <w:numId w:val="51"/>
              </w:numPr>
              <w:tabs>
                <w:tab w:val="left" w:pos="-567"/>
              </w:tabs>
              <w:spacing w:line="240" w:lineRule="auto"/>
              <w:contextualSpacing/>
              <w:rPr>
                <w:rFonts w:cs="Arial"/>
                <w:sz w:val="20"/>
                <w:szCs w:val="20"/>
              </w:rPr>
            </w:pPr>
          </w:p>
        </w:tc>
        <w:tc>
          <w:tcPr>
            <w:tcW w:w="7986" w:type="dxa"/>
          </w:tcPr>
          <w:p w14:paraId="12A71727" w14:textId="77777777" w:rsidR="001D6350" w:rsidRPr="001D6350" w:rsidRDefault="4B793644" w:rsidP="782CCA99">
            <w:pPr>
              <w:cnfStyle w:val="000000100000" w:firstRow="0" w:lastRow="0" w:firstColumn="0" w:lastColumn="0" w:oddVBand="0" w:evenVBand="0" w:oddHBand="1" w:evenHBand="0" w:firstRowFirstColumn="0" w:firstRowLastColumn="0" w:lastRowFirstColumn="0" w:lastRowLastColumn="0"/>
              <w:rPr>
                <w:rFonts w:eastAsia="Arial" w:cs="Arial"/>
              </w:rPr>
            </w:pPr>
            <w:r w:rsidRPr="782CCA99">
              <w:rPr>
                <w:rFonts w:eastAsia="Arial" w:cs="Arial"/>
              </w:rPr>
              <w:t xml:space="preserve">Opdrachtnemer evalueert in het eerste jaar per kwartaal met de Gemeente de gang van zaken met betrekking tot de Raamovereenkomst. Daarna vindt halfjaarlijks een evaluatie plaats. Deze evaluatie vindt op een gestandaardiseerde wijze plaats, waarbij gebruik wordt gemaakt van het leveranciersbeoordelingsformulier, waarin naast het programma van eisen de onderdelen van het plan </w:t>
            </w:r>
            <w:r w:rsidRPr="782CCA99">
              <w:rPr>
                <w:rFonts w:eastAsia="Arial" w:cs="Arial"/>
              </w:rPr>
              <w:lastRenderedPageBreak/>
              <w:t>van aanpak opgenomen zijn. Zie Bijlage</w:t>
            </w:r>
            <w:r w:rsidR="0089575F">
              <w:rPr>
                <w:rFonts w:eastAsia="Arial" w:cs="Arial"/>
              </w:rPr>
              <w:t xml:space="preserve"> </w:t>
            </w:r>
            <w:r w:rsidRPr="782CCA99">
              <w:rPr>
                <w:rFonts w:eastAsia="Arial" w:cs="Arial"/>
              </w:rPr>
              <w:t xml:space="preserve">14 voor het format Leveranciersbeoordelingsformulier. </w:t>
            </w:r>
          </w:p>
        </w:tc>
        <w:tc>
          <w:tcPr>
            <w:tcW w:w="1209" w:type="dxa"/>
          </w:tcPr>
          <w:p w14:paraId="2F2FF568" w14:textId="77777777" w:rsidR="001D6350" w:rsidRPr="001D6350" w:rsidRDefault="001D6350" w:rsidP="001D6350">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1D6350" w:rsidRPr="001D6350" w14:paraId="19ED2454" w14:textId="77777777" w:rsidTr="782CCA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A02F1E2" w14:textId="77777777" w:rsidR="001D6350" w:rsidRPr="001D6350" w:rsidRDefault="001D6350" w:rsidP="00470476">
            <w:pPr>
              <w:numPr>
                <w:ilvl w:val="0"/>
                <w:numId w:val="51"/>
              </w:numPr>
              <w:tabs>
                <w:tab w:val="left" w:pos="-567"/>
              </w:tabs>
              <w:spacing w:line="240" w:lineRule="auto"/>
              <w:contextualSpacing/>
              <w:rPr>
                <w:rFonts w:cs="Arial"/>
                <w:sz w:val="20"/>
                <w:szCs w:val="20"/>
              </w:rPr>
            </w:pPr>
          </w:p>
        </w:tc>
        <w:tc>
          <w:tcPr>
            <w:tcW w:w="7986" w:type="dxa"/>
          </w:tcPr>
          <w:p w14:paraId="0E065CC5" w14:textId="77777777" w:rsidR="001D6350" w:rsidRPr="001D6350" w:rsidRDefault="001D6350" w:rsidP="001D6350">
            <w:pPr>
              <w:cnfStyle w:val="000000010000" w:firstRow="0" w:lastRow="0" w:firstColumn="0" w:lastColumn="0" w:oddVBand="0" w:evenVBand="0" w:oddHBand="0" w:evenHBand="1" w:firstRowFirstColumn="0" w:firstRowLastColumn="0" w:lastRowFirstColumn="0" w:lastRowLastColumn="0"/>
            </w:pPr>
            <w:r w:rsidRPr="001D6350">
              <w:t>Opdrachtnemer dient een vaste contactpersoon (en vervanger) aan te stellen voor alle communicatie tussen de Gemeente en Opdrachtnemer. De Gemeente stelt ook een vaste contactpersoon (en vervanger) aan.</w:t>
            </w:r>
          </w:p>
        </w:tc>
        <w:tc>
          <w:tcPr>
            <w:tcW w:w="1209" w:type="dxa"/>
          </w:tcPr>
          <w:p w14:paraId="2521BA19" w14:textId="77777777" w:rsidR="001D6350" w:rsidRPr="001D6350" w:rsidRDefault="001D6350" w:rsidP="001D6350">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1D6350" w:rsidRPr="001D6350" w14:paraId="636F44E5" w14:textId="77777777" w:rsidTr="782CC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9977CCA" w14:textId="77777777" w:rsidR="001D6350" w:rsidRPr="001D6350" w:rsidRDefault="001D6350" w:rsidP="00470476">
            <w:pPr>
              <w:numPr>
                <w:ilvl w:val="0"/>
                <w:numId w:val="51"/>
              </w:numPr>
              <w:tabs>
                <w:tab w:val="left" w:pos="-567"/>
              </w:tabs>
              <w:spacing w:line="240" w:lineRule="auto"/>
              <w:contextualSpacing/>
              <w:rPr>
                <w:rFonts w:cs="Arial"/>
                <w:sz w:val="20"/>
                <w:szCs w:val="20"/>
              </w:rPr>
            </w:pPr>
          </w:p>
        </w:tc>
        <w:tc>
          <w:tcPr>
            <w:tcW w:w="7986" w:type="dxa"/>
          </w:tcPr>
          <w:p w14:paraId="039B15CC" w14:textId="77777777" w:rsidR="001D6350" w:rsidRPr="001D6350" w:rsidRDefault="4B793644" w:rsidP="77F48601">
            <w:pPr>
              <w:cnfStyle w:val="000000100000" w:firstRow="0" w:lastRow="0" w:firstColumn="0" w:lastColumn="0" w:oddVBand="0" w:evenVBand="0" w:oddHBand="1" w:evenHBand="0" w:firstRowFirstColumn="0" w:firstRowLastColumn="0" w:lastRowFirstColumn="0" w:lastRowLastColumn="0"/>
              <w:rPr>
                <w:rFonts w:eastAsia="Arial" w:cs="Arial"/>
              </w:rPr>
            </w:pPr>
            <w:r w:rsidRPr="782CCA99">
              <w:rPr>
                <w:rFonts w:eastAsia="Arial" w:cs="Arial"/>
              </w:rPr>
              <w:t>Verslaglegging van de periodieke evaluatie van de Raamovereenkomst geschiedt door de Opdrachtgever. Uiterlijk 7 werkdagen na het gevoerde overleg wordt het verslag in concept verstrekt in Word formaat aan de Opdrachtnemer. Verslaglegging van gesprekken rondom de uitvoering van de Nadere Opdrachten geschiedt door de Opdrachtnemer. Uiterlijk 7 werkdagen na het gevoerde overleg wordt het verslag in concept verstrekt in Word formaat aan de Opdrachtgever</w:t>
            </w:r>
          </w:p>
        </w:tc>
        <w:tc>
          <w:tcPr>
            <w:tcW w:w="1209" w:type="dxa"/>
          </w:tcPr>
          <w:p w14:paraId="6F9FE05D" w14:textId="77777777" w:rsidR="001D6350" w:rsidRPr="001D6350" w:rsidRDefault="001D6350" w:rsidP="001D6350">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6E29EE" w:rsidRPr="001D6350" w14:paraId="7BD334E9" w14:textId="77777777" w:rsidTr="782CCA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EB301CC" w14:textId="77777777" w:rsidR="006E29EE" w:rsidRPr="001D6350" w:rsidRDefault="006E29EE" w:rsidP="00470476">
            <w:pPr>
              <w:numPr>
                <w:ilvl w:val="0"/>
                <w:numId w:val="51"/>
              </w:numPr>
              <w:tabs>
                <w:tab w:val="left" w:pos="-567"/>
              </w:tabs>
              <w:spacing w:line="240" w:lineRule="auto"/>
              <w:contextualSpacing/>
              <w:rPr>
                <w:rFonts w:cs="Arial"/>
                <w:sz w:val="20"/>
                <w:szCs w:val="20"/>
              </w:rPr>
            </w:pPr>
          </w:p>
        </w:tc>
        <w:tc>
          <w:tcPr>
            <w:tcW w:w="7986" w:type="dxa"/>
          </w:tcPr>
          <w:p w14:paraId="7458CB91" w14:textId="77777777" w:rsidR="006E29EE" w:rsidRPr="782CCA99" w:rsidRDefault="006E29EE" w:rsidP="77F48601">
            <w:pPr>
              <w:cnfStyle w:val="000000010000" w:firstRow="0" w:lastRow="0" w:firstColumn="0" w:lastColumn="0" w:oddVBand="0" w:evenVBand="0" w:oddHBand="0" w:evenHBand="1" w:firstRowFirstColumn="0" w:firstRowLastColumn="0" w:lastRowFirstColumn="0" w:lastRowLastColumn="0"/>
              <w:rPr>
                <w:rFonts w:eastAsia="Arial" w:cs="Arial"/>
              </w:rPr>
            </w:pPr>
            <w:r w:rsidRPr="45AE8B90">
              <w:rPr>
                <w:rFonts w:eastAsia="Arial" w:cs="Arial"/>
                <w:szCs w:val="18"/>
              </w:rPr>
              <w:t>Opdrachtnemer levert per kwartaal een overzicht aan met de verstrekte offertes, de geaccepteerde opdrachten en de status van lopende onderzoeken</w:t>
            </w:r>
            <w:r>
              <w:rPr>
                <w:rFonts w:eastAsia="Arial" w:cs="Arial"/>
                <w:szCs w:val="18"/>
              </w:rPr>
              <w:t>.</w:t>
            </w:r>
          </w:p>
        </w:tc>
        <w:tc>
          <w:tcPr>
            <w:tcW w:w="1209" w:type="dxa"/>
          </w:tcPr>
          <w:p w14:paraId="0D867F6D" w14:textId="77777777" w:rsidR="006E29EE" w:rsidRPr="001D6350" w:rsidRDefault="006E29EE" w:rsidP="001D6350">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70A1D750" w14:textId="77777777" w:rsidR="001D6350" w:rsidRPr="001D6350" w:rsidRDefault="001D6350" w:rsidP="001D6350"/>
    <w:p w14:paraId="0BCDFDE5" w14:textId="77777777" w:rsidR="001D6350" w:rsidRPr="001D6350" w:rsidRDefault="001D6350" w:rsidP="001D6350">
      <w:pPr>
        <w:rPr>
          <w:b/>
        </w:rPr>
      </w:pPr>
      <w:r w:rsidRPr="001D6350">
        <w:rPr>
          <w:b/>
        </w:rPr>
        <w:t>Logistieke eisen</w:t>
      </w:r>
    </w:p>
    <w:p w14:paraId="7891E7F8" w14:textId="77777777" w:rsidR="001D6350" w:rsidRPr="001D6350" w:rsidRDefault="001D6350" w:rsidP="001D6350">
      <w:pPr>
        <w:rPr>
          <w:b/>
        </w:rPr>
      </w:pPr>
    </w:p>
    <w:tbl>
      <w:tblPr>
        <w:tblStyle w:val="Tabelstijlarcering"/>
        <w:tblW w:w="9870" w:type="dxa"/>
        <w:tblLayout w:type="fixed"/>
        <w:tblLook w:val="04A0" w:firstRow="1" w:lastRow="0" w:firstColumn="1" w:lastColumn="0" w:noHBand="0" w:noVBand="1"/>
      </w:tblPr>
      <w:tblGrid>
        <w:gridCol w:w="675"/>
        <w:gridCol w:w="7986"/>
        <w:gridCol w:w="1209"/>
      </w:tblGrid>
      <w:tr w:rsidR="001D6350" w:rsidRPr="001D6350" w14:paraId="3DC4080B" w14:textId="77777777" w:rsidTr="001D63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07D14A0" w14:textId="77777777" w:rsidR="001D6350" w:rsidRPr="001D6350" w:rsidRDefault="001D6350" w:rsidP="001D6350">
            <w:r w:rsidRPr="001D6350">
              <w:t>Nr.</w:t>
            </w:r>
          </w:p>
        </w:tc>
        <w:tc>
          <w:tcPr>
            <w:tcW w:w="7986" w:type="dxa"/>
          </w:tcPr>
          <w:p w14:paraId="298CF799" w14:textId="77777777" w:rsidR="001D6350" w:rsidRPr="001D6350" w:rsidRDefault="001D6350" w:rsidP="001D6350">
            <w:pPr>
              <w:cnfStyle w:val="100000000000" w:firstRow="1" w:lastRow="0" w:firstColumn="0" w:lastColumn="0" w:oddVBand="0" w:evenVBand="0" w:oddHBand="0" w:evenHBand="0" w:firstRowFirstColumn="0" w:firstRowLastColumn="0" w:lastRowFirstColumn="0" w:lastRowLastColumn="0"/>
              <w:rPr>
                <w:bCs/>
              </w:rPr>
            </w:pPr>
          </w:p>
        </w:tc>
        <w:tc>
          <w:tcPr>
            <w:tcW w:w="1209" w:type="dxa"/>
          </w:tcPr>
          <w:p w14:paraId="20036846" w14:textId="77777777" w:rsidR="001D6350" w:rsidRPr="001D6350" w:rsidRDefault="001D6350" w:rsidP="001D6350">
            <w:pPr>
              <w:cnfStyle w:val="100000000000" w:firstRow="1" w:lastRow="0" w:firstColumn="0" w:lastColumn="0" w:oddVBand="0" w:evenVBand="0" w:oddHBand="0" w:evenHBand="0" w:firstRowFirstColumn="0" w:firstRowLastColumn="0" w:lastRowFirstColumn="0" w:lastRowLastColumn="0"/>
            </w:pPr>
            <w:r w:rsidRPr="001D6350">
              <w:t>Ja / Nee</w:t>
            </w:r>
          </w:p>
        </w:tc>
      </w:tr>
      <w:tr w:rsidR="001D6350" w:rsidRPr="001D6350" w14:paraId="7261CCA3" w14:textId="77777777" w:rsidTr="001D63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47553D5" w14:textId="77777777" w:rsidR="001D6350" w:rsidRPr="001D6350" w:rsidRDefault="001D6350" w:rsidP="00470476">
            <w:pPr>
              <w:numPr>
                <w:ilvl w:val="0"/>
                <w:numId w:val="51"/>
              </w:numPr>
              <w:tabs>
                <w:tab w:val="left" w:pos="-567"/>
              </w:tabs>
              <w:spacing w:line="240" w:lineRule="auto"/>
              <w:contextualSpacing/>
              <w:rPr>
                <w:rFonts w:cs="Arial"/>
                <w:sz w:val="20"/>
                <w:szCs w:val="20"/>
              </w:rPr>
            </w:pPr>
          </w:p>
        </w:tc>
        <w:tc>
          <w:tcPr>
            <w:tcW w:w="7986" w:type="dxa"/>
          </w:tcPr>
          <w:p w14:paraId="441DD0F2" w14:textId="77777777" w:rsidR="001D6350" w:rsidRPr="001D6350" w:rsidRDefault="001D6350" w:rsidP="001D6350">
            <w:pPr>
              <w:cnfStyle w:val="000000100000" w:firstRow="0" w:lastRow="0" w:firstColumn="0" w:lastColumn="0" w:oddVBand="0" w:evenVBand="0" w:oddHBand="1" w:evenHBand="0" w:firstRowFirstColumn="0" w:firstRowLastColumn="0" w:lastRowFirstColumn="0" w:lastRowLastColumn="0"/>
            </w:pPr>
            <w:r w:rsidRPr="001D6350">
              <w:t>De verplichting tot betaling van de geleverde diensten ontstaat eerst na acceptatie van de diensten.</w:t>
            </w:r>
          </w:p>
        </w:tc>
        <w:tc>
          <w:tcPr>
            <w:tcW w:w="1209" w:type="dxa"/>
          </w:tcPr>
          <w:p w14:paraId="46E5A117" w14:textId="77777777" w:rsidR="001D6350" w:rsidRPr="001D6350" w:rsidRDefault="001D6350" w:rsidP="001D6350">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1D6350" w:rsidRPr="001D6350" w14:paraId="7A43617D" w14:textId="77777777" w:rsidTr="001D63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CF48EE3" w14:textId="77777777" w:rsidR="001D6350" w:rsidRPr="001D6350" w:rsidRDefault="001D6350" w:rsidP="00470476">
            <w:pPr>
              <w:numPr>
                <w:ilvl w:val="0"/>
                <w:numId w:val="51"/>
              </w:numPr>
              <w:tabs>
                <w:tab w:val="left" w:pos="-567"/>
              </w:tabs>
              <w:spacing w:line="240" w:lineRule="auto"/>
              <w:contextualSpacing/>
              <w:rPr>
                <w:rFonts w:cs="Arial"/>
                <w:sz w:val="20"/>
                <w:szCs w:val="20"/>
              </w:rPr>
            </w:pPr>
          </w:p>
        </w:tc>
        <w:tc>
          <w:tcPr>
            <w:tcW w:w="7986" w:type="dxa"/>
          </w:tcPr>
          <w:p w14:paraId="3D1A761A" w14:textId="77777777" w:rsidR="001D6350" w:rsidRPr="001D6350" w:rsidRDefault="001D6350" w:rsidP="001D6350">
            <w:pPr>
              <w:cnfStyle w:val="000000010000" w:firstRow="0" w:lastRow="0" w:firstColumn="0" w:lastColumn="0" w:oddVBand="0" w:evenVBand="0" w:oddHBand="0" w:evenHBand="1" w:firstRowFirstColumn="0" w:firstRowLastColumn="0" w:lastRowFirstColumn="0" w:lastRowLastColumn="0"/>
            </w:pPr>
            <w:r w:rsidRPr="001D6350">
              <w:t>Opdrachtnemer is in staat om een projectteam op te zetten, waarbij vervanging bij afwezigheid van één der projectleden is gewaarborgd.</w:t>
            </w:r>
          </w:p>
        </w:tc>
        <w:tc>
          <w:tcPr>
            <w:tcW w:w="1209" w:type="dxa"/>
          </w:tcPr>
          <w:p w14:paraId="3B31A2E8" w14:textId="77777777" w:rsidR="001D6350" w:rsidRPr="001D6350" w:rsidRDefault="001D6350" w:rsidP="001D6350">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05FFF5FE" w14:textId="77777777" w:rsidR="001D6350" w:rsidRPr="001D6350" w:rsidRDefault="001D6350" w:rsidP="001D6350"/>
    <w:p w14:paraId="478CD53C" w14:textId="77777777" w:rsidR="001D6350" w:rsidRPr="004E042E" w:rsidRDefault="001D6350" w:rsidP="001D6350">
      <w:pPr>
        <w:rPr>
          <w:b/>
          <w:bCs/>
        </w:rPr>
      </w:pPr>
      <w:r w:rsidRPr="004E042E">
        <w:rPr>
          <w:b/>
          <w:bCs/>
        </w:rPr>
        <w:t>Technische eisen perceel 1 groenontwerpen</w:t>
      </w:r>
    </w:p>
    <w:p w14:paraId="00DD2EF9" w14:textId="77777777" w:rsidR="001D6350" w:rsidRPr="004E042E" w:rsidRDefault="001D6350" w:rsidP="001D6350">
      <w:pPr>
        <w:rPr>
          <w:b/>
          <w:bCs/>
        </w:rPr>
      </w:pPr>
    </w:p>
    <w:tbl>
      <w:tblPr>
        <w:tblStyle w:val="Tabelstijlarcering"/>
        <w:tblW w:w="9870" w:type="dxa"/>
        <w:tblLayout w:type="fixed"/>
        <w:tblLook w:val="04A0" w:firstRow="1" w:lastRow="0" w:firstColumn="1" w:lastColumn="0" w:noHBand="0" w:noVBand="1"/>
      </w:tblPr>
      <w:tblGrid>
        <w:gridCol w:w="675"/>
        <w:gridCol w:w="7571"/>
        <w:gridCol w:w="1624"/>
      </w:tblGrid>
      <w:tr w:rsidR="001D6350" w:rsidRPr="004E042E" w14:paraId="2F446663" w14:textId="77777777" w:rsidTr="17EA3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05FC792" w14:textId="77777777" w:rsidR="001D6350" w:rsidRPr="004E042E" w:rsidRDefault="001D6350" w:rsidP="001D6350">
            <w:r w:rsidRPr="004E042E">
              <w:t>Nr.</w:t>
            </w:r>
          </w:p>
        </w:tc>
        <w:tc>
          <w:tcPr>
            <w:tcW w:w="7571" w:type="dxa"/>
          </w:tcPr>
          <w:p w14:paraId="3577FFF6" w14:textId="77777777" w:rsidR="001D6350" w:rsidRPr="004E042E" w:rsidRDefault="001D6350" w:rsidP="001D6350">
            <w:pPr>
              <w:cnfStyle w:val="100000000000" w:firstRow="1" w:lastRow="0" w:firstColumn="0" w:lastColumn="0" w:oddVBand="0" w:evenVBand="0" w:oddHBand="0" w:evenHBand="0" w:firstRowFirstColumn="0" w:firstRowLastColumn="0" w:lastRowFirstColumn="0" w:lastRowLastColumn="0"/>
              <w:rPr>
                <w:bCs/>
              </w:rPr>
            </w:pPr>
          </w:p>
        </w:tc>
        <w:tc>
          <w:tcPr>
            <w:tcW w:w="1624" w:type="dxa"/>
          </w:tcPr>
          <w:p w14:paraId="57A35017" w14:textId="77777777" w:rsidR="001D6350" w:rsidRPr="004E042E" w:rsidRDefault="001D6350" w:rsidP="001D6350">
            <w:pPr>
              <w:cnfStyle w:val="100000000000" w:firstRow="1" w:lastRow="0" w:firstColumn="0" w:lastColumn="0" w:oddVBand="0" w:evenVBand="0" w:oddHBand="0" w:evenHBand="0" w:firstRowFirstColumn="0" w:firstRowLastColumn="0" w:lastRowFirstColumn="0" w:lastRowLastColumn="0"/>
            </w:pPr>
            <w:r w:rsidRPr="004E042E">
              <w:t>Ja / Nee</w:t>
            </w:r>
          </w:p>
        </w:tc>
      </w:tr>
      <w:tr w:rsidR="001D6350" w:rsidRPr="001D6350" w14:paraId="0CF0FB93" w14:textId="77777777" w:rsidTr="17EA3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E18AA3F" w14:textId="77777777" w:rsidR="001D6350" w:rsidRPr="004E042E" w:rsidRDefault="001D6350" w:rsidP="00470476">
            <w:pPr>
              <w:numPr>
                <w:ilvl w:val="0"/>
                <w:numId w:val="51"/>
              </w:numPr>
              <w:spacing w:line="240" w:lineRule="auto"/>
              <w:contextualSpacing/>
              <w:rPr>
                <w:rFonts w:cs="Arial"/>
                <w:bCs/>
                <w:sz w:val="20"/>
                <w:szCs w:val="20"/>
              </w:rPr>
            </w:pPr>
          </w:p>
        </w:tc>
        <w:tc>
          <w:tcPr>
            <w:tcW w:w="7571" w:type="dxa"/>
          </w:tcPr>
          <w:p w14:paraId="43481B43" w14:textId="77777777" w:rsidR="001D6350" w:rsidRPr="004E042E" w:rsidRDefault="4B7B7BE7" w:rsidP="210EC49E">
            <w:pPr>
              <w:cnfStyle w:val="000000100000" w:firstRow="0" w:lastRow="0" w:firstColumn="0" w:lastColumn="0" w:oddVBand="0" w:evenVBand="0" w:oddHBand="1" w:evenHBand="0" w:firstRowFirstColumn="0" w:firstRowLastColumn="0" w:lastRowFirstColumn="0" w:lastRowLastColumn="0"/>
            </w:pPr>
            <w:r w:rsidRPr="004E042E">
              <w:t xml:space="preserve">Opdrachtnemer stelt de tekeningen op in de Nederlandse CAD standaard NL CS en levert de tekening aan in DGN en PDF </w:t>
            </w:r>
            <w:r w:rsidR="1D71709A" w:rsidRPr="004E042E">
              <w:t>met tekenhoofd conform de standaard van de gemeente Westland</w:t>
            </w:r>
          </w:p>
        </w:tc>
        <w:tc>
          <w:tcPr>
            <w:tcW w:w="1624" w:type="dxa"/>
          </w:tcPr>
          <w:p w14:paraId="404AB43A" w14:textId="77777777" w:rsidR="001D6350" w:rsidRPr="004E042E" w:rsidRDefault="001D6350" w:rsidP="001D6350">
            <w:pPr>
              <w:spacing w:line="240"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1934AF" w:rsidRPr="001D6350" w14:paraId="2AF5475B" w14:textId="77777777" w:rsidTr="17EA37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3EFFC77" w14:textId="77777777" w:rsidR="001934AF" w:rsidRPr="00CF6B4D" w:rsidRDefault="001934AF" w:rsidP="782CCA99">
            <w:pPr>
              <w:numPr>
                <w:ilvl w:val="0"/>
                <w:numId w:val="51"/>
              </w:numPr>
              <w:spacing w:line="240" w:lineRule="auto"/>
              <w:contextualSpacing/>
              <w:rPr>
                <w:rFonts w:eastAsia="Arial" w:cs="Arial"/>
                <w:szCs w:val="18"/>
              </w:rPr>
            </w:pPr>
          </w:p>
        </w:tc>
        <w:tc>
          <w:tcPr>
            <w:tcW w:w="7571" w:type="dxa"/>
          </w:tcPr>
          <w:p w14:paraId="78B50E56" w14:textId="77777777" w:rsidR="001934AF" w:rsidRPr="782CCA99" w:rsidRDefault="001934AF" w:rsidP="00CF6B4D">
            <w:pPr>
              <w:cnfStyle w:val="000000010000" w:firstRow="0" w:lastRow="0" w:firstColumn="0" w:lastColumn="0" w:oddVBand="0" w:evenVBand="0" w:oddHBand="0" w:evenHBand="1" w:firstRowFirstColumn="0" w:firstRowLastColumn="0" w:lastRowFirstColumn="0" w:lastRowLastColumn="0"/>
              <w:rPr>
                <w:rFonts w:eastAsia="Arial" w:cs="Arial"/>
                <w:szCs w:val="18"/>
              </w:rPr>
            </w:pPr>
            <w:bookmarkStart w:id="2" w:name="_Hlk112870587"/>
            <w:r w:rsidRPr="00234070">
              <w:t xml:space="preserve">Opdrachtnemer stelt de tekeningen op volgens het uitwerkingsniveau tekeningen van de gemeente Westland (zie </w:t>
            </w:r>
            <w:r w:rsidRPr="00234070">
              <w:rPr>
                <w:b/>
              </w:rPr>
              <w:t>Bijlage 1</w:t>
            </w:r>
            <w:r>
              <w:rPr>
                <w:b/>
              </w:rPr>
              <w:t>6</w:t>
            </w:r>
            <w:r w:rsidRPr="00234070">
              <w:t>).</w:t>
            </w:r>
            <w:bookmarkEnd w:id="2"/>
          </w:p>
        </w:tc>
        <w:tc>
          <w:tcPr>
            <w:tcW w:w="1624" w:type="dxa"/>
          </w:tcPr>
          <w:p w14:paraId="54F3E06B" w14:textId="77777777" w:rsidR="001934AF" w:rsidRPr="001D6350" w:rsidRDefault="001934AF" w:rsidP="001D6350">
            <w:pPr>
              <w:spacing w:line="240" w:lineRule="auto"/>
              <w:cnfStyle w:val="000000010000" w:firstRow="0" w:lastRow="0" w:firstColumn="0" w:lastColumn="0" w:oddVBand="0" w:evenVBand="0" w:oddHBand="0" w:evenHBand="1" w:firstRowFirstColumn="0" w:firstRowLastColumn="0" w:lastRowFirstColumn="0" w:lastRowLastColumn="0"/>
              <w:rPr>
                <w:rFonts w:cs="Arial"/>
                <w:b/>
                <w:bCs/>
                <w:sz w:val="20"/>
                <w:szCs w:val="20"/>
                <w:highlight w:val="green"/>
              </w:rPr>
            </w:pPr>
          </w:p>
        </w:tc>
      </w:tr>
      <w:tr w:rsidR="001D6350" w:rsidRPr="001D6350" w14:paraId="3D1B2829" w14:textId="77777777" w:rsidTr="17EA3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EBF49C6" w14:textId="77777777" w:rsidR="001D6350" w:rsidRPr="00CF6B4D" w:rsidRDefault="001D6350" w:rsidP="782CCA99">
            <w:pPr>
              <w:numPr>
                <w:ilvl w:val="0"/>
                <w:numId w:val="51"/>
              </w:numPr>
              <w:spacing w:line="240" w:lineRule="auto"/>
              <w:contextualSpacing/>
              <w:rPr>
                <w:rFonts w:eastAsia="Arial" w:cs="Arial"/>
                <w:szCs w:val="18"/>
              </w:rPr>
            </w:pPr>
          </w:p>
        </w:tc>
        <w:tc>
          <w:tcPr>
            <w:tcW w:w="7571" w:type="dxa"/>
          </w:tcPr>
          <w:p w14:paraId="2B7DF0FF" w14:textId="77777777" w:rsidR="001D6350" w:rsidRPr="001D6350" w:rsidRDefault="782CCA99" w:rsidP="00CF6B4D">
            <w:pPr>
              <w:cnfStyle w:val="000000100000" w:firstRow="0" w:lastRow="0" w:firstColumn="0" w:lastColumn="0" w:oddVBand="0" w:evenVBand="0" w:oddHBand="1" w:evenHBand="0" w:firstRowFirstColumn="0" w:firstRowLastColumn="0" w:lastRowFirstColumn="0" w:lastRowLastColumn="0"/>
              <w:rPr>
                <w:rFonts w:eastAsia="Arial" w:cs="Arial"/>
                <w:szCs w:val="18"/>
              </w:rPr>
            </w:pPr>
            <w:r w:rsidRPr="782CCA99">
              <w:rPr>
                <w:rFonts w:eastAsia="Arial" w:cs="Arial"/>
                <w:szCs w:val="18"/>
              </w:rPr>
              <w:t>Opdrachtnemer is akkoord dat de meest recente “Programma voor Standaardinrichting openbare ruimte” van de gemeente Westland (zie Bijlage 15</w:t>
            </w:r>
            <w:r w:rsidR="00637B7C">
              <w:rPr>
                <w:rFonts w:eastAsia="Arial" w:cs="Arial"/>
                <w:szCs w:val="18"/>
              </w:rPr>
              <w:t xml:space="preserve"> voor de huidige recente versie</w:t>
            </w:r>
            <w:r w:rsidRPr="782CCA99">
              <w:rPr>
                <w:rFonts w:eastAsia="Arial" w:cs="Arial"/>
                <w:szCs w:val="18"/>
              </w:rPr>
              <w:t>), alsmede het “moeder” bestek en standaard format van de aanbestedingsleidraad van toepassing zijn. Gedurende de looptijd van dit contract kunnen deze standaard documenten worden herzien door de opdrachtgever. Deze herziende versies zijn op dat moment van toepassing, zonder dat daar meerkosten voor in rekening gebracht kunnen worden. Tevens vallen ook hieronder de contractvormen UAV-</w:t>
            </w:r>
            <w:r w:rsidR="00CF6B4D">
              <w:rPr>
                <w:rFonts w:eastAsia="Arial" w:cs="Arial"/>
                <w:szCs w:val="18"/>
              </w:rPr>
              <w:t>GC</w:t>
            </w:r>
            <w:r w:rsidRPr="782CCA99">
              <w:rPr>
                <w:rFonts w:eastAsia="Arial" w:cs="Arial"/>
                <w:szCs w:val="18"/>
              </w:rPr>
              <w:t xml:space="preserve"> en RAW die door wet- en regelgeving kunnen wijzigen.</w:t>
            </w:r>
          </w:p>
        </w:tc>
        <w:tc>
          <w:tcPr>
            <w:tcW w:w="1624" w:type="dxa"/>
          </w:tcPr>
          <w:p w14:paraId="199325BB" w14:textId="77777777" w:rsidR="001D6350" w:rsidRPr="001D6350" w:rsidRDefault="001D6350" w:rsidP="001D6350">
            <w:pPr>
              <w:spacing w:line="240" w:lineRule="auto"/>
              <w:cnfStyle w:val="000000100000" w:firstRow="0" w:lastRow="0" w:firstColumn="0" w:lastColumn="0" w:oddVBand="0" w:evenVBand="0" w:oddHBand="1" w:evenHBand="0" w:firstRowFirstColumn="0" w:firstRowLastColumn="0" w:lastRowFirstColumn="0" w:lastRowLastColumn="0"/>
              <w:rPr>
                <w:rFonts w:cs="Arial"/>
                <w:b/>
                <w:bCs/>
                <w:sz w:val="20"/>
                <w:szCs w:val="20"/>
                <w:highlight w:val="green"/>
              </w:rPr>
            </w:pPr>
          </w:p>
        </w:tc>
      </w:tr>
      <w:tr w:rsidR="001D6350" w:rsidRPr="001D6350" w14:paraId="0458F05B" w14:textId="77777777" w:rsidTr="17EA37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5E093B2" w14:textId="77777777" w:rsidR="001D6350" w:rsidRPr="00CF6B4D" w:rsidRDefault="001D6350" w:rsidP="00470476">
            <w:pPr>
              <w:numPr>
                <w:ilvl w:val="0"/>
                <w:numId w:val="51"/>
              </w:numPr>
              <w:spacing w:line="240" w:lineRule="auto"/>
              <w:contextualSpacing/>
              <w:rPr>
                <w:rFonts w:cs="Arial"/>
                <w:bCs/>
                <w:sz w:val="20"/>
                <w:szCs w:val="20"/>
              </w:rPr>
            </w:pPr>
          </w:p>
        </w:tc>
        <w:tc>
          <w:tcPr>
            <w:tcW w:w="7571" w:type="dxa"/>
          </w:tcPr>
          <w:p w14:paraId="238EF599" w14:textId="77777777" w:rsidR="001D6350" w:rsidRPr="001D6350" w:rsidRDefault="782CCA99" w:rsidP="210EC49E">
            <w:pPr>
              <w:cnfStyle w:val="000000010000" w:firstRow="0" w:lastRow="0" w:firstColumn="0" w:lastColumn="0" w:oddVBand="0" w:evenVBand="0" w:oddHBand="0" w:evenHBand="1" w:firstRowFirstColumn="0" w:firstRowLastColumn="0" w:lastRowFirstColumn="0" w:lastRowLastColumn="0"/>
            </w:pPr>
            <w:r>
              <w:t>Opdrachtnemer heeft aantoonbare groenkennis en sortimentskennis van met name gemeentelijk groen, bij alle in te zetten medewerkers</w:t>
            </w:r>
            <w:r w:rsidR="001934AF">
              <w:t>.</w:t>
            </w:r>
          </w:p>
        </w:tc>
        <w:tc>
          <w:tcPr>
            <w:tcW w:w="1624" w:type="dxa"/>
          </w:tcPr>
          <w:p w14:paraId="3E70B191" w14:textId="77777777" w:rsidR="001D6350" w:rsidRPr="001D6350" w:rsidRDefault="001D6350" w:rsidP="001D6350">
            <w:pPr>
              <w:spacing w:line="240" w:lineRule="auto"/>
              <w:cnfStyle w:val="000000010000" w:firstRow="0" w:lastRow="0" w:firstColumn="0" w:lastColumn="0" w:oddVBand="0" w:evenVBand="0" w:oddHBand="0" w:evenHBand="1" w:firstRowFirstColumn="0" w:firstRowLastColumn="0" w:lastRowFirstColumn="0" w:lastRowLastColumn="0"/>
              <w:rPr>
                <w:rFonts w:cs="Arial"/>
                <w:b/>
                <w:bCs/>
                <w:sz w:val="20"/>
                <w:szCs w:val="20"/>
                <w:highlight w:val="green"/>
              </w:rPr>
            </w:pPr>
          </w:p>
        </w:tc>
      </w:tr>
    </w:tbl>
    <w:p w14:paraId="63097D04" w14:textId="77777777" w:rsidR="210EC49E" w:rsidRDefault="004E042E">
      <w:r>
        <w:t>.</w:t>
      </w:r>
    </w:p>
    <w:p w14:paraId="7E0DF7DD" w14:textId="77777777" w:rsidR="00CF6B4D" w:rsidRDefault="00CF6B4D">
      <w:pPr>
        <w:tabs>
          <w:tab w:val="clear" w:pos="357"/>
        </w:tabs>
        <w:spacing w:after="200" w:line="276" w:lineRule="auto"/>
      </w:pPr>
      <w:r>
        <w:br w:type="page"/>
      </w:r>
    </w:p>
    <w:p w14:paraId="78EACB53" w14:textId="77777777" w:rsidR="001D6350" w:rsidRPr="001D6350" w:rsidRDefault="001D6350" w:rsidP="001D6350"/>
    <w:p w14:paraId="62871AAC" w14:textId="77777777" w:rsidR="001D6350" w:rsidRPr="001934AF" w:rsidRDefault="001D6350" w:rsidP="392DC13F">
      <w:pPr>
        <w:rPr>
          <w:b/>
          <w:bCs/>
        </w:rPr>
      </w:pPr>
      <w:r w:rsidRPr="001934AF">
        <w:rPr>
          <w:b/>
          <w:bCs/>
        </w:rPr>
        <w:t>Technische eisen perceel 2 groenonderhoudsbestekken</w:t>
      </w:r>
    </w:p>
    <w:p w14:paraId="74172B7F" w14:textId="77777777" w:rsidR="392DC13F" w:rsidRPr="001934AF" w:rsidRDefault="392DC13F" w:rsidP="392DC13F">
      <w:pPr>
        <w:rPr>
          <w:b/>
          <w:bCs/>
        </w:rPr>
      </w:pPr>
    </w:p>
    <w:tbl>
      <w:tblPr>
        <w:tblStyle w:val="Tabelstijlarcering"/>
        <w:tblW w:w="0" w:type="auto"/>
        <w:tblLook w:val="04A0" w:firstRow="1" w:lastRow="0" w:firstColumn="1" w:lastColumn="0" w:noHBand="0" w:noVBand="1"/>
      </w:tblPr>
      <w:tblGrid>
        <w:gridCol w:w="671"/>
        <w:gridCol w:w="7474"/>
        <w:gridCol w:w="1607"/>
      </w:tblGrid>
      <w:tr w:rsidR="392DC13F" w:rsidRPr="001934AF" w14:paraId="7B112938" w14:textId="77777777" w:rsidTr="17EA3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7ECA05F" w14:textId="77777777" w:rsidR="001D6350" w:rsidRPr="001934AF" w:rsidRDefault="001D6350">
            <w:r w:rsidRPr="001934AF">
              <w:t>Nr.</w:t>
            </w:r>
          </w:p>
        </w:tc>
        <w:tc>
          <w:tcPr>
            <w:tcW w:w="7571" w:type="dxa"/>
          </w:tcPr>
          <w:p w14:paraId="0BD13275" w14:textId="77777777" w:rsidR="392DC13F" w:rsidRPr="001934AF" w:rsidRDefault="392DC13F" w:rsidP="392DC13F">
            <w:pPr>
              <w:cnfStyle w:val="100000000000" w:firstRow="1" w:lastRow="0" w:firstColumn="0" w:lastColumn="0" w:oddVBand="0" w:evenVBand="0" w:oddHBand="0" w:evenHBand="0" w:firstRowFirstColumn="0" w:firstRowLastColumn="0" w:lastRowFirstColumn="0" w:lastRowLastColumn="0"/>
            </w:pPr>
          </w:p>
        </w:tc>
        <w:tc>
          <w:tcPr>
            <w:tcW w:w="1624" w:type="dxa"/>
          </w:tcPr>
          <w:p w14:paraId="73897317" w14:textId="77777777" w:rsidR="001D6350" w:rsidRPr="001934AF" w:rsidRDefault="001D6350" w:rsidP="392DC13F">
            <w:pPr>
              <w:cnfStyle w:val="100000000000" w:firstRow="1" w:lastRow="0" w:firstColumn="0" w:lastColumn="0" w:oddVBand="0" w:evenVBand="0" w:oddHBand="0" w:evenHBand="0" w:firstRowFirstColumn="0" w:firstRowLastColumn="0" w:lastRowFirstColumn="0" w:lastRowLastColumn="0"/>
            </w:pPr>
            <w:r w:rsidRPr="001934AF">
              <w:t>Ja / Nee</w:t>
            </w:r>
          </w:p>
        </w:tc>
      </w:tr>
      <w:tr w:rsidR="392DC13F" w:rsidRPr="001934AF" w14:paraId="35882919" w14:textId="77777777" w:rsidTr="17EA3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C6750E3" w14:textId="77777777" w:rsidR="392DC13F" w:rsidRPr="001934AF" w:rsidRDefault="392DC13F" w:rsidP="392DC13F">
            <w:pPr>
              <w:numPr>
                <w:ilvl w:val="0"/>
                <w:numId w:val="51"/>
              </w:numPr>
              <w:spacing w:line="240" w:lineRule="auto"/>
              <w:contextualSpacing/>
              <w:rPr>
                <w:rFonts w:cs="Arial"/>
                <w:sz w:val="20"/>
                <w:szCs w:val="20"/>
              </w:rPr>
            </w:pPr>
          </w:p>
        </w:tc>
        <w:tc>
          <w:tcPr>
            <w:tcW w:w="7571" w:type="dxa"/>
          </w:tcPr>
          <w:p w14:paraId="029704F0" w14:textId="72A67C59" w:rsidR="01928E96" w:rsidRPr="001934AF" w:rsidRDefault="00917DCC" w:rsidP="17EA3796">
            <w:pPr>
              <w:cnfStyle w:val="000000100000" w:firstRow="0" w:lastRow="0" w:firstColumn="0" w:lastColumn="0" w:oddVBand="0" w:evenVBand="0" w:oddHBand="1" w:evenHBand="0" w:firstRowFirstColumn="0" w:firstRowLastColumn="0" w:lastRowFirstColumn="0" w:lastRowLastColumn="0"/>
            </w:pPr>
            <w:r w:rsidRPr="00652206">
              <w:t xml:space="preserve">Opdrachtnemer krijgt </w:t>
            </w:r>
            <w:proofErr w:type="spellStart"/>
            <w:r w:rsidRPr="00652206">
              <w:t>shape</w:t>
            </w:r>
            <w:proofErr w:type="spellEnd"/>
            <w:r w:rsidRPr="00652206">
              <w:t xml:space="preserve"> (of </w:t>
            </w:r>
            <w:proofErr w:type="spellStart"/>
            <w:r w:rsidRPr="00652206">
              <w:t>Geojson</w:t>
            </w:r>
            <w:proofErr w:type="spellEnd"/>
            <w:r w:rsidRPr="00652206">
              <w:t xml:space="preserve">) bestanden aangeleverd van de gemeente en vertaalt deze naar leesbare (deel)bestektekeningen voor de uitvoering. Deze tekeningen moeten in </w:t>
            </w:r>
            <w:proofErr w:type="spellStart"/>
            <w:r w:rsidRPr="00652206">
              <w:t>dgn</w:t>
            </w:r>
            <w:proofErr w:type="spellEnd"/>
            <w:r w:rsidRPr="00652206">
              <w:t xml:space="preserve"> en pdf bestand aangeleverd kunnen worden.</w:t>
            </w:r>
          </w:p>
        </w:tc>
        <w:tc>
          <w:tcPr>
            <w:tcW w:w="1624" w:type="dxa"/>
          </w:tcPr>
          <w:p w14:paraId="76A510F3" w14:textId="77777777" w:rsidR="392DC13F" w:rsidRPr="001934AF" w:rsidRDefault="392DC13F" w:rsidP="392DC13F">
            <w:pPr>
              <w:spacing w:line="240"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1235A5" w:rsidRPr="001934AF" w14:paraId="2BB48AC2" w14:textId="77777777" w:rsidTr="17EA37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39D875D" w14:textId="77777777" w:rsidR="001235A5" w:rsidRPr="001934AF" w:rsidRDefault="001235A5" w:rsidP="392DC13F">
            <w:pPr>
              <w:numPr>
                <w:ilvl w:val="0"/>
                <w:numId w:val="51"/>
              </w:numPr>
              <w:spacing w:line="240" w:lineRule="auto"/>
              <w:contextualSpacing/>
              <w:rPr>
                <w:rFonts w:eastAsia="Arial" w:cs="Arial"/>
              </w:rPr>
            </w:pPr>
          </w:p>
        </w:tc>
        <w:tc>
          <w:tcPr>
            <w:tcW w:w="7571" w:type="dxa"/>
          </w:tcPr>
          <w:p w14:paraId="0D5EC81D" w14:textId="5A7DCFD6" w:rsidR="001235A5" w:rsidRPr="001934AF" w:rsidRDefault="00917DCC" w:rsidP="392DC13F">
            <w:pPr>
              <w:cnfStyle w:val="000000010000" w:firstRow="0" w:lastRow="0" w:firstColumn="0" w:lastColumn="0" w:oddVBand="0" w:evenVBand="0" w:oddHBand="0" w:evenHBand="1" w:firstRowFirstColumn="0" w:firstRowLastColumn="0" w:lastRowFirstColumn="0" w:lastRowLastColumn="0"/>
              <w:rPr>
                <w:rFonts w:eastAsia="Arial" w:cs="Arial"/>
              </w:rPr>
            </w:pPr>
            <w:r>
              <w:t>Vervallen</w:t>
            </w:r>
          </w:p>
        </w:tc>
        <w:tc>
          <w:tcPr>
            <w:tcW w:w="1624" w:type="dxa"/>
          </w:tcPr>
          <w:p w14:paraId="082FC566" w14:textId="3799C371" w:rsidR="001235A5" w:rsidRPr="00917DCC" w:rsidRDefault="00917DCC" w:rsidP="392DC13F">
            <w:pPr>
              <w:spacing w:line="240" w:lineRule="auto"/>
              <w:cnfStyle w:val="000000010000" w:firstRow="0" w:lastRow="0" w:firstColumn="0" w:lastColumn="0" w:oddVBand="0" w:evenVBand="0" w:oddHBand="0" w:evenHBand="1" w:firstRowFirstColumn="0" w:firstRowLastColumn="0" w:lastRowFirstColumn="0" w:lastRowLastColumn="0"/>
              <w:rPr>
                <w:rFonts w:cs="Arial"/>
                <w:b/>
                <w:bCs/>
                <w:sz w:val="20"/>
                <w:szCs w:val="20"/>
              </w:rPr>
            </w:pPr>
            <w:r w:rsidRPr="00917DCC">
              <w:rPr>
                <w:b/>
                <w:bCs/>
              </w:rPr>
              <w:t>Vervallen</w:t>
            </w:r>
          </w:p>
        </w:tc>
      </w:tr>
      <w:tr w:rsidR="392DC13F" w:rsidRPr="001934AF" w14:paraId="336E7214" w14:textId="77777777" w:rsidTr="17EA3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83C10DD" w14:textId="77777777" w:rsidR="392DC13F" w:rsidRPr="001934AF" w:rsidRDefault="392DC13F" w:rsidP="392DC13F">
            <w:pPr>
              <w:numPr>
                <w:ilvl w:val="0"/>
                <w:numId w:val="51"/>
              </w:numPr>
              <w:spacing w:line="240" w:lineRule="auto"/>
              <w:contextualSpacing/>
              <w:rPr>
                <w:rFonts w:eastAsia="Arial" w:cs="Arial"/>
              </w:rPr>
            </w:pPr>
          </w:p>
        </w:tc>
        <w:tc>
          <w:tcPr>
            <w:tcW w:w="7571" w:type="dxa"/>
          </w:tcPr>
          <w:p w14:paraId="435FC6B3" w14:textId="79852206" w:rsidR="782CCA99" w:rsidRPr="001934AF" w:rsidRDefault="00917DCC" w:rsidP="392DC13F">
            <w:pPr>
              <w:cnfStyle w:val="000000100000" w:firstRow="0" w:lastRow="0" w:firstColumn="0" w:lastColumn="0" w:oddVBand="0" w:evenVBand="0" w:oddHBand="1" w:evenHBand="0" w:firstRowFirstColumn="0" w:firstRowLastColumn="0" w:lastRowFirstColumn="0" w:lastRowLastColumn="0"/>
              <w:rPr>
                <w:rFonts w:eastAsia="Arial" w:cs="Arial"/>
              </w:rPr>
            </w:pPr>
            <w:r>
              <w:t>Vervallen</w:t>
            </w:r>
          </w:p>
        </w:tc>
        <w:tc>
          <w:tcPr>
            <w:tcW w:w="1624" w:type="dxa"/>
          </w:tcPr>
          <w:p w14:paraId="4C56A7C1" w14:textId="5DE025DD" w:rsidR="392DC13F" w:rsidRPr="00917DCC" w:rsidRDefault="00917DCC" w:rsidP="392DC13F">
            <w:pPr>
              <w:spacing w:line="240"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917DCC">
              <w:rPr>
                <w:b/>
                <w:bCs/>
              </w:rPr>
              <w:t>Vervallen</w:t>
            </w:r>
          </w:p>
        </w:tc>
      </w:tr>
      <w:tr w:rsidR="392DC13F" w:rsidRPr="001934AF" w14:paraId="68DD506F" w14:textId="77777777" w:rsidTr="17EA37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F1B3060" w14:textId="77777777" w:rsidR="392DC13F" w:rsidRPr="001934AF" w:rsidRDefault="392DC13F" w:rsidP="392DC13F">
            <w:pPr>
              <w:numPr>
                <w:ilvl w:val="0"/>
                <w:numId w:val="51"/>
              </w:numPr>
              <w:spacing w:line="240" w:lineRule="auto"/>
              <w:contextualSpacing/>
              <w:rPr>
                <w:rFonts w:cs="Arial"/>
                <w:sz w:val="20"/>
                <w:szCs w:val="20"/>
              </w:rPr>
            </w:pPr>
          </w:p>
        </w:tc>
        <w:tc>
          <w:tcPr>
            <w:tcW w:w="7571" w:type="dxa"/>
          </w:tcPr>
          <w:p w14:paraId="411B94D0" w14:textId="5335ABA7" w:rsidR="782CCA99" w:rsidRPr="001934AF" w:rsidRDefault="00917DCC">
            <w:pPr>
              <w:cnfStyle w:val="000000010000" w:firstRow="0" w:lastRow="0" w:firstColumn="0" w:lastColumn="0" w:oddVBand="0" w:evenVBand="0" w:oddHBand="0" w:evenHBand="1" w:firstRowFirstColumn="0" w:firstRowLastColumn="0" w:lastRowFirstColumn="0" w:lastRowLastColumn="0"/>
            </w:pPr>
            <w:r w:rsidRPr="00652206">
              <w:t>Opdrachtnemer heeft aantoonbare groenkennis en sortimentskennis van met name gemeentelijk groen bij alle medewerkers die vakinhoudelijk met een product voor Opdrachtgever bezig zijn.</w:t>
            </w:r>
          </w:p>
        </w:tc>
        <w:tc>
          <w:tcPr>
            <w:tcW w:w="1624" w:type="dxa"/>
          </w:tcPr>
          <w:p w14:paraId="5A28C368" w14:textId="77777777" w:rsidR="392DC13F" w:rsidRPr="001934AF" w:rsidRDefault="392DC13F" w:rsidP="392DC13F">
            <w:pPr>
              <w:spacing w:line="240" w:lineRule="auto"/>
              <w:cnfStyle w:val="000000010000" w:firstRow="0" w:lastRow="0" w:firstColumn="0" w:lastColumn="0" w:oddVBand="0" w:evenVBand="0" w:oddHBand="0" w:evenHBand="1" w:firstRowFirstColumn="0" w:firstRowLastColumn="0" w:lastRowFirstColumn="0" w:lastRowLastColumn="0"/>
              <w:rPr>
                <w:rFonts w:cs="Arial"/>
                <w:b/>
                <w:bCs/>
                <w:sz w:val="20"/>
                <w:szCs w:val="20"/>
              </w:rPr>
            </w:pPr>
          </w:p>
        </w:tc>
      </w:tr>
      <w:tr w:rsidR="392DC13F" w14:paraId="341324D9" w14:textId="77777777" w:rsidTr="17EA3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D63A27F" w14:textId="77777777" w:rsidR="392DC13F" w:rsidRPr="001934AF" w:rsidRDefault="392DC13F" w:rsidP="392DC13F">
            <w:pPr>
              <w:numPr>
                <w:ilvl w:val="0"/>
                <w:numId w:val="51"/>
              </w:numPr>
              <w:spacing w:line="240" w:lineRule="auto"/>
              <w:contextualSpacing/>
              <w:rPr>
                <w:rFonts w:cs="Arial"/>
                <w:sz w:val="20"/>
                <w:szCs w:val="20"/>
              </w:rPr>
            </w:pPr>
          </w:p>
        </w:tc>
        <w:tc>
          <w:tcPr>
            <w:tcW w:w="7571" w:type="dxa"/>
          </w:tcPr>
          <w:p w14:paraId="425D9264" w14:textId="62153B7E" w:rsidR="210EC49E" w:rsidRPr="001934AF" w:rsidRDefault="00917DCC" w:rsidP="392DC13F">
            <w:pPr>
              <w:cnfStyle w:val="000000100000" w:firstRow="0" w:lastRow="0" w:firstColumn="0" w:lastColumn="0" w:oddVBand="0" w:evenVBand="0" w:oddHBand="1" w:evenHBand="0" w:firstRowFirstColumn="0" w:firstRowLastColumn="0" w:lastRowFirstColumn="0" w:lastRowLastColumn="0"/>
            </w:pPr>
            <w:r w:rsidRPr="00652206">
              <w:t>Opdrachtnemer is door middel van 1 medewerker binnen het projectteam, die werkt aan een opdracht voor Opdrachtgever, WNB BB niveau 3 gecertificeerd.</w:t>
            </w:r>
          </w:p>
        </w:tc>
        <w:tc>
          <w:tcPr>
            <w:tcW w:w="1624" w:type="dxa"/>
          </w:tcPr>
          <w:p w14:paraId="1AC5DF45" w14:textId="77777777" w:rsidR="392DC13F" w:rsidRPr="001934AF" w:rsidRDefault="392DC13F" w:rsidP="392DC13F">
            <w:pPr>
              <w:spacing w:line="240"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bl>
    <w:p w14:paraId="5D7956F2" w14:textId="77777777" w:rsidR="392DC13F" w:rsidRDefault="392DC13F" w:rsidP="392DC13F"/>
    <w:p w14:paraId="13097203" w14:textId="77777777" w:rsidR="001D6350" w:rsidRPr="001D6350" w:rsidRDefault="001D6350" w:rsidP="001D6350">
      <w:pPr>
        <w:rPr>
          <w:b/>
          <w:bCs/>
        </w:rPr>
      </w:pPr>
      <w:r w:rsidRPr="001D6350">
        <w:rPr>
          <w:b/>
          <w:bCs/>
        </w:rPr>
        <w:t xml:space="preserve">Personele eisen </w:t>
      </w:r>
    </w:p>
    <w:p w14:paraId="6C67865F" w14:textId="77777777" w:rsidR="001D6350" w:rsidRPr="001D6350" w:rsidRDefault="001D6350" w:rsidP="001D6350">
      <w:pPr>
        <w:rPr>
          <w:b/>
          <w:bCs/>
        </w:rPr>
      </w:pPr>
    </w:p>
    <w:tbl>
      <w:tblPr>
        <w:tblStyle w:val="Tabelstijlarcering"/>
        <w:tblW w:w="9870" w:type="dxa"/>
        <w:tblLayout w:type="fixed"/>
        <w:tblLook w:val="04A0" w:firstRow="1" w:lastRow="0" w:firstColumn="1" w:lastColumn="0" w:noHBand="0" w:noVBand="1"/>
      </w:tblPr>
      <w:tblGrid>
        <w:gridCol w:w="624"/>
        <w:gridCol w:w="7636"/>
        <w:gridCol w:w="1610"/>
      </w:tblGrid>
      <w:tr w:rsidR="001D6350" w:rsidRPr="001D6350" w14:paraId="15C615AD" w14:textId="77777777" w:rsidTr="17EA3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5A9AEDEF" w14:textId="77777777" w:rsidR="001D6350" w:rsidRPr="001D6350" w:rsidRDefault="001D6350" w:rsidP="001D6350">
            <w:r w:rsidRPr="001D6350">
              <w:t>Nr.</w:t>
            </w:r>
          </w:p>
        </w:tc>
        <w:tc>
          <w:tcPr>
            <w:tcW w:w="7636" w:type="dxa"/>
          </w:tcPr>
          <w:p w14:paraId="04A6DABF" w14:textId="77777777" w:rsidR="001D6350" w:rsidRPr="001D6350" w:rsidRDefault="001D6350" w:rsidP="001D6350">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10227A9A" w14:textId="77777777" w:rsidR="001D6350" w:rsidRPr="001D6350" w:rsidRDefault="001D6350" w:rsidP="001D6350">
            <w:pPr>
              <w:cnfStyle w:val="100000000000" w:firstRow="1" w:lastRow="0" w:firstColumn="0" w:lastColumn="0" w:oddVBand="0" w:evenVBand="0" w:oddHBand="0" w:evenHBand="0" w:firstRowFirstColumn="0" w:firstRowLastColumn="0" w:lastRowFirstColumn="0" w:lastRowLastColumn="0"/>
            </w:pPr>
            <w:r w:rsidRPr="001D6350">
              <w:t>Ja / Nee</w:t>
            </w:r>
          </w:p>
        </w:tc>
      </w:tr>
      <w:tr w:rsidR="001D6350" w:rsidRPr="001D6350" w14:paraId="5362534A" w14:textId="77777777" w:rsidTr="17EA3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6B3A5C5F" w14:textId="77777777" w:rsidR="001D6350" w:rsidRPr="001D6350" w:rsidRDefault="001D6350" w:rsidP="17EA3796">
            <w:pPr>
              <w:numPr>
                <w:ilvl w:val="0"/>
                <w:numId w:val="51"/>
              </w:numPr>
              <w:spacing w:line="240" w:lineRule="auto"/>
              <w:contextualSpacing/>
              <w:rPr>
                <w:rFonts w:cs="Arial"/>
                <w:sz w:val="20"/>
                <w:szCs w:val="20"/>
              </w:rPr>
            </w:pPr>
          </w:p>
        </w:tc>
        <w:tc>
          <w:tcPr>
            <w:tcW w:w="7636" w:type="dxa"/>
          </w:tcPr>
          <w:p w14:paraId="38F69023" w14:textId="77777777" w:rsidR="001D6350" w:rsidRPr="001D6350" w:rsidRDefault="001D6350" w:rsidP="001D6350">
            <w:pPr>
              <w:cnfStyle w:val="000000100000" w:firstRow="0" w:lastRow="0" w:firstColumn="0" w:lastColumn="0" w:oddVBand="0" w:evenVBand="0" w:oddHBand="1" w:evenHBand="0" w:firstRowFirstColumn="0" w:firstRowLastColumn="0" w:lastRowFirstColumn="0" w:lastRowLastColumn="0"/>
            </w:pPr>
            <w:r w:rsidRPr="001D6350">
              <w:t>De schriftelijke en mondelinge communicatie tussen Opdrachtnemer en de projectpartners alsmede de Gemeente, is zowel online als offline, netjes, accuraat, vriendelijk en zakelijk.</w:t>
            </w:r>
          </w:p>
        </w:tc>
        <w:tc>
          <w:tcPr>
            <w:tcW w:w="1610" w:type="dxa"/>
          </w:tcPr>
          <w:p w14:paraId="660470A5" w14:textId="77777777" w:rsidR="001D6350" w:rsidRPr="001D6350" w:rsidRDefault="001D6350" w:rsidP="001D6350">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1D6350" w:rsidRPr="001D6350" w14:paraId="35E14270" w14:textId="77777777" w:rsidTr="17EA37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7E22268E" w14:textId="77777777" w:rsidR="001D6350" w:rsidRPr="001D6350" w:rsidRDefault="001D6350" w:rsidP="00470476">
            <w:pPr>
              <w:numPr>
                <w:ilvl w:val="0"/>
                <w:numId w:val="51"/>
              </w:numPr>
              <w:tabs>
                <w:tab w:val="left" w:pos="-567"/>
              </w:tabs>
              <w:spacing w:line="240" w:lineRule="auto"/>
              <w:contextualSpacing/>
              <w:rPr>
                <w:rFonts w:cs="Arial"/>
                <w:sz w:val="20"/>
                <w:szCs w:val="20"/>
              </w:rPr>
            </w:pPr>
          </w:p>
        </w:tc>
        <w:tc>
          <w:tcPr>
            <w:tcW w:w="7636" w:type="dxa"/>
          </w:tcPr>
          <w:p w14:paraId="7F2E0C45" w14:textId="63FA2771" w:rsidR="001D6350" w:rsidRPr="001D6350" w:rsidRDefault="00917DCC" w:rsidP="001D6350">
            <w:pPr>
              <w:cnfStyle w:val="000000010000" w:firstRow="0" w:lastRow="0" w:firstColumn="0" w:lastColumn="0" w:oddVBand="0" w:evenVBand="0" w:oddHBand="0" w:evenHBand="1" w:firstRowFirstColumn="0" w:firstRowLastColumn="0" w:lastRowFirstColumn="0" w:lastRowLastColumn="0"/>
            </w:pPr>
            <w:r w:rsidRPr="00652206">
              <w:t>De betrokken werknemers van de Opdrachtnemer zijn de Nederlandse taal machtig, zowel mondeling als schriftelijk.</w:t>
            </w:r>
          </w:p>
        </w:tc>
        <w:tc>
          <w:tcPr>
            <w:tcW w:w="1610" w:type="dxa"/>
          </w:tcPr>
          <w:p w14:paraId="2499A87B" w14:textId="77777777" w:rsidR="001D6350" w:rsidRPr="001D6350" w:rsidRDefault="001D6350" w:rsidP="001D6350">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1DBE8EAB" w14:textId="77777777" w:rsidR="001D6350" w:rsidRPr="001D6350" w:rsidRDefault="001D6350" w:rsidP="001D6350"/>
    <w:p w14:paraId="3273F0A4" w14:textId="77777777" w:rsidR="001D6350" w:rsidRPr="001D6350" w:rsidRDefault="001D6350" w:rsidP="001D6350">
      <w:pPr>
        <w:rPr>
          <w:b/>
          <w:bCs/>
        </w:rPr>
      </w:pPr>
      <w:r w:rsidRPr="001D6350">
        <w:rPr>
          <w:b/>
          <w:bCs/>
        </w:rPr>
        <w:t>Eisen ten aanzien van duurzaamheid</w:t>
      </w:r>
    </w:p>
    <w:p w14:paraId="24E39819" w14:textId="77777777" w:rsidR="001D6350" w:rsidRPr="001D6350" w:rsidRDefault="001D6350" w:rsidP="001D6350">
      <w:pPr>
        <w:rPr>
          <w:b/>
          <w:bCs/>
        </w:rPr>
      </w:pPr>
    </w:p>
    <w:tbl>
      <w:tblPr>
        <w:tblStyle w:val="Tabelstijlarcering"/>
        <w:tblW w:w="9870" w:type="dxa"/>
        <w:tblLayout w:type="fixed"/>
        <w:tblLook w:val="04A0" w:firstRow="1" w:lastRow="0" w:firstColumn="1" w:lastColumn="0" w:noHBand="0" w:noVBand="1"/>
      </w:tblPr>
      <w:tblGrid>
        <w:gridCol w:w="612"/>
        <w:gridCol w:w="7648"/>
        <w:gridCol w:w="1610"/>
      </w:tblGrid>
      <w:tr w:rsidR="001D6350" w:rsidRPr="001D6350" w14:paraId="66C224DA" w14:textId="77777777" w:rsidTr="392DC1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4A4ECCBA" w14:textId="77777777" w:rsidR="001D6350" w:rsidRPr="001D6350" w:rsidRDefault="001D6350" w:rsidP="001D6350">
            <w:r w:rsidRPr="001D6350">
              <w:t>Nr.</w:t>
            </w:r>
          </w:p>
        </w:tc>
        <w:tc>
          <w:tcPr>
            <w:tcW w:w="7648" w:type="dxa"/>
          </w:tcPr>
          <w:p w14:paraId="4C10C6A6" w14:textId="77777777" w:rsidR="001D6350" w:rsidRPr="001D6350" w:rsidRDefault="001D6350" w:rsidP="001D6350">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3AA1A84B" w14:textId="77777777" w:rsidR="001D6350" w:rsidRPr="001D6350" w:rsidRDefault="001D6350" w:rsidP="001D6350">
            <w:pPr>
              <w:cnfStyle w:val="100000000000" w:firstRow="1" w:lastRow="0" w:firstColumn="0" w:lastColumn="0" w:oddVBand="0" w:evenVBand="0" w:oddHBand="0" w:evenHBand="0" w:firstRowFirstColumn="0" w:firstRowLastColumn="0" w:lastRowFirstColumn="0" w:lastRowLastColumn="0"/>
            </w:pPr>
            <w:r w:rsidRPr="001D6350">
              <w:t>Ja / Nee</w:t>
            </w:r>
          </w:p>
        </w:tc>
      </w:tr>
      <w:tr w:rsidR="001D6350" w:rsidRPr="001D6350" w14:paraId="1B725113" w14:textId="77777777" w:rsidTr="392DC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410CB6B5" w14:textId="77777777" w:rsidR="001D6350" w:rsidRPr="001D6350" w:rsidRDefault="001D6350" w:rsidP="00470476">
            <w:pPr>
              <w:numPr>
                <w:ilvl w:val="0"/>
                <w:numId w:val="51"/>
              </w:numPr>
              <w:tabs>
                <w:tab w:val="left" w:pos="-567"/>
              </w:tabs>
              <w:spacing w:line="240" w:lineRule="auto"/>
              <w:contextualSpacing/>
              <w:rPr>
                <w:rFonts w:cs="Arial"/>
                <w:sz w:val="20"/>
                <w:szCs w:val="20"/>
              </w:rPr>
            </w:pPr>
          </w:p>
        </w:tc>
        <w:tc>
          <w:tcPr>
            <w:tcW w:w="7648" w:type="dxa"/>
          </w:tcPr>
          <w:p w14:paraId="1FCA0CBB" w14:textId="77777777" w:rsidR="001D6350" w:rsidRPr="001D6350" w:rsidRDefault="001D6350" w:rsidP="001D6350">
            <w:pPr>
              <w:cnfStyle w:val="000000100000" w:firstRow="0" w:lastRow="0" w:firstColumn="0" w:lastColumn="0" w:oddVBand="0" w:evenVBand="0" w:oddHBand="1" w:evenHBand="0" w:firstRowFirstColumn="0" w:firstRowLastColumn="0" w:lastRowFirstColumn="0" w:lastRowLastColumn="0"/>
            </w:pPr>
            <w:r w:rsidRPr="001D6350">
              <w:t>Opdrachtnemer gaat zuinig om met grondstoffen en hulpbronnen, zowel op kantoor als onderweg.</w:t>
            </w:r>
          </w:p>
        </w:tc>
        <w:tc>
          <w:tcPr>
            <w:tcW w:w="1610" w:type="dxa"/>
          </w:tcPr>
          <w:p w14:paraId="255726A5" w14:textId="77777777" w:rsidR="001D6350" w:rsidRPr="001D6350" w:rsidRDefault="001D6350" w:rsidP="001D6350">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1D6350" w:rsidRPr="001D6350" w14:paraId="24F1FFB2" w14:textId="77777777" w:rsidTr="392DC1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0B9D042C" w14:textId="77777777" w:rsidR="001D6350" w:rsidRPr="001D6350" w:rsidRDefault="001D6350" w:rsidP="00470476">
            <w:pPr>
              <w:numPr>
                <w:ilvl w:val="0"/>
                <w:numId w:val="51"/>
              </w:numPr>
              <w:tabs>
                <w:tab w:val="left" w:pos="-567"/>
              </w:tabs>
              <w:spacing w:line="240" w:lineRule="auto"/>
              <w:contextualSpacing/>
              <w:rPr>
                <w:rFonts w:cs="Arial"/>
                <w:sz w:val="20"/>
                <w:szCs w:val="20"/>
              </w:rPr>
            </w:pPr>
          </w:p>
        </w:tc>
        <w:tc>
          <w:tcPr>
            <w:tcW w:w="7648" w:type="dxa"/>
          </w:tcPr>
          <w:p w14:paraId="21B5BD4A" w14:textId="77777777" w:rsidR="001D6350" w:rsidRPr="001D6350" w:rsidRDefault="001D6350" w:rsidP="001D6350">
            <w:pPr>
              <w:cnfStyle w:val="000000010000" w:firstRow="0" w:lastRow="0" w:firstColumn="0" w:lastColumn="0" w:oddVBand="0" w:evenVBand="0" w:oddHBand="0" w:evenHBand="1" w:firstRowFirstColumn="0" w:firstRowLastColumn="0" w:lastRowFirstColumn="0" w:lastRowLastColumn="0"/>
            </w:pPr>
            <w:r w:rsidRPr="001D6350">
              <w:t>De Gemeente vindt het belangrijk dat inschrijvers in hun bedrijfsvoering rekening houden met duurzaamheid en milieu. De Gemeente tracht bij inkopen zoveel mogelijk rekening te houden met aspecten van duurzaamheid. Bij de inkoop van producten en diensten wordt hier dan ook aandacht aan besteed. De Gemeente voert een actief beleid op het gebied van maatschappelijk verantwoord ondernemen en eisen van inschrijvers eenzelfde opstelling.</w:t>
            </w:r>
          </w:p>
        </w:tc>
        <w:tc>
          <w:tcPr>
            <w:tcW w:w="1610" w:type="dxa"/>
          </w:tcPr>
          <w:p w14:paraId="542B874A" w14:textId="77777777" w:rsidR="001D6350" w:rsidRPr="001D6350" w:rsidRDefault="001D6350" w:rsidP="001D6350">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72EB1306" w14:textId="77777777" w:rsidR="00D22FBB" w:rsidRDefault="00D22FBB" w:rsidP="001D6350"/>
    <w:p w14:paraId="3F45B255" w14:textId="77777777" w:rsidR="00D22FBB" w:rsidRDefault="00D22FBB">
      <w:pPr>
        <w:tabs>
          <w:tab w:val="clear" w:pos="357"/>
        </w:tabs>
        <w:spacing w:after="200" w:line="276" w:lineRule="auto"/>
      </w:pPr>
      <w:r>
        <w:br w:type="page"/>
      </w:r>
    </w:p>
    <w:p w14:paraId="6FD7491B" w14:textId="77777777" w:rsidR="001D6350" w:rsidRPr="001D6350" w:rsidRDefault="001D6350" w:rsidP="001D6350"/>
    <w:p w14:paraId="311C9608" w14:textId="77777777" w:rsidR="001D6350" w:rsidRPr="001D6350" w:rsidRDefault="001D6350" w:rsidP="001D6350">
      <w:pPr>
        <w:rPr>
          <w:rFonts w:cs="Arial"/>
          <w:b/>
          <w:bCs/>
          <w:szCs w:val="20"/>
        </w:rPr>
      </w:pPr>
      <w:r w:rsidRPr="001D6350">
        <w:rPr>
          <w:rFonts w:cs="Arial"/>
          <w:b/>
          <w:bCs/>
          <w:szCs w:val="20"/>
        </w:rPr>
        <w:t>Juridische eisen</w:t>
      </w:r>
    </w:p>
    <w:tbl>
      <w:tblPr>
        <w:tblStyle w:val="Tabelstijlarcering"/>
        <w:tblW w:w="9870" w:type="dxa"/>
        <w:tblLayout w:type="fixed"/>
        <w:tblLook w:val="04A0" w:firstRow="1" w:lastRow="0" w:firstColumn="1" w:lastColumn="0" w:noHBand="0" w:noVBand="1"/>
      </w:tblPr>
      <w:tblGrid>
        <w:gridCol w:w="612"/>
        <w:gridCol w:w="7648"/>
        <w:gridCol w:w="1610"/>
      </w:tblGrid>
      <w:tr w:rsidR="001D6350" w:rsidRPr="001D6350" w14:paraId="638FE546" w14:textId="77777777" w:rsidTr="392DC1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30B4893F" w14:textId="77777777" w:rsidR="001D6350" w:rsidRPr="001D6350" w:rsidRDefault="001D6350" w:rsidP="001D6350">
            <w:r w:rsidRPr="001D6350">
              <w:t>Nr.</w:t>
            </w:r>
          </w:p>
        </w:tc>
        <w:tc>
          <w:tcPr>
            <w:tcW w:w="7648" w:type="dxa"/>
          </w:tcPr>
          <w:p w14:paraId="190215A6" w14:textId="77777777" w:rsidR="001D6350" w:rsidRPr="001D6350" w:rsidRDefault="001D6350" w:rsidP="001D6350">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00053A08" w14:textId="77777777" w:rsidR="001D6350" w:rsidRPr="001D6350" w:rsidRDefault="001D6350" w:rsidP="001D6350">
            <w:pPr>
              <w:cnfStyle w:val="100000000000" w:firstRow="1" w:lastRow="0" w:firstColumn="0" w:lastColumn="0" w:oddVBand="0" w:evenVBand="0" w:oddHBand="0" w:evenHBand="0" w:firstRowFirstColumn="0" w:firstRowLastColumn="0" w:lastRowFirstColumn="0" w:lastRowLastColumn="0"/>
            </w:pPr>
            <w:r w:rsidRPr="001D6350">
              <w:t>Ja / Nee</w:t>
            </w:r>
          </w:p>
        </w:tc>
      </w:tr>
      <w:tr w:rsidR="001D6350" w:rsidRPr="001D6350" w14:paraId="59B98362" w14:textId="77777777" w:rsidTr="392DC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225B9A41" w14:textId="77777777" w:rsidR="001D6350" w:rsidRPr="001D6350" w:rsidRDefault="001D6350" w:rsidP="00470476">
            <w:pPr>
              <w:numPr>
                <w:ilvl w:val="0"/>
                <w:numId w:val="51"/>
              </w:numPr>
              <w:tabs>
                <w:tab w:val="left" w:pos="-567"/>
              </w:tabs>
              <w:spacing w:line="240" w:lineRule="auto"/>
              <w:contextualSpacing/>
              <w:rPr>
                <w:rFonts w:cs="Arial"/>
                <w:sz w:val="20"/>
                <w:szCs w:val="20"/>
              </w:rPr>
            </w:pPr>
          </w:p>
        </w:tc>
        <w:tc>
          <w:tcPr>
            <w:tcW w:w="7648" w:type="dxa"/>
          </w:tcPr>
          <w:p w14:paraId="2F397F90" w14:textId="77777777" w:rsidR="001D6350" w:rsidRPr="001D6350" w:rsidRDefault="001D6350" w:rsidP="001D6350">
            <w:pPr>
              <w:cnfStyle w:val="000000100000" w:firstRow="0" w:lastRow="0" w:firstColumn="0" w:lastColumn="0" w:oddVBand="0" w:evenVBand="0" w:oddHBand="1" w:evenHBand="0" w:firstRowFirstColumn="0" w:firstRowLastColumn="0" w:lastRowFirstColumn="0" w:lastRowLastColumn="0"/>
            </w:pPr>
            <w:r w:rsidRPr="001D6350">
              <w:t>Op deze aanbesteding is het Nederlands recht van toepassing.</w:t>
            </w:r>
          </w:p>
        </w:tc>
        <w:tc>
          <w:tcPr>
            <w:tcW w:w="1610" w:type="dxa"/>
          </w:tcPr>
          <w:p w14:paraId="4BDF89E2" w14:textId="77777777" w:rsidR="001D6350" w:rsidRPr="001D6350" w:rsidRDefault="001D6350" w:rsidP="001D6350">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1D6350" w:rsidRPr="001D6350" w14:paraId="72A19910" w14:textId="77777777" w:rsidTr="392DC1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3CF2301A" w14:textId="77777777" w:rsidR="001D6350" w:rsidRPr="001D6350" w:rsidRDefault="001D6350" w:rsidP="00470476">
            <w:pPr>
              <w:numPr>
                <w:ilvl w:val="0"/>
                <w:numId w:val="51"/>
              </w:numPr>
              <w:tabs>
                <w:tab w:val="left" w:pos="-567"/>
              </w:tabs>
              <w:spacing w:line="240" w:lineRule="auto"/>
              <w:contextualSpacing/>
              <w:rPr>
                <w:rFonts w:cs="Arial"/>
                <w:sz w:val="20"/>
                <w:szCs w:val="20"/>
              </w:rPr>
            </w:pPr>
          </w:p>
        </w:tc>
        <w:tc>
          <w:tcPr>
            <w:tcW w:w="7648" w:type="dxa"/>
          </w:tcPr>
          <w:p w14:paraId="322C25B2" w14:textId="77777777" w:rsidR="001D6350" w:rsidRPr="001D6350" w:rsidRDefault="001D6350" w:rsidP="001D6350">
            <w:pPr>
              <w:cnfStyle w:val="000000010000" w:firstRow="0" w:lastRow="0" w:firstColumn="0" w:lastColumn="0" w:oddVBand="0" w:evenVBand="0" w:oddHBand="0" w:evenHBand="1" w:firstRowFirstColumn="0" w:firstRowLastColumn="0" w:lastRowFirstColumn="0" w:lastRowLastColumn="0"/>
            </w:pPr>
            <w:r w:rsidRPr="001D6350">
              <w:t>De Algemene Inkoopvoorwaarden voor leveringen en diensten van de VNG inclusief addendum, zijn uitsluitend van toepassing. Levering, betaling- en andere voorwaarden van Inschrijver worden uitdrukkelijk van de hand gewezen.</w:t>
            </w:r>
          </w:p>
          <w:p w14:paraId="62AEE5BE" w14:textId="77777777" w:rsidR="001D6350" w:rsidRPr="001D6350" w:rsidRDefault="001D6350" w:rsidP="001D6350">
            <w:pPr>
              <w:cnfStyle w:val="000000010000" w:firstRow="0" w:lastRow="0" w:firstColumn="0" w:lastColumn="0" w:oddVBand="0" w:evenVBand="0" w:oddHBand="0" w:evenHBand="1" w:firstRowFirstColumn="0" w:firstRowLastColumn="0" w:lastRowFirstColumn="0" w:lastRowLastColumn="0"/>
            </w:pPr>
          </w:p>
          <w:p w14:paraId="6AB0A02F" w14:textId="77777777" w:rsidR="001D6350" w:rsidRPr="001D6350" w:rsidRDefault="001D6350" w:rsidP="001D6350">
            <w:pPr>
              <w:cnfStyle w:val="000000010000" w:firstRow="0" w:lastRow="0" w:firstColumn="0" w:lastColumn="0" w:oddVBand="0" w:evenVBand="0" w:oddHBand="0" w:evenHBand="1" w:firstRowFirstColumn="0" w:firstRowLastColumn="0" w:lastRowFirstColumn="0" w:lastRowLastColumn="0"/>
            </w:pPr>
            <w:r w:rsidRPr="001D6350">
              <w:t xml:space="preserve">Inschrijver gaat akkoord met de </w:t>
            </w:r>
            <w:r w:rsidR="00094592">
              <w:t>Raamovereenkomst</w:t>
            </w:r>
            <w:r w:rsidRPr="001D6350">
              <w:t xml:space="preserve"> en de Algemene Inkoopvoorwaarden voor leveringen en diensten van de VNG, inclusief Addendum.</w:t>
            </w:r>
          </w:p>
        </w:tc>
        <w:tc>
          <w:tcPr>
            <w:tcW w:w="1610" w:type="dxa"/>
          </w:tcPr>
          <w:p w14:paraId="14FE1613" w14:textId="77777777" w:rsidR="001D6350" w:rsidRPr="001D6350" w:rsidRDefault="001D6350" w:rsidP="001D6350">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3C79E390" w14:textId="77777777" w:rsidR="001D6350" w:rsidRPr="001D6350" w:rsidRDefault="001D6350" w:rsidP="001D6350">
      <w:pPr>
        <w:rPr>
          <w:rFonts w:cs="Arial"/>
          <w:b/>
          <w:bCs/>
          <w:szCs w:val="20"/>
        </w:rPr>
      </w:pPr>
    </w:p>
    <w:p w14:paraId="2B1BE2C1" w14:textId="77777777" w:rsidR="001D6350" w:rsidRPr="001D6350" w:rsidRDefault="001D6350" w:rsidP="001D6350"/>
    <w:p w14:paraId="67D6DEFA" w14:textId="77777777" w:rsidR="001D6350" w:rsidRPr="001D6350" w:rsidRDefault="001D6350" w:rsidP="001D6350"/>
    <w:p w14:paraId="393506FF" w14:textId="77777777" w:rsidR="001D6350" w:rsidRPr="001D6350" w:rsidRDefault="001D6350" w:rsidP="001D6350"/>
    <w:tbl>
      <w:tblPr>
        <w:tblStyle w:val="Tabelstijlarcering"/>
        <w:tblW w:w="9883" w:type="dxa"/>
        <w:tblLayout w:type="fixed"/>
        <w:tblLook w:val="0000" w:firstRow="0" w:lastRow="0" w:firstColumn="0" w:lastColumn="0" w:noHBand="0" w:noVBand="0"/>
      </w:tblPr>
      <w:tblGrid>
        <w:gridCol w:w="2815"/>
        <w:gridCol w:w="7068"/>
      </w:tblGrid>
      <w:tr w:rsidR="001D6350" w:rsidRPr="001D6350" w14:paraId="5D31611A" w14:textId="77777777" w:rsidTr="001D6350">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425A26E0" w14:textId="77777777" w:rsidR="001D6350" w:rsidRPr="001D6350" w:rsidRDefault="001D6350" w:rsidP="001D6350">
            <w:r w:rsidRPr="001D6350">
              <w:t>Naam inschrijver:</w:t>
            </w:r>
          </w:p>
        </w:tc>
        <w:tc>
          <w:tcPr>
            <w:tcW w:w="7068" w:type="dxa"/>
          </w:tcPr>
          <w:p w14:paraId="179228BC" w14:textId="77777777" w:rsidR="001D6350" w:rsidRPr="001D6350" w:rsidRDefault="001D6350" w:rsidP="001D6350">
            <w:pPr>
              <w:spacing w:line="240" w:lineRule="auto"/>
              <w:rPr>
                <w:rFonts w:cs="Arial"/>
                <w:sz w:val="20"/>
                <w:szCs w:val="20"/>
              </w:rPr>
            </w:pPr>
          </w:p>
        </w:tc>
      </w:tr>
      <w:tr w:rsidR="001D6350" w:rsidRPr="001D6350" w14:paraId="6BE1106B" w14:textId="77777777" w:rsidTr="001D6350">
        <w:trPr>
          <w:cnfStyle w:val="000000010000" w:firstRow="0" w:lastRow="0" w:firstColumn="0" w:lastColumn="0" w:oddVBand="0" w:evenVBand="0" w:oddHBand="0" w:evenHBand="1" w:firstRowFirstColumn="0" w:firstRowLastColumn="0" w:lastRowFirstColumn="0" w:lastRowLastColumn="0"/>
          <w:trHeight w:val="284"/>
        </w:trPr>
        <w:tc>
          <w:tcPr>
            <w:tcW w:w="2815" w:type="dxa"/>
          </w:tcPr>
          <w:p w14:paraId="4A67141C" w14:textId="77777777" w:rsidR="001D6350" w:rsidRPr="001D6350" w:rsidRDefault="001D6350" w:rsidP="001D6350">
            <w:r w:rsidRPr="001D6350">
              <w:t>Naam rechtsgeldig vertegenwoordiger:</w:t>
            </w:r>
          </w:p>
        </w:tc>
        <w:tc>
          <w:tcPr>
            <w:tcW w:w="7068" w:type="dxa"/>
          </w:tcPr>
          <w:p w14:paraId="6F7B6510" w14:textId="77777777" w:rsidR="001D6350" w:rsidRPr="001D6350" w:rsidRDefault="001D6350" w:rsidP="001D6350">
            <w:pPr>
              <w:spacing w:line="240" w:lineRule="auto"/>
              <w:rPr>
                <w:rFonts w:cs="Arial"/>
                <w:sz w:val="20"/>
                <w:szCs w:val="20"/>
              </w:rPr>
            </w:pPr>
          </w:p>
        </w:tc>
      </w:tr>
      <w:tr w:rsidR="001D6350" w:rsidRPr="001D6350" w14:paraId="3FE78699" w14:textId="77777777" w:rsidTr="001D6350">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343FD195" w14:textId="77777777" w:rsidR="001D6350" w:rsidRPr="001D6350" w:rsidRDefault="001D6350" w:rsidP="001D6350">
            <w:r w:rsidRPr="001D6350">
              <w:t>Functie rechtsgeldig vertegenwoordiger:</w:t>
            </w:r>
          </w:p>
        </w:tc>
        <w:tc>
          <w:tcPr>
            <w:tcW w:w="7068" w:type="dxa"/>
          </w:tcPr>
          <w:p w14:paraId="0F580C96" w14:textId="77777777" w:rsidR="001D6350" w:rsidRPr="001D6350" w:rsidRDefault="001D6350" w:rsidP="001D6350">
            <w:pPr>
              <w:spacing w:line="240" w:lineRule="auto"/>
              <w:rPr>
                <w:rFonts w:cs="Arial"/>
                <w:sz w:val="20"/>
                <w:szCs w:val="20"/>
              </w:rPr>
            </w:pPr>
          </w:p>
        </w:tc>
      </w:tr>
      <w:tr w:rsidR="001D6350" w:rsidRPr="001D6350" w14:paraId="3C7A9452" w14:textId="77777777" w:rsidTr="001D6350">
        <w:trPr>
          <w:cnfStyle w:val="000000010000" w:firstRow="0" w:lastRow="0" w:firstColumn="0" w:lastColumn="0" w:oddVBand="0" w:evenVBand="0" w:oddHBand="0" w:evenHBand="1" w:firstRowFirstColumn="0" w:firstRowLastColumn="0" w:lastRowFirstColumn="0" w:lastRowLastColumn="0"/>
          <w:trHeight w:val="580"/>
        </w:trPr>
        <w:tc>
          <w:tcPr>
            <w:tcW w:w="2815" w:type="dxa"/>
          </w:tcPr>
          <w:p w14:paraId="30236696" w14:textId="77777777" w:rsidR="001D6350" w:rsidRPr="001D6350" w:rsidRDefault="001D6350" w:rsidP="001D6350">
            <w:r w:rsidRPr="001D6350">
              <w:t>Ondertekening rechtsgeldig vertegenwoordiger:</w:t>
            </w:r>
          </w:p>
        </w:tc>
        <w:tc>
          <w:tcPr>
            <w:tcW w:w="7068" w:type="dxa"/>
          </w:tcPr>
          <w:p w14:paraId="59235B83" w14:textId="77777777" w:rsidR="001D6350" w:rsidRPr="001D6350" w:rsidRDefault="001D6350" w:rsidP="001D6350">
            <w:pPr>
              <w:spacing w:line="240" w:lineRule="auto"/>
              <w:rPr>
                <w:rFonts w:cs="Arial"/>
                <w:sz w:val="20"/>
                <w:szCs w:val="20"/>
              </w:rPr>
            </w:pPr>
          </w:p>
        </w:tc>
      </w:tr>
      <w:tr w:rsidR="001D6350" w:rsidRPr="001D6350" w14:paraId="34BB3A84" w14:textId="77777777" w:rsidTr="001D6350">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4598DE90" w14:textId="77777777" w:rsidR="001D6350" w:rsidRPr="001D6350" w:rsidRDefault="001D6350" w:rsidP="001D6350">
            <w:r w:rsidRPr="001D6350">
              <w:t>Datum:</w:t>
            </w:r>
          </w:p>
        </w:tc>
        <w:tc>
          <w:tcPr>
            <w:tcW w:w="7068" w:type="dxa"/>
          </w:tcPr>
          <w:p w14:paraId="149F0CD0" w14:textId="77777777" w:rsidR="001D6350" w:rsidRPr="001D6350" w:rsidRDefault="001D6350" w:rsidP="001D6350">
            <w:pPr>
              <w:spacing w:line="240" w:lineRule="auto"/>
              <w:rPr>
                <w:rFonts w:cs="Arial"/>
                <w:sz w:val="20"/>
                <w:szCs w:val="20"/>
              </w:rPr>
            </w:pPr>
          </w:p>
        </w:tc>
      </w:tr>
    </w:tbl>
    <w:p w14:paraId="0DC0A137" w14:textId="77777777" w:rsidR="001D6350" w:rsidRPr="001D6350" w:rsidRDefault="001D6350" w:rsidP="001D6350"/>
    <w:p w14:paraId="31F5647E" w14:textId="77777777" w:rsidR="001D6350" w:rsidRPr="001D6350" w:rsidRDefault="001D6350" w:rsidP="001D6350">
      <w:pPr>
        <w:tabs>
          <w:tab w:val="clear" w:pos="357"/>
        </w:tabs>
        <w:spacing w:after="200" w:line="276" w:lineRule="auto"/>
      </w:pPr>
      <w:r w:rsidRPr="001D6350">
        <w:br w:type="page"/>
      </w:r>
    </w:p>
    <w:p w14:paraId="6A36F377" w14:textId="77777777" w:rsidR="001D6350" w:rsidRPr="001D6350" w:rsidRDefault="001D6350" w:rsidP="210EC49E">
      <w:pPr>
        <w:pStyle w:val="Bijlage"/>
        <w:widowControl w:val="0"/>
        <w:rPr>
          <w:rFonts w:ascii="Arial Vet" w:eastAsia="Calibri" w:hAnsi="Arial Vet"/>
          <w:bCs/>
        </w:rPr>
      </w:pPr>
      <w:bookmarkStart w:id="3" w:name="_Toc112932466"/>
      <w:r>
        <w:lastRenderedPageBreak/>
        <w:t>Bijlage 6 - Prijsopgave</w:t>
      </w:r>
      <w:bookmarkEnd w:id="3"/>
    </w:p>
    <w:tbl>
      <w:tblPr>
        <w:tblStyle w:val="Tabelstijlarcering"/>
        <w:tblW w:w="9884" w:type="dxa"/>
        <w:tblLook w:val="0400" w:firstRow="0" w:lastRow="0" w:firstColumn="0" w:lastColumn="0" w:noHBand="0" w:noVBand="1"/>
      </w:tblPr>
      <w:tblGrid>
        <w:gridCol w:w="9884"/>
      </w:tblGrid>
      <w:tr w:rsidR="001D6350" w:rsidRPr="001D6350" w14:paraId="48D749E6" w14:textId="77777777" w:rsidTr="210EC49E">
        <w:trPr>
          <w:cnfStyle w:val="000000100000" w:firstRow="0" w:lastRow="0" w:firstColumn="0" w:lastColumn="0" w:oddVBand="0" w:evenVBand="0" w:oddHBand="1" w:evenHBand="0" w:firstRowFirstColumn="0" w:firstRowLastColumn="0" w:lastRowFirstColumn="0" w:lastRowLastColumn="0"/>
        </w:trPr>
        <w:tc>
          <w:tcPr>
            <w:tcW w:w="9884" w:type="dxa"/>
            <w:hideMark/>
          </w:tcPr>
          <w:p w14:paraId="59270428" w14:textId="77777777" w:rsidR="001D6350" w:rsidRPr="001D6350" w:rsidRDefault="001D6350" w:rsidP="001D6350">
            <w:r>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063ACE75" w14:textId="77777777" w:rsidR="001D6350" w:rsidRPr="001D6350" w:rsidRDefault="001D6350" w:rsidP="001D6350"/>
    <w:tbl>
      <w:tblPr>
        <w:tblStyle w:val="Tabelstijlarcering"/>
        <w:tblW w:w="9884" w:type="dxa"/>
        <w:tblLook w:val="0400" w:firstRow="0" w:lastRow="0" w:firstColumn="0" w:lastColumn="0" w:noHBand="0" w:noVBand="1"/>
      </w:tblPr>
      <w:tblGrid>
        <w:gridCol w:w="9884"/>
      </w:tblGrid>
      <w:tr w:rsidR="001D6350" w:rsidRPr="001D6350" w14:paraId="6F829AC3" w14:textId="77777777" w:rsidTr="001D6350">
        <w:trPr>
          <w:cnfStyle w:val="000000100000" w:firstRow="0" w:lastRow="0" w:firstColumn="0" w:lastColumn="0" w:oddVBand="0" w:evenVBand="0" w:oddHBand="1" w:evenHBand="0" w:firstRowFirstColumn="0" w:firstRowLastColumn="0" w:lastRowFirstColumn="0" w:lastRowLastColumn="0"/>
        </w:trPr>
        <w:tc>
          <w:tcPr>
            <w:tcW w:w="9884" w:type="dxa"/>
            <w:hideMark/>
          </w:tcPr>
          <w:p w14:paraId="190F0013" w14:textId="77777777" w:rsidR="001D6350" w:rsidRPr="001D6350" w:rsidRDefault="001D6350" w:rsidP="001D6350">
            <w:r w:rsidRPr="001D6350">
              <w:t>Het is NIET toegestaan de opmaak van deze bijlage anders dan aangegeven te wijzigen. Het door een Inschrijver zelfstandig wijzigen van de opmaak van deze bijlage maakt de Inschrijving onvergelijkbaar met andere Inschrijvingen en kan leiden tot uitsluiting van Inschrijver.</w:t>
            </w:r>
          </w:p>
        </w:tc>
      </w:tr>
    </w:tbl>
    <w:p w14:paraId="00781E15" w14:textId="77777777" w:rsidR="001D6350" w:rsidRPr="001D6350" w:rsidRDefault="001D6350" w:rsidP="001D6350"/>
    <w:p w14:paraId="1B26CD32" w14:textId="77777777" w:rsidR="001D6350" w:rsidRPr="001D6350" w:rsidRDefault="4B793644" w:rsidP="210EC49E">
      <w:pPr>
        <w:tabs>
          <w:tab w:val="clear" w:pos="357"/>
        </w:tabs>
        <w:rPr>
          <w:kern w:val="0"/>
        </w:rPr>
      </w:pPr>
      <w:r w:rsidRPr="210EC49E">
        <w:rPr>
          <w:kern w:val="0"/>
        </w:rPr>
        <w:t xml:space="preserve">De genoemde tarieven in het </w:t>
      </w:r>
      <w:proofErr w:type="spellStart"/>
      <w:r w:rsidRPr="210EC49E">
        <w:rPr>
          <w:kern w:val="0"/>
        </w:rPr>
        <w:t>excelbestand</w:t>
      </w:r>
      <w:proofErr w:type="spellEnd"/>
      <w:r w:rsidRPr="210EC49E">
        <w:rPr>
          <w:kern w:val="0"/>
        </w:rPr>
        <w:t xml:space="preserve"> Bijlage </w:t>
      </w:r>
      <w:r w:rsidR="0089575F">
        <w:rPr>
          <w:kern w:val="0"/>
        </w:rPr>
        <w:t>6</w:t>
      </w:r>
      <w:r w:rsidRPr="210EC49E">
        <w:rPr>
          <w:kern w:val="0"/>
        </w:rPr>
        <w:t xml:space="preserve"> Prijsopgave zijn all-in tarieven (excl. BTW).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offertekosten en alle eventuele verder bijkomende kosten, zoals de kosten voor voorbereiding op de uitvoering. Dit zal tevens gelden voor de door de Inschrijver aangeboden tarieven.</w:t>
      </w:r>
    </w:p>
    <w:p w14:paraId="3A9AA82B" w14:textId="77777777" w:rsidR="001D6350" w:rsidRPr="001D6350" w:rsidRDefault="001D6350" w:rsidP="210EC49E">
      <w:pPr>
        <w:tabs>
          <w:tab w:val="clear" w:pos="357"/>
        </w:tabs>
        <w:rPr>
          <w:kern w:val="0"/>
        </w:rPr>
      </w:pPr>
    </w:p>
    <w:p w14:paraId="5A325705" w14:textId="77777777" w:rsidR="001D6350" w:rsidRPr="001D6350" w:rsidRDefault="001D6350" w:rsidP="210EC49E">
      <w:pPr>
        <w:tabs>
          <w:tab w:val="clear" w:pos="357"/>
        </w:tabs>
        <w:rPr>
          <w:kern w:val="0"/>
        </w:rPr>
      </w:pPr>
      <w:r w:rsidRPr="210EC49E">
        <w:rPr>
          <w:kern w:val="0"/>
        </w:rPr>
        <w:t>Indien in een nadere offerteaanvraag een functie wordt gevraagd c.q. wordt aangeboden, die niet in de prijzenopgave is genoemd, bepaalt de opdrachtgever de overeenkomstige functiebenaming met bijbehorend uurloon.</w:t>
      </w:r>
    </w:p>
    <w:p w14:paraId="5841316F" w14:textId="77777777" w:rsidR="001D6350" w:rsidRPr="001D6350" w:rsidRDefault="001D6350" w:rsidP="210EC49E">
      <w:pPr>
        <w:tabs>
          <w:tab w:val="clear" w:pos="357"/>
        </w:tabs>
        <w:rPr>
          <w:kern w:val="0"/>
        </w:rPr>
      </w:pPr>
    </w:p>
    <w:p w14:paraId="58124843" w14:textId="77777777" w:rsidR="001D6350" w:rsidRPr="001D6350" w:rsidRDefault="001D6350" w:rsidP="210EC49E">
      <w:pPr>
        <w:tabs>
          <w:tab w:val="clear" w:pos="357"/>
        </w:tabs>
        <w:rPr>
          <w:kern w:val="0"/>
        </w:rPr>
      </w:pPr>
      <w:r w:rsidRPr="210EC49E">
        <w:rPr>
          <w:kern w:val="0"/>
        </w:rPr>
        <w:t>De door de Inschrijver aangeboden tarieven gelden als maximumtarieven. In een nadere uitvraag staat het de Inschrijver vrij lagere tarieven aan te bieden.</w:t>
      </w:r>
    </w:p>
    <w:p w14:paraId="506B237B" w14:textId="77777777" w:rsidR="001D6350" w:rsidRPr="001D6350" w:rsidRDefault="001D6350" w:rsidP="210EC49E">
      <w:pPr>
        <w:tabs>
          <w:tab w:val="clear" w:pos="357"/>
        </w:tabs>
        <w:rPr>
          <w:kern w:val="0"/>
        </w:rPr>
      </w:pPr>
    </w:p>
    <w:p w14:paraId="393D0A2A" w14:textId="77777777" w:rsidR="001D6350" w:rsidRPr="001D6350" w:rsidRDefault="001D6350" w:rsidP="210EC49E">
      <w:pPr>
        <w:tabs>
          <w:tab w:val="clear" w:pos="357"/>
        </w:tabs>
        <w:rPr>
          <w:kern w:val="0"/>
        </w:rPr>
      </w:pPr>
      <w:r w:rsidRPr="210EC49E">
        <w:rPr>
          <w:kern w:val="0"/>
        </w:rPr>
        <w:t xml:space="preserve">Om inflatie of deflatie van functiebenamingen te voorkomen, wordt bij twijfel hieromtrent door de Opdrachtgever de functiebenaming bepaald aan de hand van de CV van de betrokken functionaris. </w:t>
      </w:r>
    </w:p>
    <w:p w14:paraId="75BBB6FC" w14:textId="77777777" w:rsidR="001D6350" w:rsidRPr="001D6350" w:rsidRDefault="001D6350" w:rsidP="210EC49E">
      <w:pPr>
        <w:tabs>
          <w:tab w:val="clear" w:pos="357"/>
        </w:tabs>
        <w:rPr>
          <w:kern w:val="0"/>
        </w:rPr>
      </w:pPr>
    </w:p>
    <w:p w14:paraId="3D67D78F" w14:textId="77777777" w:rsidR="001D6350" w:rsidRPr="001D6350" w:rsidRDefault="001D6350" w:rsidP="001D6350">
      <w:pPr>
        <w:tabs>
          <w:tab w:val="clear" w:pos="357"/>
        </w:tabs>
        <w:rPr>
          <w:kern w:val="0"/>
        </w:rPr>
      </w:pPr>
      <w:r w:rsidRPr="210EC49E">
        <w:rPr>
          <w:kern w:val="0"/>
        </w:rPr>
        <w:t>De opdrachtgever behoudt zich het recht voor om bij de uitvoering van een nadere opdracht, een betreffende functionaris van de Opdrachtnemer te laten vervangen door een andere functionaris van Opdrachtnemer, indien zij dit noodzakelijk acht. Bij vervanging van een functionaris door Opdrachtnemer, dient vooraf goedkeuring van Opdrachtgever verkregen te zijn.</w:t>
      </w:r>
    </w:p>
    <w:p w14:paraId="53C56616" w14:textId="77777777" w:rsidR="001D6350" w:rsidRPr="001D6350" w:rsidRDefault="001D6350" w:rsidP="001D6350"/>
    <w:p w14:paraId="56EA2B5D" w14:textId="77777777" w:rsidR="001D6350" w:rsidRPr="001D6350" w:rsidRDefault="001D6350" w:rsidP="001D6350"/>
    <w:p w14:paraId="708E72A9" w14:textId="77777777" w:rsidR="001D6350" w:rsidRPr="001D6350" w:rsidRDefault="001D6350" w:rsidP="001D6350">
      <w:pPr>
        <w:rPr>
          <w:b/>
        </w:rPr>
      </w:pPr>
      <w:r w:rsidRPr="001D6350">
        <w:rPr>
          <w:b/>
        </w:rPr>
        <w:t>Getekend voor akkoord:</w:t>
      </w:r>
    </w:p>
    <w:p w14:paraId="23D1C278" w14:textId="77777777" w:rsidR="001D6350" w:rsidRPr="001D6350" w:rsidRDefault="001D6350" w:rsidP="001D6350">
      <w:pPr>
        <w:rPr>
          <w:b/>
        </w:rPr>
      </w:pPr>
    </w:p>
    <w:tbl>
      <w:tblPr>
        <w:tblStyle w:val="Tabelstijlarcering"/>
        <w:tblW w:w="9884" w:type="dxa"/>
        <w:tblLayout w:type="fixed"/>
        <w:tblLook w:val="0400" w:firstRow="0" w:lastRow="0" w:firstColumn="0" w:lastColumn="0" w:noHBand="0" w:noVBand="1"/>
      </w:tblPr>
      <w:tblGrid>
        <w:gridCol w:w="3011"/>
        <w:gridCol w:w="6873"/>
      </w:tblGrid>
      <w:tr w:rsidR="001D6350" w:rsidRPr="001D6350" w14:paraId="2CE0D4C5" w14:textId="77777777" w:rsidTr="001D6350">
        <w:trPr>
          <w:cnfStyle w:val="000000100000" w:firstRow="0" w:lastRow="0" w:firstColumn="0" w:lastColumn="0" w:oddVBand="0" w:evenVBand="0" w:oddHBand="1" w:evenHBand="0" w:firstRowFirstColumn="0" w:firstRowLastColumn="0" w:lastRowFirstColumn="0" w:lastRowLastColumn="0"/>
        </w:trPr>
        <w:tc>
          <w:tcPr>
            <w:tcW w:w="3011" w:type="dxa"/>
            <w:hideMark/>
          </w:tcPr>
          <w:p w14:paraId="411E3FD9" w14:textId="77777777" w:rsidR="001D6350" w:rsidRPr="001D6350" w:rsidRDefault="001D6350" w:rsidP="001D6350">
            <w:r w:rsidRPr="001D6350">
              <w:t>Naam Inschrijver</w:t>
            </w:r>
          </w:p>
        </w:tc>
        <w:tc>
          <w:tcPr>
            <w:tcW w:w="6873" w:type="dxa"/>
          </w:tcPr>
          <w:p w14:paraId="408441E5" w14:textId="77777777" w:rsidR="001D6350" w:rsidRPr="001D6350" w:rsidRDefault="001D6350" w:rsidP="001D6350"/>
        </w:tc>
      </w:tr>
      <w:tr w:rsidR="001D6350" w:rsidRPr="001D6350" w14:paraId="421CA63A" w14:textId="77777777" w:rsidTr="001D6350">
        <w:trPr>
          <w:cnfStyle w:val="000000010000" w:firstRow="0" w:lastRow="0" w:firstColumn="0" w:lastColumn="0" w:oddVBand="0" w:evenVBand="0" w:oddHBand="0" w:evenHBand="1" w:firstRowFirstColumn="0" w:firstRowLastColumn="0" w:lastRowFirstColumn="0" w:lastRowLastColumn="0"/>
        </w:trPr>
        <w:tc>
          <w:tcPr>
            <w:tcW w:w="3011" w:type="dxa"/>
            <w:hideMark/>
          </w:tcPr>
          <w:p w14:paraId="484F5698" w14:textId="77777777" w:rsidR="001D6350" w:rsidRPr="001D6350" w:rsidRDefault="001D6350" w:rsidP="001D6350">
            <w:r w:rsidRPr="001D6350">
              <w:t>Naam tekenbevoegde</w:t>
            </w:r>
          </w:p>
        </w:tc>
        <w:tc>
          <w:tcPr>
            <w:tcW w:w="6873" w:type="dxa"/>
          </w:tcPr>
          <w:p w14:paraId="26B9D492" w14:textId="77777777" w:rsidR="001D6350" w:rsidRPr="001D6350" w:rsidRDefault="001D6350" w:rsidP="001D6350"/>
        </w:tc>
      </w:tr>
      <w:tr w:rsidR="001D6350" w:rsidRPr="001D6350" w14:paraId="383CAB49" w14:textId="77777777" w:rsidTr="001D6350">
        <w:trPr>
          <w:cnfStyle w:val="000000100000" w:firstRow="0" w:lastRow="0" w:firstColumn="0" w:lastColumn="0" w:oddVBand="0" w:evenVBand="0" w:oddHBand="1" w:evenHBand="0" w:firstRowFirstColumn="0" w:firstRowLastColumn="0" w:lastRowFirstColumn="0" w:lastRowLastColumn="0"/>
        </w:trPr>
        <w:tc>
          <w:tcPr>
            <w:tcW w:w="3011" w:type="dxa"/>
            <w:hideMark/>
          </w:tcPr>
          <w:p w14:paraId="6021D9F5" w14:textId="77777777" w:rsidR="001D6350" w:rsidRPr="001D6350" w:rsidRDefault="001D6350" w:rsidP="001D6350">
            <w:r w:rsidRPr="001D6350">
              <w:t>Datum</w:t>
            </w:r>
          </w:p>
        </w:tc>
        <w:tc>
          <w:tcPr>
            <w:tcW w:w="6873" w:type="dxa"/>
          </w:tcPr>
          <w:p w14:paraId="0DB37282" w14:textId="77777777" w:rsidR="001D6350" w:rsidRPr="001D6350" w:rsidRDefault="001D6350" w:rsidP="001D6350"/>
        </w:tc>
      </w:tr>
      <w:tr w:rsidR="001D6350" w:rsidRPr="001D6350" w14:paraId="44F28967" w14:textId="77777777" w:rsidTr="001D6350">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0A83E2FE" w14:textId="77777777" w:rsidR="001D6350" w:rsidRPr="001D6350" w:rsidRDefault="001D6350" w:rsidP="001D6350">
            <w:r w:rsidRPr="001D6350">
              <w:t>Handtekening</w:t>
            </w:r>
          </w:p>
        </w:tc>
        <w:tc>
          <w:tcPr>
            <w:tcW w:w="6873" w:type="dxa"/>
          </w:tcPr>
          <w:p w14:paraId="00A7EB17" w14:textId="77777777" w:rsidR="001D6350" w:rsidRPr="001D6350" w:rsidRDefault="001D6350" w:rsidP="001D6350"/>
        </w:tc>
      </w:tr>
    </w:tbl>
    <w:p w14:paraId="278E092A" w14:textId="77777777" w:rsidR="001D6350" w:rsidRPr="001D6350" w:rsidRDefault="001D6350" w:rsidP="001D6350"/>
    <w:p w14:paraId="0F025FE9" w14:textId="77777777" w:rsidR="001D6350" w:rsidRPr="001D6350" w:rsidRDefault="001D6350" w:rsidP="001D6350">
      <w:r w:rsidRPr="001D6350">
        <w:br w:type="page"/>
      </w:r>
    </w:p>
    <w:p w14:paraId="363D7742" w14:textId="77777777" w:rsidR="001D6350" w:rsidRPr="001D6350" w:rsidRDefault="001D6350" w:rsidP="210EC49E">
      <w:pPr>
        <w:pStyle w:val="Bijlage"/>
        <w:widowControl w:val="0"/>
        <w:rPr>
          <w:rFonts w:ascii="Arial Vet" w:eastAsia="Calibri" w:hAnsi="Arial Vet"/>
          <w:bCs/>
          <w:lang w:val="en-US"/>
        </w:rPr>
      </w:pPr>
      <w:bookmarkStart w:id="4" w:name="_Toc112932468"/>
      <w:proofErr w:type="spellStart"/>
      <w:r w:rsidRPr="210EC49E">
        <w:rPr>
          <w:lang w:val="en-US"/>
        </w:rPr>
        <w:lastRenderedPageBreak/>
        <w:t>Bijlage</w:t>
      </w:r>
      <w:proofErr w:type="spellEnd"/>
      <w:r w:rsidRPr="210EC49E">
        <w:rPr>
          <w:lang w:val="en-US"/>
        </w:rPr>
        <w:t xml:space="preserve"> 7A - </w:t>
      </w:r>
      <w:proofErr w:type="spellStart"/>
      <w:r w:rsidRPr="210EC49E">
        <w:rPr>
          <w:lang w:val="en-US"/>
        </w:rPr>
        <w:t>Verklaring</w:t>
      </w:r>
      <w:proofErr w:type="spellEnd"/>
      <w:r w:rsidRPr="210EC49E">
        <w:rPr>
          <w:lang w:val="en-US"/>
        </w:rPr>
        <w:t xml:space="preserve"> Social Return</w:t>
      </w:r>
      <w:bookmarkEnd w:id="4"/>
      <w:r w:rsidRPr="210EC49E">
        <w:rPr>
          <w:lang w:val="en-US"/>
        </w:rPr>
        <w:t xml:space="preserve"> </w:t>
      </w:r>
    </w:p>
    <w:p w14:paraId="6F14DC7D" w14:textId="77777777" w:rsidR="001D6350" w:rsidRPr="001D6350" w:rsidRDefault="001D6350" w:rsidP="001D6350">
      <w:pPr>
        <w:rPr>
          <w:lang w:val="en-US"/>
        </w:rPr>
      </w:pPr>
    </w:p>
    <w:p w14:paraId="0E5BAC7C" w14:textId="77777777" w:rsidR="001D6350" w:rsidRPr="001D6350" w:rsidRDefault="001D6350" w:rsidP="001D6350">
      <w:r w:rsidRPr="001D6350">
        <w:t xml:space="preserve">Door ondertekening van de Verklaring </w:t>
      </w:r>
      <w:proofErr w:type="spellStart"/>
      <w:r w:rsidRPr="001D6350">
        <w:t>Social</w:t>
      </w:r>
      <w:proofErr w:type="spellEnd"/>
      <w:r w:rsidRPr="001D6350">
        <w:t xml:space="preserve"> Return geeft u aan dat u instemt met het Protocol </w:t>
      </w:r>
      <w:proofErr w:type="spellStart"/>
      <w:r w:rsidRPr="001D6350">
        <w:t>Social</w:t>
      </w:r>
      <w:proofErr w:type="spellEnd"/>
      <w:r w:rsidRPr="001D6350">
        <w:t xml:space="preserve"> Return van de gemeente Westland en SROI van toepassing verklaart op de Opdracht.</w:t>
      </w:r>
    </w:p>
    <w:p w14:paraId="6DF4DB4C" w14:textId="77777777" w:rsidR="00140090" w:rsidRDefault="00140090" w:rsidP="001D6350"/>
    <w:p w14:paraId="658DF309" w14:textId="77777777" w:rsidR="001D6350" w:rsidRPr="001D6350" w:rsidRDefault="001D6350" w:rsidP="001D6350">
      <w:r w:rsidRPr="001D6350">
        <w:t xml:space="preserve">De tekst van de Verklaring </w:t>
      </w:r>
      <w:proofErr w:type="spellStart"/>
      <w:r w:rsidRPr="001D6350">
        <w:t>Social</w:t>
      </w:r>
      <w:proofErr w:type="spellEnd"/>
      <w:r w:rsidRPr="001D6350">
        <w:t xml:space="preserve"> Return en het Protocol </w:t>
      </w:r>
      <w:proofErr w:type="spellStart"/>
      <w:r w:rsidRPr="001D6350">
        <w:t>Social</w:t>
      </w:r>
      <w:proofErr w:type="spellEnd"/>
      <w:r w:rsidRPr="001D6350">
        <w:t xml:space="preserve"> Return mogen niet worden aangevuld noch gewijzigd.</w:t>
      </w:r>
    </w:p>
    <w:p w14:paraId="11B18700" w14:textId="77777777" w:rsidR="001D6350" w:rsidRDefault="001D6350" w:rsidP="001D6350"/>
    <w:p w14:paraId="6294BF99" w14:textId="77777777" w:rsidR="00140090" w:rsidRDefault="00140090" w:rsidP="001D6350"/>
    <w:p w14:paraId="7F873E0C" w14:textId="77777777" w:rsidR="00140090" w:rsidRPr="001D6350" w:rsidRDefault="00140090" w:rsidP="001D6350"/>
    <w:p w14:paraId="02646107" w14:textId="77777777" w:rsidR="001D6350" w:rsidRPr="001D6350" w:rsidRDefault="210EC49E" w:rsidP="210EC49E">
      <w:pPr>
        <w:rPr>
          <w:rFonts w:eastAsia="Arial" w:cs="Arial"/>
          <w:b/>
          <w:bCs/>
          <w:szCs w:val="18"/>
          <w:u w:val="single"/>
        </w:rPr>
      </w:pPr>
      <w:r w:rsidRPr="210EC49E">
        <w:rPr>
          <w:rFonts w:eastAsia="Arial" w:cs="Arial"/>
          <w:b/>
          <w:bCs/>
          <w:szCs w:val="18"/>
          <w:u w:val="single"/>
        </w:rPr>
        <w:t>Perceel 1 (alleen invullen als u inschrijft voor perceel 1)</w:t>
      </w:r>
    </w:p>
    <w:p w14:paraId="5FEAF706" w14:textId="77777777" w:rsidR="001D6350" w:rsidRDefault="001D6350" w:rsidP="210EC49E">
      <w:pPr>
        <w:rPr>
          <w:rFonts w:eastAsia="Arial" w:cs="Arial"/>
          <w:szCs w:val="18"/>
        </w:rPr>
      </w:pPr>
    </w:p>
    <w:p w14:paraId="541384D6" w14:textId="77777777" w:rsidR="00140090" w:rsidRPr="001D6350" w:rsidRDefault="00140090" w:rsidP="210EC49E">
      <w:pPr>
        <w:rPr>
          <w:rFonts w:eastAsia="Arial" w:cs="Arial"/>
          <w:szCs w:val="18"/>
        </w:rPr>
      </w:pPr>
    </w:p>
    <w:tbl>
      <w:tblPr>
        <w:tblStyle w:val="Tabelraster"/>
        <w:tblW w:w="0" w:type="auto"/>
        <w:tblLayout w:type="fixed"/>
        <w:tblLook w:val="0400" w:firstRow="0" w:lastRow="0" w:firstColumn="0" w:lastColumn="0" w:noHBand="0" w:noVBand="1"/>
      </w:tblPr>
      <w:tblGrid>
        <w:gridCol w:w="5859"/>
        <w:gridCol w:w="3891"/>
      </w:tblGrid>
      <w:tr w:rsidR="210EC49E" w14:paraId="424791B2" w14:textId="77777777" w:rsidTr="210EC49E">
        <w:tc>
          <w:tcPr>
            <w:tcW w:w="5859" w:type="dxa"/>
            <w:tcBorders>
              <w:top w:val="nil"/>
              <w:left w:val="nil"/>
              <w:bottom w:val="single" w:sz="18" w:space="0" w:color="FFFFFF" w:themeColor="background1"/>
              <w:right w:val="single" w:sz="18" w:space="0" w:color="FFFFFF" w:themeColor="background1"/>
            </w:tcBorders>
            <w:shd w:val="clear" w:color="auto" w:fill="F2F2F2" w:themeFill="background1" w:themeFillShade="F2"/>
          </w:tcPr>
          <w:p w14:paraId="0BDBE68E" w14:textId="77777777" w:rsidR="210EC49E" w:rsidRDefault="210EC49E">
            <w:r w:rsidRPr="210EC49E">
              <w:rPr>
                <w:rFonts w:eastAsia="Arial" w:cs="Arial"/>
                <w:b/>
                <w:bCs/>
                <w:szCs w:val="18"/>
              </w:rPr>
              <w:t xml:space="preserve">Verklaring </w:t>
            </w:r>
            <w:proofErr w:type="spellStart"/>
            <w:r w:rsidRPr="210EC49E">
              <w:rPr>
                <w:rFonts w:eastAsia="Arial" w:cs="Arial"/>
                <w:b/>
                <w:bCs/>
                <w:szCs w:val="18"/>
              </w:rPr>
              <w:t>Social</w:t>
            </w:r>
            <w:proofErr w:type="spellEnd"/>
            <w:r w:rsidRPr="210EC49E">
              <w:rPr>
                <w:rFonts w:eastAsia="Arial" w:cs="Arial"/>
                <w:b/>
                <w:bCs/>
                <w:szCs w:val="18"/>
              </w:rPr>
              <w:t xml:space="preserve"> Return heeft betrekking op:</w:t>
            </w:r>
          </w:p>
        </w:tc>
        <w:tc>
          <w:tcPr>
            <w:tcW w:w="3891" w:type="dxa"/>
            <w:tcBorders>
              <w:top w:val="nil"/>
              <w:left w:val="single" w:sz="18" w:space="0" w:color="FFFFFF" w:themeColor="background1"/>
              <w:bottom w:val="single" w:sz="18" w:space="0" w:color="FFFFFF" w:themeColor="background1"/>
              <w:right w:val="nil"/>
            </w:tcBorders>
            <w:shd w:val="clear" w:color="auto" w:fill="F2F2F2" w:themeFill="background1" w:themeFillShade="F2"/>
          </w:tcPr>
          <w:p w14:paraId="0E287CC7" w14:textId="77777777" w:rsidR="210EC49E" w:rsidRDefault="210EC49E">
            <w:r w:rsidRPr="210EC49E">
              <w:rPr>
                <w:rFonts w:eastAsia="Arial" w:cs="Arial"/>
                <w:b/>
                <w:bCs/>
                <w:color w:val="000000" w:themeColor="text1"/>
                <w:szCs w:val="18"/>
              </w:rPr>
              <w:t>Percentage</w:t>
            </w:r>
          </w:p>
        </w:tc>
      </w:tr>
      <w:tr w:rsidR="210EC49E" w14:paraId="6987AC3E" w14:textId="77777777" w:rsidTr="210EC49E">
        <w:tc>
          <w:tcPr>
            <w:tcW w:w="5859" w:type="dxa"/>
            <w:tcBorders>
              <w:top w:val="single" w:sz="18" w:space="0" w:color="FFFFFF" w:themeColor="background1"/>
              <w:left w:val="nil"/>
              <w:bottom w:val="nil"/>
              <w:right w:val="single" w:sz="18" w:space="0" w:color="FFFFFF" w:themeColor="background1"/>
            </w:tcBorders>
            <w:shd w:val="clear" w:color="auto" w:fill="D9D9D9" w:themeFill="background1" w:themeFillShade="D9"/>
          </w:tcPr>
          <w:p w14:paraId="4EAD245E" w14:textId="77777777" w:rsidR="210EC49E" w:rsidRDefault="210EC49E">
            <w:r w:rsidRPr="210EC49E">
              <w:rPr>
                <w:rFonts w:eastAsia="Arial" w:cs="Arial"/>
                <w:color w:val="000000" w:themeColor="text1"/>
                <w:szCs w:val="18"/>
              </w:rPr>
              <w:t>SROI verplichting contractperiode 1maart 2023 t/m 28 februari 2025 plus de 2 opties tot 1 jaar verlenging</w:t>
            </w:r>
          </w:p>
        </w:tc>
        <w:tc>
          <w:tcPr>
            <w:tcW w:w="3891" w:type="dxa"/>
            <w:tcBorders>
              <w:top w:val="single" w:sz="18" w:space="0" w:color="FFFFFF" w:themeColor="background1"/>
              <w:left w:val="single" w:sz="18" w:space="0" w:color="FFFFFF" w:themeColor="background1"/>
              <w:bottom w:val="nil"/>
              <w:right w:val="nil"/>
            </w:tcBorders>
            <w:shd w:val="clear" w:color="auto" w:fill="D9D9D9" w:themeFill="background1" w:themeFillShade="D9"/>
          </w:tcPr>
          <w:p w14:paraId="635907A8" w14:textId="77777777" w:rsidR="210EC49E" w:rsidRDefault="210EC49E">
            <w:r w:rsidRPr="210EC49E">
              <w:rPr>
                <w:rFonts w:eastAsia="Arial" w:cs="Arial"/>
                <w:color w:val="000000" w:themeColor="text1"/>
                <w:szCs w:val="18"/>
              </w:rPr>
              <w:t>…. %</w:t>
            </w:r>
          </w:p>
        </w:tc>
      </w:tr>
    </w:tbl>
    <w:p w14:paraId="14E7BC2A" w14:textId="77777777" w:rsidR="001D6350" w:rsidRPr="001D6350" w:rsidRDefault="210EC49E" w:rsidP="001D6350">
      <w:r w:rsidRPr="210EC49E">
        <w:rPr>
          <w:rFonts w:eastAsia="Arial" w:cs="Arial"/>
          <w:szCs w:val="18"/>
        </w:rPr>
        <w:t xml:space="preserve"> </w:t>
      </w:r>
    </w:p>
    <w:p w14:paraId="192A517B" w14:textId="77777777" w:rsidR="001D6350" w:rsidRPr="001D6350" w:rsidRDefault="210EC49E" w:rsidP="001D6350">
      <w:r w:rsidRPr="210EC49E">
        <w:rPr>
          <w:rFonts w:eastAsia="Arial" w:cs="Arial"/>
          <w:szCs w:val="18"/>
          <w:u w:val="single"/>
        </w:rPr>
        <w:t>* De SROI verplichting dient minimaal 5% en maximaal 15% te bedragen van de totale geraamde waarde van de contractperiode inclusief de 2 opties tot 1 jaar verlenging.</w:t>
      </w:r>
    </w:p>
    <w:p w14:paraId="07849455" w14:textId="77777777" w:rsidR="001D6350" w:rsidRPr="001D6350" w:rsidRDefault="210EC49E" w:rsidP="001D6350">
      <w:r w:rsidRPr="210EC49E">
        <w:rPr>
          <w:rFonts w:eastAsia="Arial" w:cs="Arial"/>
          <w:szCs w:val="18"/>
        </w:rPr>
        <w:t xml:space="preserve"> </w:t>
      </w:r>
    </w:p>
    <w:p w14:paraId="043B40A6" w14:textId="77777777" w:rsidR="001D6350" w:rsidRPr="001D6350" w:rsidRDefault="210EC49E" w:rsidP="001D6350">
      <w:r w:rsidRPr="210EC49E">
        <w:rPr>
          <w:rFonts w:eastAsia="Arial" w:cs="Arial"/>
          <w:szCs w:val="18"/>
          <w:u w:val="single"/>
        </w:rPr>
        <w:t>Hieronder treft u een overzicht van de geraamde waarde voor de contractjaren.</w:t>
      </w:r>
    </w:p>
    <w:p w14:paraId="702BC385" w14:textId="77777777" w:rsidR="001D6350" w:rsidRPr="001D6350" w:rsidRDefault="210EC49E" w:rsidP="001D6350">
      <w:r w:rsidRPr="210EC49E">
        <w:rPr>
          <w:rFonts w:eastAsia="Arial" w:cs="Arial"/>
          <w:szCs w:val="18"/>
        </w:rPr>
        <w:t xml:space="preserve"> </w:t>
      </w:r>
    </w:p>
    <w:tbl>
      <w:tblPr>
        <w:tblStyle w:val="Tabelraster"/>
        <w:tblW w:w="0" w:type="auto"/>
        <w:tblLayout w:type="fixed"/>
        <w:tblLook w:val="0400" w:firstRow="0" w:lastRow="0" w:firstColumn="0" w:lastColumn="0" w:noHBand="0" w:noVBand="1"/>
      </w:tblPr>
      <w:tblGrid>
        <w:gridCol w:w="5859"/>
        <w:gridCol w:w="3891"/>
      </w:tblGrid>
      <w:tr w:rsidR="210EC49E" w14:paraId="66A78260" w14:textId="77777777" w:rsidTr="210EC49E">
        <w:tc>
          <w:tcPr>
            <w:tcW w:w="5859" w:type="dxa"/>
            <w:tcBorders>
              <w:top w:val="nil"/>
              <w:left w:val="nil"/>
              <w:bottom w:val="single" w:sz="18" w:space="0" w:color="FFFFFF" w:themeColor="background1"/>
              <w:right w:val="single" w:sz="18" w:space="0" w:color="FFFFFF" w:themeColor="background1"/>
            </w:tcBorders>
            <w:shd w:val="clear" w:color="auto" w:fill="F2F2F2" w:themeFill="background1" w:themeFillShade="F2"/>
          </w:tcPr>
          <w:p w14:paraId="59F8AD64" w14:textId="77777777" w:rsidR="210EC49E" w:rsidRDefault="210EC49E">
            <w:r w:rsidRPr="210EC49E">
              <w:rPr>
                <w:rFonts w:eastAsia="Arial" w:cs="Arial"/>
                <w:b/>
                <w:bCs/>
                <w:szCs w:val="18"/>
              </w:rPr>
              <w:t>Periode</w:t>
            </w:r>
          </w:p>
        </w:tc>
        <w:tc>
          <w:tcPr>
            <w:tcW w:w="3891" w:type="dxa"/>
            <w:tcBorders>
              <w:top w:val="nil"/>
              <w:left w:val="single" w:sz="18" w:space="0" w:color="FFFFFF" w:themeColor="background1"/>
              <w:bottom w:val="single" w:sz="18" w:space="0" w:color="FFFFFF" w:themeColor="background1"/>
              <w:right w:val="nil"/>
            </w:tcBorders>
            <w:shd w:val="clear" w:color="auto" w:fill="F2F2F2" w:themeFill="background1" w:themeFillShade="F2"/>
          </w:tcPr>
          <w:p w14:paraId="3420BAB5" w14:textId="77777777" w:rsidR="210EC49E" w:rsidRDefault="210EC49E">
            <w:r w:rsidRPr="210EC49E">
              <w:rPr>
                <w:rFonts w:eastAsia="Arial" w:cs="Arial"/>
                <w:b/>
                <w:bCs/>
                <w:color w:val="000000" w:themeColor="text1"/>
                <w:szCs w:val="18"/>
              </w:rPr>
              <w:t>Geraamde contractwaarde</w:t>
            </w:r>
          </w:p>
        </w:tc>
      </w:tr>
      <w:tr w:rsidR="210EC49E" w14:paraId="551F2CA1" w14:textId="77777777" w:rsidTr="210EC49E">
        <w:tc>
          <w:tcPr>
            <w:tcW w:w="5859"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hemeFill="background1" w:themeFillShade="D9"/>
          </w:tcPr>
          <w:p w14:paraId="434187CC" w14:textId="77777777" w:rsidR="210EC49E" w:rsidRDefault="210EC49E">
            <w:r w:rsidRPr="210EC49E">
              <w:rPr>
                <w:rFonts w:eastAsia="Arial" w:cs="Arial"/>
                <w:color w:val="000000" w:themeColor="text1"/>
                <w:szCs w:val="18"/>
              </w:rPr>
              <w:t xml:space="preserve">Contractperiode </w:t>
            </w:r>
            <w:proofErr w:type="spellStart"/>
            <w:r w:rsidRPr="210EC49E">
              <w:rPr>
                <w:rFonts w:eastAsia="Arial" w:cs="Arial"/>
                <w:color w:val="000000" w:themeColor="text1"/>
                <w:szCs w:val="18"/>
              </w:rPr>
              <w:t>contractperiode</w:t>
            </w:r>
            <w:proofErr w:type="spellEnd"/>
            <w:r w:rsidRPr="210EC49E">
              <w:rPr>
                <w:rFonts w:eastAsia="Arial" w:cs="Arial"/>
                <w:color w:val="000000" w:themeColor="text1"/>
                <w:szCs w:val="18"/>
              </w:rPr>
              <w:t xml:space="preserve">  1 maart 2023 t/m 28 februari 2025</w:t>
            </w:r>
          </w:p>
        </w:tc>
        <w:tc>
          <w:tcPr>
            <w:tcW w:w="3891"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D9D9D9" w:themeFill="background1" w:themeFillShade="D9"/>
          </w:tcPr>
          <w:p w14:paraId="44037EAB" w14:textId="77777777" w:rsidR="210EC49E" w:rsidRDefault="210EC49E">
            <w:r w:rsidRPr="210EC49E">
              <w:rPr>
                <w:rFonts w:eastAsia="Arial" w:cs="Arial"/>
                <w:color w:val="000000" w:themeColor="text1"/>
                <w:szCs w:val="18"/>
              </w:rPr>
              <w:t xml:space="preserve">€ </w:t>
            </w:r>
            <w:r w:rsidR="00140090">
              <w:rPr>
                <w:rFonts w:eastAsia="Arial" w:cs="Arial"/>
                <w:color w:val="000000" w:themeColor="text1"/>
                <w:szCs w:val="18"/>
              </w:rPr>
              <w:t>6</w:t>
            </w:r>
            <w:r w:rsidRPr="210EC49E">
              <w:rPr>
                <w:rFonts w:eastAsia="Arial" w:cs="Arial"/>
                <w:color w:val="000000" w:themeColor="text1"/>
                <w:szCs w:val="18"/>
              </w:rPr>
              <w:t>0.000,00</w:t>
            </w:r>
          </w:p>
        </w:tc>
      </w:tr>
      <w:tr w:rsidR="210EC49E" w14:paraId="569AD717" w14:textId="77777777" w:rsidTr="210EC49E">
        <w:tc>
          <w:tcPr>
            <w:tcW w:w="5859"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F2F2F2" w:themeFill="background1" w:themeFillShade="F2"/>
          </w:tcPr>
          <w:p w14:paraId="27FFF368" w14:textId="77777777" w:rsidR="210EC49E" w:rsidRDefault="210EC49E">
            <w:r w:rsidRPr="210EC49E">
              <w:rPr>
                <w:rFonts w:eastAsia="Arial" w:cs="Arial"/>
                <w:color w:val="000000" w:themeColor="text1"/>
                <w:szCs w:val="18"/>
              </w:rPr>
              <w:t>1e verlenging van 1 jaar</w:t>
            </w:r>
          </w:p>
        </w:tc>
        <w:tc>
          <w:tcPr>
            <w:tcW w:w="3891"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F2F2F2" w:themeFill="background1" w:themeFillShade="F2"/>
          </w:tcPr>
          <w:p w14:paraId="2129AB3C" w14:textId="77777777" w:rsidR="210EC49E" w:rsidRDefault="210EC49E">
            <w:r w:rsidRPr="210EC49E">
              <w:rPr>
                <w:rFonts w:eastAsia="Arial" w:cs="Arial"/>
                <w:color w:val="000000" w:themeColor="text1"/>
                <w:szCs w:val="18"/>
              </w:rPr>
              <w:t xml:space="preserve">€ </w:t>
            </w:r>
            <w:r w:rsidR="00140090">
              <w:rPr>
                <w:rFonts w:eastAsia="Arial" w:cs="Arial"/>
                <w:color w:val="000000" w:themeColor="text1"/>
                <w:szCs w:val="18"/>
              </w:rPr>
              <w:t>3</w:t>
            </w:r>
            <w:r w:rsidRPr="210EC49E">
              <w:rPr>
                <w:rFonts w:eastAsia="Arial" w:cs="Arial"/>
                <w:color w:val="000000" w:themeColor="text1"/>
                <w:szCs w:val="18"/>
              </w:rPr>
              <w:t>0.000,00</w:t>
            </w:r>
          </w:p>
        </w:tc>
      </w:tr>
      <w:tr w:rsidR="210EC49E" w14:paraId="17BC7F6C" w14:textId="77777777" w:rsidTr="210EC49E">
        <w:tc>
          <w:tcPr>
            <w:tcW w:w="5859"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hemeFill="background1" w:themeFillShade="D9"/>
          </w:tcPr>
          <w:p w14:paraId="0D3A7356" w14:textId="77777777" w:rsidR="210EC49E" w:rsidRDefault="210EC49E">
            <w:r w:rsidRPr="210EC49E">
              <w:rPr>
                <w:rFonts w:eastAsia="Arial" w:cs="Arial"/>
                <w:color w:val="000000" w:themeColor="text1"/>
                <w:szCs w:val="18"/>
              </w:rPr>
              <w:t>2e verlenging van 1 jaar</w:t>
            </w:r>
          </w:p>
        </w:tc>
        <w:tc>
          <w:tcPr>
            <w:tcW w:w="3891"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D9D9D9" w:themeFill="background1" w:themeFillShade="D9"/>
          </w:tcPr>
          <w:p w14:paraId="166765E3" w14:textId="77777777" w:rsidR="210EC49E" w:rsidRDefault="210EC49E">
            <w:r w:rsidRPr="210EC49E">
              <w:rPr>
                <w:rFonts w:eastAsia="Arial" w:cs="Arial"/>
                <w:color w:val="000000" w:themeColor="text1"/>
                <w:szCs w:val="18"/>
              </w:rPr>
              <w:t xml:space="preserve">€ </w:t>
            </w:r>
            <w:r w:rsidR="00140090">
              <w:rPr>
                <w:rFonts w:eastAsia="Arial" w:cs="Arial"/>
                <w:color w:val="000000" w:themeColor="text1"/>
                <w:szCs w:val="18"/>
              </w:rPr>
              <w:t>3</w:t>
            </w:r>
            <w:r w:rsidRPr="210EC49E">
              <w:rPr>
                <w:rFonts w:eastAsia="Arial" w:cs="Arial"/>
                <w:color w:val="000000" w:themeColor="text1"/>
                <w:szCs w:val="18"/>
              </w:rPr>
              <w:t>0.000,00</w:t>
            </w:r>
          </w:p>
        </w:tc>
      </w:tr>
      <w:tr w:rsidR="210EC49E" w14:paraId="427B5527" w14:textId="77777777" w:rsidTr="210EC49E">
        <w:tc>
          <w:tcPr>
            <w:tcW w:w="5859"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F2F2F2" w:themeFill="background1" w:themeFillShade="F2"/>
          </w:tcPr>
          <w:p w14:paraId="3571106D" w14:textId="77777777" w:rsidR="210EC49E" w:rsidRDefault="210EC49E">
            <w:r w:rsidRPr="210EC49E">
              <w:rPr>
                <w:rFonts w:eastAsia="Arial" w:cs="Arial"/>
                <w:b/>
                <w:bCs/>
                <w:color w:val="000000" w:themeColor="text1"/>
                <w:szCs w:val="18"/>
              </w:rPr>
              <w:t>Totale contractperiode</w:t>
            </w:r>
          </w:p>
        </w:tc>
        <w:tc>
          <w:tcPr>
            <w:tcW w:w="3891"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F2F2F2" w:themeFill="background1" w:themeFillShade="F2"/>
          </w:tcPr>
          <w:p w14:paraId="4D8FF64C" w14:textId="77777777" w:rsidR="210EC49E" w:rsidRDefault="210EC49E">
            <w:r w:rsidRPr="210EC49E">
              <w:rPr>
                <w:rFonts w:eastAsia="Arial" w:cs="Arial"/>
                <w:b/>
                <w:bCs/>
                <w:color w:val="000000" w:themeColor="text1"/>
                <w:szCs w:val="18"/>
              </w:rPr>
              <w:t>Totale geraamde contractwaarde:</w:t>
            </w:r>
          </w:p>
          <w:p w14:paraId="26E88D24" w14:textId="77777777" w:rsidR="210EC49E" w:rsidRDefault="210EC49E">
            <w:r w:rsidRPr="210EC49E">
              <w:rPr>
                <w:rFonts w:eastAsia="Arial" w:cs="Arial"/>
                <w:b/>
                <w:bCs/>
                <w:color w:val="000000" w:themeColor="text1"/>
                <w:szCs w:val="18"/>
              </w:rPr>
              <w:t xml:space="preserve">€ </w:t>
            </w:r>
            <w:r w:rsidR="00140090">
              <w:rPr>
                <w:rFonts w:eastAsia="Arial" w:cs="Arial"/>
                <w:b/>
                <w:bCs/>
                <w:color w:val="000000" w:themeColor="text1"/>
                <w:szCs w:val="18"/>
              </w:rPr>
              <w:t>120</w:t>
            </w:r>
            <w:r w:rsidRPr="210EC49E">
              <w:rPr>
                <w:rFonts w:eastAsia="Arial" w:cs="Arial"/>
                <w:b/>
                <w:bCs/>
                <w:color w:val="000000" w:themeColor="text1"/>
                <w:szCs w:val="18"/>
              </w:rPr>
              <w:t>.000,00</w:t>
            </w:r>
          </w:p>
        </w:tc>
      </w:tr>
      <w:tr w:rsidR="210EC49E" w14:paraId="78A5CD1A" w14:textId="77777777" w:rsidTr="210EC49E">
        <w:tc>
          <w:tcPr>
            <w:tcW w:w="5859" w:type="dxa"/>
            <w:tcBorders>
              <w:top w:val="single" w:sz="18" w:space="0" w:color="FFFFFF" w:themeColor="background1"/>
              <w:left w:val="nil"/>
              <w:bottom w:val="nil"/>
              <w:right w:val="single" w:sz="18" w:space="0" w:color="FFFFFF" w:themeColor="background1"/>
            </w:tcBorders>
            <w:shd w:val="clear" w:color="auto" w:fill="D9D9D9" w:themeFill="background1" w:themeFillShade="D9"/>
          </w:tcPr>
          <w:p w14:paraId="107E800E" w14:textId="77777777" w:rsidR="210EC49E" w:rsidRDefault="210EC49E">
            <w:r w:rsidRPr="210EC49E">
              <w:rPr>
                <w:rFonts w:eastAsia="Arial" w:cs="Arial"/>
                <w:b/>
                <w:bCs/>
                <w:color w:val="000000" w:themeColor="text1"/>
                <w:szCs w:val="18"/>
              </w:rPr>
              <w:t xml:space="preserve">SROI verplichting </w:t>
            </w:r>
            <w:proofErr w:type="spellStart"/>
            <w:r w:rsidRPr="210EC49E">
              <w:rPr>
                <w:rFonts w:eastAsia="Arial" w:cs="Arial"/>
                <w:b/>
                <w:bCs/>
                <w:color w:val="000000" w:themeColor="text1"/>
                <w:szCs w:val="18"/>
              </w:rPr>
              <w:t>obv</w:t>
            </w:r>
            <w:proofErr w:type="spellEnd"/>
            <w:r w:rsidRPr="210EC49E">
              <w:rPr>
                <w:rFonts w:eastAsia="Arial" w:cs="Arial"/>
                <w:b/>
                <w:bCs/>
                <w:color w:val="000000" w:themeColor="text1"/>
                <w:szCs w:val="18"/>
              </w:rPr>
              <w:t xml:space="preserve"> maximale percentage van 15% (totale looptijd contract incl. verlengingen)</w:t>
            </w:r>
          </w:p>
        </w:tc>
        <w:tc>
          <w:tcPr>
            <w:tcW w:w="3891" w:type="dxa"/>
            <w:tcBorders>
              <w:top w:val="single" w:sz="18" w:space="0" w:color="FFFFFF" w:themeColor="background1"/>
              <w:left w:val="single" w:sz="18" w:space="0" w:color="FFFFFF" w:themeColor="background1"/>
              <w:bottom w:val="nil"/>
              <w:right w:val="nil"/>
            </w:tcBorders>
            <w:shd w:val="clear" w:color="auto" w:fill="D9D9D9" w:themeFill="background1" w:themeFillShade="D9"/>
          </w:tcPr>
          <w:p w14:paraId="6003461E" w14:textId="77777777" w:rsidR="210EC49E" w:rsidRDefault="210EC49E">
            <w:r w:rsidRPr="210EC49E">
              <w:rPr>
                <w:rFonts w:eastAsia="Arial" w:cs="Arial"/>
                <w:b/>
                <w:bCs/>
                <w:color w:val="000000" w:themeColor="text1"/>
                <w:szCs w:val="18"/>
              </w:rPr>
              <w:t>€ 1</w:t>
            </w:r>
            <w:r w:rsidR="00140090">
              <w:rPr>
                <w:rFonts w:eastAsia="Arial" w:cs="Arial"/>
                <w:b/>
                <w:bCs/>
                <w:color w:val="000000" w:themeColor="text1"/>
                <w:szCs w:val="18"/>
              </w:rPr>
              <w:t>8</w:t>
            </w:r>
            <w:r w:rsidRPr="210EC49E">
              <w:rPr>
                <w:rFonts w:eastAsia="Arial" w:cs="Arial"/>
                <w:b/>
                <w:bCs/>
                <w:color w:val="000000" w:themeColor="text1"/>
                <w:szCs w:val="18"/>
              </w:rPr>
              <w:t>.000,00</w:t>
            </w:r>
          </w:p>
        </w:tc>
      </w:tr>
    </w:tbl>
    <w:p w14:paraId="0BBA6758" w14:textId="77777777" w:rsidR="001D6350" w:rsidRPr="001D6350" w:rsidRDefault="001D6350" w:rsidP="210EC49E">
      <w:pPr>
        <w:rPr>
          <w:rFonts w:eastAsia="Arial" w:cs="Arial"/>
          <w:szCs w:val="18"/>
        </w:rPr>
      </w:pPr>
    </w:p>
    <w:p w14:paraId="091B490E" w14:textId="77777777" w:rsidR="00140090" w:rsidRDefault="00140090">
      <w:pPr>
        <w:tabs>
          <w:tab w:val="clear" w:pos="357"/>
        </w:tabs>
        <w:spacing w:after="200" w:line="276" w:lineRule="auto"/>
        <w:rPr>
          <w:rFonts w:eastAsia="Arial" w:cs="Arial"/>
          <w:b/>
          <w:bCs/>
          <w:szCs w:val="18"/>
          <w:u w:val="single"/>
        </w:rPr>
      </w:pPr>
      <w:r>
        <w:rPr>
          <w:rFonts w:eastAsia="Arial" w:cs="Arial"/>
          <w:b/>
          <w:bCs/>
          <w:szCs w:val="18"/>
          <w:u w:val="single"/>
        </w:rPr>
        <w:br w:type="page"/>
      </w:r>
    </w:p>
    <w:p w14:paraId="76CE4665" w14:textId="77777777" w:rsidR="001D6350" w:rsidRPr="001D6350" w:rsidRDefault="210EC49E" w:rsidP="210EC49E">
      <w:pPr>
        <w:rPr>
          <w:rFonts w:eastAsia="Arial" w:cs="Arial"/>
          <w:b/>
          <w:bCs/>
          <w:szCs w:val="18"/>
          <w:u w:val="single"/>
        </w:rPr>
      </w:pPr>
      <w:r w:rsidRPr="210EC49E">
        <w:rPr>
          <w:rFonts w:eastAsia="Arial" w:cs="Arial"/>
          <w:b/>
          <w:bCs/>
          <w:szCs w:val="18"/>
          <w:u w:val="single"/>
        </w:rPr>
        <w:lastRenderedPageBreak/>
        <w:t>Perceel 2 (alleen invullen als u inschrijft voor perceel 2)</w:t>
      </w:r>
    </w:p>
    <w:p w14:paraId="626F8641" w14:textId="77777777" w:rsidR="001D6350" w:rsidRPr="001D6350" w:rsidRDefault="001D6350" w:rsidP="210EC49E">
      <w:pPr>
        <w:rPr>
          <w:rFonts w:eastAsia="Arial" w:cs="Arial"/>
          <w:szCs w:val="18"/>
        </w:rPr>
      </w:pPr>
    </w:p>
    <w:tbl>
      <w:tblPr>
        <w:tblStyle w:val="Tabelraster"/>
        <w:tblW w:w="0" w:type="auto"/>
        <w:tblLayout w:type="fixed"/>
        <w:tblLook w:val="0400" w:firstRow="0" w:lastRow="0" w:firstColumn="0" w:lastColumn="0" w:noHBand="0" w:noVBand="1"/>
      </w:tblPr>
      <w:tblGrid>
        <w:gridCol w:w="5859"/>
        <w:gridCol w:w="3891"/>
      </w:tblGrid>
      <w:tr w:rsidR="210EC49E" w14:paraId="2E3EE52C" w14:textId="77777777" w:rsidTr="210EC49E">
        <w:tc>
          <w:tcPr>
            <w:tcW w:w="5859" w:type="dxa"/>
            <w:tcBorders>
              <w:top w:val="nil"/>
              <w:left w:val="nil"/>
              <w:bottom w:val="single" w:sz="18" w:space="0" w:color="FFFFFF" w:themeColor="background1"/>
              <w:right w:val="single" w:sz="18" w:space="0" w:color="FFFFFF" w:themeColor="background1"/>
            </w:tcBorders>
            <w:shd w:val="clear" w:color="auto" w:fill="F2F2F2" w:themeFill="background1" w:themeFillShade="F2"/>
          </w:tcPr>
          <w:p w14:paraId="6B7E454D" w14:textId="77777777" w:rsidR="210EC49E" w:rsidRDefault="210EC49E">
            <w:r w:rsidRPr="210EC49E">
              <w:rPr>
                <w:rFonts w:eastAsia="Arial" w:cs="Arial"/>
                <w:b/>
                <w:bCs/>
                <w:szCs w:val="18"/>
              </w:rPr>
              <w:t xml:space="preserve">Verklaring </w:t>
            </w:r>
            <w:proofErr w:type="spellStart"/>
            <w:r w:rsidRPr="210EC49E">
              <w:rPr>
                <w:rFonts w:eastAsia="Arial" w:cs="Arial"/>
                <w:b/>
                <w:bCs/>
                <w:szCs w:val="18"/>
              </w:rPr>
              <w:t>Social</w:t>
            </w:r>
            <w:proofErr w:type="spellEnd"/>
            <w:r w:rsidRPr="210EC49E">
              <w:rPr>
                <w:rFonts w:eastAsia="Arial" w:cs="Arial"/>
                <w:b/>
                <w:bCs/>
                <w:szCs w:val="18"/>
              </w:rPr>
              <w:t xml:space="preserve"> Return heeft betrekking op:</w:t>
            </w:r>
          </w:p>
        </w:tc>
        <w:tc>
          <w:tcPr>
            <w:tcW w:w="3891" w:type="dxa"/>
            <w:tcBorders>
              <w:top w:val="nil"/>
              <w:left w:val="single" w:sz="18" w:space="0" w:color="FFFFFF" w:themeColor="background1"/>
              <w:bottom w:val="single" w:sz="18" w:space="0" w:color="FFFFFF" w:themeColor="background1"/>
              <w:right w:val="nil"/>
            </w:tcBorders>
            <w:shd w:val="clear" w:color="auto" w:fill="F2F2F2" w:themeFill="background1" w:themeFillShade="F2"/>
          </w:tcPr>
          <w:p w14:paraId="66358512" w14:textId="77777777" w:rsidR="210EC49E" w:rsidRDefault="210EC49E">
            <w:r w:rsidRPr="210EC49E">
              <w:rPr>
                <w:rFonts w:eastAsia="Arial" w:cs="Arial"/>
                <w:b/>
                <w:bCs/>
                <w:color w:val="000000" w:themeColor="text1"/>
                <w:szCs w:val="18"/>
              </w:rPr>
              <w:t>Percentage</w:t>
            </w:r>
          </w:p>
        </w:tc>
      </w:tr>
      <w:tr w:rsidR="210EC49E" w14:paraId="344EEB95" w14:textId="77777777" w:rsidTr="210EC49E">
        <w:tc>
          <w:tcPr>
            <w:tcW w:w="5859" w:type="dxa"/>
            <w:tcBorders>
              <w:top w:val="single" w:sz="18" w:space="0" w:color="FFFFFF" w:themeColor="background1"/>
              <w:left w:val="nil"/>
              <w:bottom w:val="nil"/>
              <w:right w:val="single" w:sz="18" w:space="0" w:color="FFFFFF" w:themeColor="background1"/>
            </w:tcBorders>
            <w:shd w:val="clear" w:color="auto" w:fill="D9D9D9" w:themeFill="background1" w:themeFillShade="D9"/>
          </w:tcPr>
          <w:p w14:paraId="3DEA9676" w14:textId="77777777" w:rsidR="210EC49E" w:rsidRDefault="210EC49E">
            <w:r w:rsidRPr="210EC49E">
              <w:rPr>
                <w:rFonts w:eastAsia="Arial" w:cs="Arial"/>
                <w:color w:val="000000" w:themeColor="text1"/>
                <w:szCs w:val="18"/>
              </w:rPr>
              <w:t>SROI verplichting contractperiode 1maart 2023 t/m 28 februari 2025 plus de 2 opties tot 1 jaar verlenging</w:t>
            </w:r>
          </w:p>
        </w:tc>
        <w:tc>
          <w:tcPr>
            <w:tcW w:w="3891" w:type="dxa"/>
            <w:tcBorders>
              <w:top w:val="single" w:sz="18" w:space="0" w:color="FFFFFF" w:themeColor="background1"/>
              <w:left w:val="single" w:sz="18" w:space="0" w:color="FFFFFF" w:themeColor="background1"/>
              <w:bottom w:val="nil"/>
              <w:right w:val="nil"/>
            </w:tcBorders>
            <w:shd w:val="clear" w:color="auto" w:fill="D9D9D9" w:themeFill="background1" w:themeFillShade="D9"/>
          </w:tcPr>
          <w:p w14:paraId="6B9AFFA9" w14:textId="77777777" w:rsidR="210EC49E" w:rsidRDefault="210EC49E">
            <w:r w:rsidRPr="210EC49E">
              <w:rPr>
                <w:rFonts w:eastAsia="Arial" w:cs="Arial"/>
                <w:color w:val="000000" w:themeColor="text1"/>
                <w:szCs w:val="18"/>
              </w:rPr>
              <w:t>…. %</w:t>
            </w:r>
          </w:p>
        </w:tc>
      </w:tr>
    </w:tbl>
    <w:p w14:paraId="52B09044" w14:textId="77777777" w:rsidR="001D6350" w:rsidRPr="001D6350" w:rsidRDefault="210EC49E" w:rsidP="001D6350">
      <w:r w:rsidRPr="210EC49E">
        <w:rPr>
          <w:rFonts w:eastAsia="Arial" w:cs="Arial"/>
          <w:szCs w:val="18"/>
        </w:rPr>
        <w:t xml:space="preserve"> </w:t>
      </w:r>
    </w:p>
    <w:p w14:paraId="5A9B5213" w14:textId="77777777" w:rsidR="001D6350" w:rsidRPr="001D6350" w:rsidRDefault="210EC49E" w:rsidP="001D6350">
      <w:r w:rsidRPr="210EC49E">
        <w:rPr>
          <w:rFonts w:eastAsia="Arial" w:cs="Arial"/>
          <w:szCs w:val="18"/>
          <w:u w:val="single"/>
        </w:rPr>
        <w:t>* De SROI verplichting dient minimaal 5% en maximaal 15% te bedragen van de totale geraamde waarde van de contractperiode inclusief de 2 opties tot 1 jaar verlenging.</w:t>
      </w:r>
    </w:p>
    <w:p w14:paraId="13A886C9" w14:textId="77777777" w:rsidR="001D6350" w:rsidRPr="001D6350" w:rsidRDefault="210EC49E" w:rsidP="001D6350">
      <w:r w:rsidRPr="210EC49E">
        <w:rPr>
          <w:rFonts w:eastAsia="Arial" w:cs="Arial"/>
          <w:szCs w:val="18"/>
        </w:rPr>
        <w:t xml:space="preserve"> </w:t>
      </w:r>
    </w:p>
    <w:p w14:paraId="4347855E" w14:textId="77777777" w:rsidR="001D6350" w:rsidRPr="001D6350" w:rsidRDefault="210EC49E" w:rsidP="001D6350">
      <w:r w:rsidRPr="210EC49E">
        <w:rPr>
          <w:rFonts w:eastAsia="Arial" w:cs="Arial"/>
          <w:szCs w:val="18"/>
          <w:u w:val="single"/>
        </w:rPr>
        <w:t>Hieronder treft u een overzicht van de geraamde waarde voor de contractjaren.</w:t>
      </w:r>
    </w:p>
    <w:p w14:paraId="29D43167" w14:textId="77777777" w:rsidR="001D6350" w:rsidRPr="001D6350" w:rsidRDefault="210EC49E" w:rsidP="001D6350">
      <w:r w:rsidRPr="210EC49E">
        <w:rPr>
          <w:rFonts w:eastAsia="Arial" w:cs="Arial"/>
          <w:szCs w:val="18"/>
        </w:rPr>
        <w:t xml:space="preserve"> </w:t>
      </w:r>
    </w:p>
    <w:tbl>
      <w:tblPr>
        <w:tblStyle w:val="Tabelraster"/>
        <w:tblW w:w="0" w:type="auto"/>
        <w:tblLayout w:type="fixed"/>
        <w:tblLook w:val="0400" w:firstRow="0" w:lastRow="0" w:firstColumn="0" w:lastColumn="0" w:noHBand="0" w:noVBand="1"/>
      </w:tblPr>
      <w:tblGrid>
        <w:gridCol w:w="5859"/>
        <w:gridCol w:w="3891"/>
      </w:tblGrid>
      <w:tr w:rsidR="210EC49E" w14:paraId="389DFE5E" w14:textId="77777777" w:rsidTr="210EC49E">
        <w:tc>
          <w:tcPr>
            <w:tcW w:w="5859" w:type="dxa"/>
            <w:tcBorders>
              <w:top w:val="nil"/>
              <w:left w:val="nil"/>
              <w:bottom w:val="single" w:sz="18" w:space="0" w:color="FFFFFF" w:themeColor="background1"/>
              <w:right w:val="single" w:sz="18" w:space="0" w:color="FFFFFF" w:themeColor="background1"/>
            </w:tcBorders>
            <w:shd w:val="clear" w:color="auto" w:fill="F2F2F2" w:themeFill="background1" w:themeFillShade="F2"/>
          </w:tcPr>
          <w:p w14:paraId="4C78167B" w14:textId="77777777" w:rsidR="210EC49E" w:rsidRDefault="210EC49E">
            <w:r w:rsidRPr="210EC49E">
              <w:rPr>
                <w:rFonts w:eastAsia="Arial" w:cs="Arial"/>
                <w:b/>
                <w:bCs/>
                <w:szCs w:val="18"/>
              </w:rPr>
              <w:t>Periode</w:t>
            </w:r>
          </w:p>
        </w:tc>
        <w:tc>
          <w:tcPr>
            <w:tcW w:w="3891" w:type="dxa"/>
            <w:tcBorders>
              <w:top w:val="nil"/>
              <w:left w:val="single" w:sz="18" w:space="0" w:color="FFFFFF" w:themeColor="background1"/>
              <w:bottom w:val="single" w:sz="18" w:space="0" w:color="FFFFFF" w:themeColor="background1"/>
              <w:right w:val="nil"/>
            </w:tcBorders>
            <w:shd w:val="clear" w:color="auto" w:fill="F2F2F2" w:themeFill="background1" w:themeFillShade="F2"/>
          </w:tcPr>
          <w:p w14:paraId="36035343" w14:textId="77777777" w:rsidR="210EC49E" w:rsidRDefault="210EC49E">
            <w:r w:rsidRPr="210EC49E">
              <w:rPr>
                <w:rFonts w:eastAsia="Arial" w:cs="Arial"/>
                <w:b/>
                <w:bCs/>
                <w:color w:val="000000" w:themeColor="text1"/>
                <w:szCs w:val="18"/>
              </w:rPr>
              <w:t>Geraamde contractwaarde</w:t>
            </w:r>
          </w:p>
        </w:tc>
      </w:tr>
      <w:tr w:rsidR="210EC49E" w14:paraId="14EFD0D4" w14:textId="77777777" w:rsidTr="210EC49E">
        <w:tc>
          <w:tcPr>
            <w:tcW w:w="5859"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hemeFill="background1" w:themeFillShade="D9"/>
          </w:tcPr>
          <w:p w14:paraId="20342B80" w14:textId="77777777" w:rsidR="210EC49E" w:rsidRDefault="210EC49E">
            <w:r w:rsidRPr="210EC49E">
              <w:rPr>
                <w:rFonts w:eastAsia="Arial" w:cs="Arial"/>
                <w:color w:val="000000" w:themeColor="text1"/>
                <w:szCs w:val="18"/>
              </w:rPr>
              <w:t xml:space="preserve">Contractperiode </w:t>
            </w:r>
            <w:proofErr w:type="spellStart"/>
            <w:r w:rsidRPr="210EC49E">
              <w:rPr>
                <w:rFonts w:eastAsia="Arial" w:cs="Arial"/>
                <w:color w:val="000000" w:themeColor="text1"/>
                <w:szCs w:val="18"/>
              </w:rPr>
              <w:t>contractperiode</w:t>
            </w:r>
            <w:proofErr w:type="spellEnd"/>
            <w:r w:rsidRPr="210EC49E">
              <w:rPr>
                <w:rFonts w:eastAsia="Arial" w:cs="Arial"/>
                <w:color w:val="000000" w:themeColor="text1"/>
                <w:szCs w:val="18"/>
              </w:rPr>
              <w:t xml:space="preserve">  1 maart 2023 t/m 28 februari 2025</w:t>
            </w:r>
          </w:p>
        </w:tc>
        <w:tc>
          <w:tcPr>
            <w:tcW w:w="3891"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D9D9D9" w:themeFill="background1" w:themeFillShade="D9"/>
          </w:tcPr>
          <w:p w14:paraId="0C758EB1" w14:textId="77777777" w:rsidR="210EC49E" w:rsidRDefault="210EC49E">
            <w:r w:rsidRPr="210EC49E">
              <w:rPr>
                <w:rFonts w:eastAsia="Arial" w:cs="Arial"/>
                <w:color w:val="000000" w:themeColor="text1"/>
                <w:szCs w:val="18"/>
              </w:rPr>
              <w:t>€ 50.000,00</w:t>
            </w:r>
          </w:p>
        </w:tc>
      </w:tr>
      <w:tr w:rsidR="210EC49E" w14:paraId="5C612553" w14:textId="77777777" w:rsidTr="210EC49E">
        <w:tc>
          <w:tcPr>
            <w:tcW w:w="5859"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F2F2F2" w:themeFill="background1" w:themeFillShade="F2"/>
          </w:tcPr>
          <w:p w14:paraId="4F2B1527" w14:textId="77777777" w:rsidR="210EC49E" w:rsidRDefault="210EC49E">
            <w:r w:rsidRPr="210EC49E">
              <w:rPr>
                <w:rFonts w:eastAsia="Arial" w:cs="Arial"/>
                <w:color w:val="000000" w:themeColor="text1"/>
                <w:szCs w:val="18"/>
              </w:rPr>
              <w:t>1e verlenging van 1 jaar</w:t>
            </w:r>
          </w:p>
        </w:tc>
        <w:tc>
          <w:tcPr>
            <w:tcW w:w="3891"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F2F2F2" w:themeFill="background1" w:themeFillShade="F2"/>
          </w:tcPr>
          <w:p w14:paraId="42D76597" w14:textId="77777777" w:rsidR="210EC49E" w:rsidRDefault="210EC49E">
            <w:r w:rsidRPr="210EC49E">
              <w:rPr>
                <w:rFonts w:eastAsia="Arial" w:cs="Arial"/>
                <w:color w:val="000000" w:themeColor="text1"/>
                <w:szCs w:val="18"/>
              </w:rPr>
              <w:t>€ 25.000,00</w:t>
            </w:r>
          </w:p>
        </w:tc>
      </w:tr>
      <w:tr w:rsidR="210EC49E" w14:paraId="519584D7" w14:textId="77777777" w:rsidTr="210EC49E">
        <w:tc>
          <w:tcPr>
            <w:tcW w:w="5859"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hemeFill="background1" w:themeFillShade="D9"/>
          </w:tcPr>
          <w:p w14:paraId="15E1C855" w14:textId="77777777" w:rsidR="210EC49E" w:rsidRDefault="210EC49E">
            <w:r w:rsidRPr="210EC49E">
              <w:rPr>
                <w:rFonts w:eastAsia="Arial" w:cs="Arial"/>
                <w:color w:val="000000" w:themeColor="text1"/>
                <w:szCs w:val="18"/>
              </w:rPr>
              <w:t>2e verlenging van 1 jaar</w:t>
            </w:r>
          </w:p>
        </w:tc>
        <w:tc>
          <w:tcPr>
            <w:tcW w:w="3891"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D9D9D9" w:themeFill="background1" w:themeFillShade="D9"/>
          </w:tcPr>
          <w:p w14:paraId="11CF1CEE" w14:textId="77777777" w:rsidR="210EC49E" w:rsidRDefault="210EC49E">
            <w:r w:rsidRPr="210EC49E">
              <w:rPr>
                <w:rFonts w:eastAsia="Arial" w:cs="Arial"/>
                <w:color w:val="000000" w:themeColor="text1"/>
                <w:szCs w:val="18"/>
              </w:rPr>
              <w:t>€ 25.000,00</w:t>
            </w:r>
          </w:p>
        </w:tc>
      </w:tr>
      <w:tr w:rsidR="210EC49E" w14:paraId="5933266A" w14:textId="77777777" w:rsidTr="210EC49E">
        <w:tc>
          <w:tcPr>
            <w:tcW w:w="5859"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F2F2F2" w:themeFill="background1" w:themeFillShade="F2"/>
          </w:tcPr>
          <w:p w14:paraId="701616A7" w14:textId="77777777" w:rsidR="210EC49E" w:rsidRDefault="210EC49E">
            <w:r w:rsidRPr="210EC49E">
              <w:rPr>
                <w:rFonts w:eastAsia="Arial" w:cs="Arial"/>
                <w:b/>
                <w:bCs/>
                <w:color w:val="000000" w:themeColor="text1"/>
                <w:szCs w:val="18"/>
              </w:rPr>
              <w:t>Totale contractperiode</w:t>
            </w:r>
          </w:p>
        </w:tc>
        <w:tc>
          <w:tcPr>
            <w:tcW w:w="3891"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F2F2F2" w:themeFill="background1" w:themeFillShade="F2"/>
          </w:tcPr>
          <w:p w14:paraId="1A6FE9C0" w14:textId="77777777" w:rsidR="210EC49E" w:rsidRDefault="210EC49E">
            <w:r w:rsidRPr="210EC49E">
              <w:rPr>
                <w:rFonts w:eastAsia="Arial" w:cs="Arial"/>
                <w:b/>
                <w:bCs/>
                <w:color w:val="000000" w:themeColor="text1"/>
                <w:szCs w:val="18"/>
              </w:rPr>
              <w:t>Totale geraamde contractwaarde:</w:t>
            </w:r>
          </w:p>
          <w:p w14:paraId="52671F93" w14:textId="77777777" w:rsidR="210EC49E" w:rsidRDefault="210EC49E">
            <w:r w:rsidRPr="210EC49E">
              <w:rPr>
                <w:rFonts w:eastAsia="Arial" w:cs="Arial"/>
                <w:b/>
                <w:bCs/>
                <w:color w:val="000000" w:themeColor="text1"/>
                <w:szCs w:val="18"/>
              </w:rPr>
              <w:t>€ 100.000,00</w:t>
            </w:r>
          </w:p>
        </w:tc>
      </w:tr>
      <w:tr w:rsidR="210EC49E" w14:paraId="2F3C76B1" w14:textId="77777777" w:rsidTr="210EC49E">
        <w:tc>
          <w:tcPr>
            <w:tcW w:w="5859" w:type="dxa"/>
            <w:tcBorders>
              <w:top w:val="single" w:sz="18" w:space="0" w:color="FFFFFF" w:themeColor="background1"/>
              <w:left w:val="nil"/>
              <w:bottom w:val="nil"/>
              <w:right w:val="single" w:sz="18" w:space="0" w:color="FFFFFF" w:themeColor="background1"/>
            </w:tcBorders>
            <w:shd w:val="clear" w:color="auto" w:fill="D9D9D9" w:themeFill="background1" w:themeFillShade="D9"/>
          </w:tcPr>
          <w:p w14:paraId="1A558C73" w14:textId="77777777" w:rsidR="210EC49E" w:rsidRDefault="210EC49E">
            <w:r w:rsidRPr="210EC49E">
              <w:rPr>
                <w:rFonts w:eastAsia="Arial" w:cs="Arial"/>
                <w:b/>
                <w:bCs/>
                <w:color w:val="000000" w:themeColor="text1"/>
                <w:szCs w:val="18"/>
              </w:rPr>
              <w:t xml:space="preserve">SROI verplichting </w:t>
            </w:r>
            <w:proofErr w:type="spellStart"/>
            <w:r w:rsidRPr="210EC49E">
              <w:rPr>
                <w:rFonts w:eastAsia="Arial" w:cs="Arial"/>
                <w:b/>
                <w:bCs/>
                <w:color w:val="000000" w:themeColor="text1"/>
                <w:szCs w:val="18"/>
              </w:rPr>
              <w:t>obv</w:t>
            </w:r>
            <w:proofErr w:type="spellEnd"/>
            <w:r w:rsidRPr="210EC49E">
              <w:rPr>
                <w:rFonts w:eastAsia="Arial" w:cs="Arial"/>
                <w:b/>
                <w:bCs/>
                <w:color w:val="000000" w:themeColor="text1"/>
                <w:szCs w:val="18"/>
              </w:rPr>
              <w:t xml:space="preserve"> maximale percentage van 15% (totale looptijd contract incl. verlengingen)</w:t>
            </w:r>
          </w:p>
        </w:tc>
        <w:tc>
          <w:tcPr>
            <w:tcW w:w="3891" w:type="dxa"/>
            <w:tcBorders>
              <w:top w:val="single" w:sz="18" w:space="0" w:color="FFFFFF" w:themeColor="background1"/>
              <w:left w:val="single" w:sz="18" w:space="0" w:color="FFFFFF" w:themeColor="background1"/>
              <w:bottom w:val="nil"/>
              <w:right w:val="nil"/>
            </w:tcBorders>
            <w:shd w:val="clear" w:color="auto" w:fill="D9D9D9" w:themeFill="background1" w:themeFillShade="D9"/>
          </w:tcPr>
          <w:p w14:paraId="5EF9C662" w14:textId="77777777" w:rsidR="210EC49E" w:rsidRDefault="210EC49E">
            <w:r w:rsidRPr="210EC49E">
              <w:rPr>
                <w:rFonts w:eastAsia="Arial" w:cs="Arial"/>
                <w:b/>
                <w:bCs/>
                <w:color w:val="000000" w:themeColor="text1"/>
                <w:szCs w:val="18"/>
              </w:rPr>
              <w:t>€ 15.000,00</w:t>
            </w:r>
          </w:p>
        </w:tc>
      </w:tr>
    </w:tbl>
    <w:p w14:paraId="3DA23D04" w14:textId="77777777" w:rsidR="001D6350" w:rsidRDefault="001D6350" w:rsidP="210EC49E">
      <w:pPr>
        <w:rPr>
          <w:rFonts w:eastAsia="Arial" w:cs="Arial"/>
          <w:szCs w:val="18"/>
        </w:rPr>
      </w:pPr>
    </w:p>
    <w:p w14:paraId="140B9EB1" w14:textId="77777777" w:rsidR="00140090" w:rsidRDefault="00140090" w:rsidP="210EC49E">
      <w:pPr>
        <w:rPr>
          <w:rFonts w:eastAsia="Arial" w:cs="Arial"/>
          <w:szCs w:val="18"/>
        </w:rPr>
      </w:pPr>
    </w:p>
    <w:p w14:paraId="1CD3B6C8" w14:textId="77777777" w:rsidR="00140090" w:rsidRDefault="00140090" w:rsidP="210EC49E">
      <w:pPr>
        <w:rPr>
          <w:rFonts w:eastAsia="Arial" w:cs="Arial"/>
          <w:szCs w:val="18"/>
        </w:rPr>
      </w:pPr>
    </w:p>
    <w:p w14:paraId="0117DF44" w14:textId="77777777" w:rsidR="00140090" w:rsidRPr="00140090" w:rsidRDefault="00140090" w:rsidP="210EC49E">
      <w:pPr>
        <w:rPr>
          <w:rFonts w:eastAsia="Arial" w:cs="Arial"/>
          <w:b/>
          <w:bCs/>
          <w:color w:val="FF0000"/>
          <w:szCs w:val="18"/>
          <w:u w:val="single"/>
        </w:rPr>
      </w:pPr>
      <w:r w:rsidRPr="00140090">
        <w:rPr>
          <w:rFonts w:eastAsia="Arial" w:cs="Arial"/>
          <w:b/>
          <w:bCs/>
          <w:color w:val="FF0000"/>
          <w:szCs w:val="18"/>
          <w:u w:val="single"/>
        </w:rPr>
        <w:t>Onderstaande tabel te allen tijde invullen</w:t>
      </w:r>
    </w:p>
    <w:p w14:paraId="0BDCE78F" w14:textId="77777777" w:rsidR="00140090" w:rsidRPr="001D6350" w:rsidRDefault="00140090" w:rsidP="210EC49E">
      <w:pPr>
        <w:rPr>
          <w:rFonts w:eastAsia="Arial" w:cs="Arial"/>
          <w:szCs w:val="18"/>
        </w:rPr>
      </w:pPr>
    </w:p>
    <w:p w14:paraId="34AC00BD" w14:textId="77777777" w:rsidR="001D6350" w:rsidRPr="001D6350" w:rsidRDefault="001D6350" w:rsidP="210EC49E">
      <w:r>
        <w:t xml:space="preserve">De ondertekende Verklaring </w:t>
      </w:r>
      <w:proofErr w:type="spellStart"/>
      <w:r>
        <w:t>Social</w:t>
      </w:r>
      <w:proofErr w:type="spellEnd"/>
      <w:r>
        <w:t xml:space="preserve"> Return dient, samen met de overige in te dienen documenten, vóór het verstrijken van de inschrijvingstermijn te zijn ontvangen.</w:t>
      </w:r>
    </w:p>
    <w:p w14:paraId="45A522F2" w14:textId="77777777" w:rsidR="001D6350" w:rsidRPr="001D6350" w:rsidRDefault="001D6350" w:rsidP="001D6350"/>
    <w:tbl>
      <w:tblPr>
        <w:tblStyle w:val="Tabelstijlarcering"/>
        <w:tblW w:w="9885" w:type="dxa"/>
        <w:tblLayout w:type="fixed"/>
        <w:tblLook w:val="0400" w:firstRow="0" w:lastRow="0" w:firstColumn="0" w:lastColumn="0" w:noHBand="0" w:noVBand="1"/>
      </w:tblPr>
      <w:tblGrid>
        <w:gridCol w:w="4250"/>
        <w:gridCol w:w="5635"/>
      </w:tblGrid>
      <w:tr w:rsidR="001D6350" w:rsidRPr="001D6350" w14:paraId="062A9856" w14:textId="77777777" w:rsidTr="001D6350">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6B3A7CA9" w14:textId="77777777" w:rsidR="001D6350" w:rsidRPr="001D6350" w:rsidRDefault="001D6350" w:rsidP="001D6350">
            <w:pPr>
              <w:rPr>
                <w:rFonts w:eastAsiaTheme="majorEastAsia"/>
                <w:b/>
              </w:rPr>
            </w:pPr>
            <w:r w:rsidRPr="001D6350">
              <w:rPr>
                <w:rFonts w:eastAsiaTheme="majorEastAsia"/>
              </w:rPr>
              <w:t>Naam contactpersoon SROI</w:t>
            </w:r>
          </w:p>
        </w:tc>
        <w:tc>
          <w:tcPr>
            <w:tcW w:w="5637" w:type="dxa"/>
          </w:tcPr>
          <w:p w14:paraId="3DCD405A" w14:textId="77777777" w:rsidR="001D6350" w:rsidRPr="001D6350" w:rsidRDefault="001D6350" w:rsidP="001D6350"/>
        </w:tc>
      </w:tr>
      <w:tr w:rsidR="001D6350" w:rsidRPr="001D6350" w14:paraId="08AFB925" w14:textId="77777777" w:rsidTr="001D6350">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2B22D457" w14:textId="77777777" w:rsidR="001D6350" w:rsidRPr="001D6350" w:rsidRDefault="001D6350" w:rsidP="001D6350">
            <w:pPr>
              <w:rPr>
                <w:rFonts w:eastAsiaTheme="majorEastAsia"/>
                <w:b/>
                <w:lang w:val="en-US"/>
              </w:rPr>
            </w:pPr>
            <w:r w:rsidRPr="001D6350">
              <w:rPr>
                <w:rFonts w:eastAsiaTheme="majorEastAsia"/>
                <w:lang w:val="en-US"/>
              </w:rPr>
              <w:t xml:space="preserve">E-mail </w:t>
            </w:r>
            <w:proofErr w:type="spellStart"/>
            <w:r w:rsidRPr="001D6350">
              <w:rPr>
                <w:rFonts w:eastAsiaTheme="majorEastAsia"/>
                <w:lang w:val="en-US"/>
              </w:rPr>
              <w:t>adres</w:t>
            </w:r>
            <w:proofErr w:type="spellEnd"/>
            <w:r w:rsidRPr="001D6350">
              <w:rPr>
                <w:rFonts w:eastAsiaTheme="majorEastAsia"/>
                <w:lang w:val="en-US"/>
              </w:rPr>
              <w:t xml:space="preserve"> </w:t>
            </w:r>
            <w:proofErr w:type="spellStart"/>
            <w:r w:rsidRPr="001D6350">
              <w:rPr>
                <w:rFonts w:eastAsiaTheme="majorEastAsia"/>
                <w:lang w:val="en-US"/>
              </w:rPr>
              <w:t>contactpersoon</w:t>
            </w:r>
            <w:proofErr w:type="spellEnd"/>
            <w:r w:rsidRPr="001D6350">
              <w:rPr>
                <w:rFonts w:eastAsiaTheme="majorEastAsia"/>
                <w:lang w:val="en-US"/>
              </w:rPr>
              <w:t xml:space="preserve"> SROI</w:t>
            </w:r>
          </w:p>
        </w:tc>
        <w:tc>
          <w:tcPr>
            <w:tcW w:w="5637" w:type="dxa"/>
          </w:tcPr>
          <w:p w14:paraId="7238D0D0" w14:textId="77777777" w:rsidR="001D6350" w:rsidRPr="001D6350" w:rsidRDefault="001D6350" w:rsidP="001D6350">
            <w:pPr>
              <w:rPr>
                <w:lang w:val="en-US"/>
              </w:rPr>
            </w:pPr>
          </w:p>
        </w:tc>
      </w:tr>
      <w:tr w:rsidR="001D6350" w:rsidRPr="001D6350" w14:paraId="4B6A0F55" w14:textId="77777777" w:rsidTr="001D6350">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585E8466" w14:textId="77777777" w:rsidR="001D6350" w:rsidRPr="001D6350" w:rsidRDefault="001D6350" w:rsidP="001D6350">
            <w:pPr>
              <w:rPr>
                <w:rFonts w:eastAsiaTheme="majorEastAsia"/>
                <w:b/>
              </w:rPr>
            </w:pPr>
            <w:r w:rsidRPr="001D6350">
              <w:rPr>
                <w:rFonts w:eastAsiaTheme="majorEastAsia"/>
              </w:rPr>
              <w:t>Telefoonnummer contactpersoon SROI</w:t>
            </w:r>
          </w:p>
        </w:tc>
        <w:tc>
          <w:tcPr>
            <w:tcW w:w="5637" w:type="dxa"/>
          </w:tcPr>
          <w:p w14:paraId="3D0A3397" w14:textId="77777777" w:rsidR="001D6350" w:rsidRPr="001D6350" w:rsidRDefault="001D6350" w:rsidP="001D6350"/>
        </w:tc>
      </w:tr>
    </w:tbl>
    <w:p w14:paraId="3EDB03CD" w14:textId="77777777" w:rsidR="001D6350" w:rsidRPr="001D6350" w:rsidRDefault="001D6350" w:rsidP="001D6350"/>
    <w:tbl>
      <w:tblPr>
        <w:tblStyle w:val="Tabelstijlarcering"/>
        <w:tblW w:w="9885" w:type="dxa"/>
        <w:tblLayout w:type="fixed"/>
        <w:tblLook w:val="0400" w:firstRow="0" w:lastRow="0" w:firstColumn="0" w:lastColumn="0" w:noHBand="0" w:noVBand="1"/>
      </w:tblPr>
      <w:tblGrid>
        <w:gridCol w:w="4250"/>
        <w:gridCol w:w="5635"/>
      </w:tblGrid>
      <w:tr w:rsidR="001D6350" w:rsidRPr="001D6350" w14:paraId="4E276C53" w14:textId="77777777" w:rsidTr="210EC49E">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732D93BB" w14:textId="77777777" w:rsidR="001D6350" w:rsidRPr="001D6350" w:rsidRDefault="001D6350" w:rsidP="001D6350">
            <w:pPr>
              <w:rPr>
                <w:rFonts w:eastAsiaTheme="majorEastAsia"/>
              </w:rPr>
            </w:pPr>
            <w:r w:rsidRPr="001D6350">
              <w:rPr>
                <w:rFonts w:eastAsiaTheme="majorEastAsia"/>
              </w:rPr>
              <w:t>Naam Inschrijver</w:t>
            </w:r>
          </w:p>
        </w:tc>
        <w:tc>
          <w:tcPr>
            <w:tcW w:w="5637" w:type="dxa"/>
          </w:tcPr>
          <w:p w14:paraId="368958FB" w14:textId="77777777" w:rsidR="001D6350" w:rsidRPr="001D6350" w:rsidRDefault="001D6350" w:rsidP="001D6350"/>
        </w:tc>
      </w:tr>
      <w:tr w:rsidR="001D6350" w:rsidRPr="001D6350" w14:paraId="7EE5CF6A" w14:textId="77777777" w:rsidTr="210EC49E">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59738F82" w14:textId="77777777" w:rsidR="001D6350" w:rsidRPr="001D6350" w:rsidRDefault="001D6350" w:rsidP="001D6350">
            <w:pPr>
              <w:rPr>
                <w:rFonts w:eastAsiaTheme="majorEastAsia"/>
              </w:rPr>
            </w:pPr>
            <w:r w:rsidRPr="001D6350">
              <w:rPr>
                <w:rFonts w:eastAsiaTheme="majorEastAsia"/>
              </w:rPr>
              <w:t>Naam rechtsgeldig vertegenwoordiger</w:t>
            </w:r>
          </w:p>
        </w:tc>
        <w:tc>
          <w:tcPr>
            <w:tcW w:w="5637" w:type="dxa"/>
          </w:tcPr>
          <w:p w14:paraId="41554285" w14:textId="77777777" w:rsidR="001D6350" w:rsidRPr="001D6350" w:rsidRDefault="001D6350" w:rsidP="001D6350"/>
        </w:tc>
      </w:tr>
      <w:tr w:rsidR="001D6350" w:rsidRPr="001D6350" w14:paraId="7F179A23" w14:textId="77777777" w:rsidTr="210EC49E">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51531350" w14:textId="77777777" w:rsidR="001D6350" w:rsidRPr="001D6350" w:rsidRDefault="001D6350" w:rsidP="001D6350">
            <w:pPr>
              <w:rPr>
                <w:rFonts w:eastAsiaTheme="majorEastAsia"/>
              </w:rPr>
            </w:pPr>
            <w:r w:rsidRPr="001D6350">
              <w:rPr>
                <w:rFonts w:eastAsiaTheme="majorEastAsia"/>
              </w:rPr>
              <w:t>Functie rechtsgeldig vertegenwoordiger</w:t>
            </w:r>
          </w:p>
        </w:tc>
        <w:tc>
          <w:tcPr>
            <w:tcW w:w="5637" w:type="dxa"/>
          </w:tcPr>
          <w:p w14:paraId="7B18BD00" w14:textId="77777777" w:rsidR="001D6350" w:rsidRPr="001D6350" w:rsidRDefault="001D6350" w:rsidP="001D6350"/>
        </w:tc>
      </w:tr>
      <w:tr w:rsidR="001D6350" w:rsidRPr="001D6350" w14:paraId="7954E482" w14:textId="77777777" w:rsidTr="210EC49E">
        <w:trPr>
          <w:cnfStyle w:val="000000010000" w:firstRow="0" w:lastRow="0" w:firstColumn="0" w:lastColumn="0" w:oddVBand="0" w:evenVBand="0" w:oddHBand="0" w:evenHBand="1" w:firstRowFirstColumn="0" w:firstRowLastColumn="0" w:lastRowFirstColumn="0" w:lastRowLastColumn="0"/>
          <w:trHeight w:val="580"/>
        </w:trPr>
        <w:tc>
          <w:tcPr>
            <w:tcW w:w="4252" w:type="dxa"/>
            <w:hideMark/>
          </w:tcPr>
          <w:p w14:paraId="47813BB5" w14:textId="77777777" w:rsidR="001D6350" w:rsidRPr="001D6350" w:rsidRDefault="001D6350" w:rsidP="001D6350">
            <w:r w:rsidRPr="001D6350">
              <w:rPr>
                <w:rFonts w:eastAsiaTheme="majorEastAsia"/>
              </w:rPr>
              <w:t>Ondertekening rechtsgeldig vertegenwoordiger</w:t>
            </w:r>
          </w:p>
        </w:tc>
        <w:tc>
          <w:tcPr>
            <w:tcW w:w="5637" w:type="dxa"/>
          </w:tcPr>
          <w:p w14:paraId="43DC667F" w14:textId="77777777" w:rsidR="001D6350" w:rsidRPr="001D6350" w:rsidRDefault="001D6350" w:rsidP="001D6350"/>
        </w:tc>
      </w:tr>
      <w:tr w:rsidR="001D6350" w:rsidRPr="001D6350" w14:paraId="1AC62C55" w14:textId="77777777" w:rsidTr="210EC49E">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48CF4F47" w14:textId="77777777" w:rsidR="001D6350" w:rsidRPr="001D6350" w:rsidRDefault="001D6350" w:rsidP="001D6350">
            <w:pPr>
              <w:rPr>
                <w:rFonts w:eastAsiaTheme="majorEastAsia"/>
              </w:rPr>
            </w:pPr>
            <w:r w:rsidRPr="001D6350">
              <w:rPr>
                <w:rFonts w:eastAsiaTheme="majorEastAsia"/>
              </w:rPr>
              <w:t>Datum</w:t>
            </w:r>
          </w:p>
        </w:tc>
        <w:tc>
          <w:tcPr>
            <w:tcW w:w="5637" w:type="dxa"/>
          </w:tcPr>
          <w:p w14:paraId="542140F7" w14:textId="77777777" w:rsidR="001D6350" w:rsidRPr="001D6350" w:rsidRDefault="001D6350" w:rsidP="001D6350"/>
        </w:tc>
      </w:tr>
    </w:tbl>
    <w:p w14:paraId="3F9F823C" w14:textId="77777777" w:rsidR="210EC49E" w:rsidRDefault="210EC49E">
      <w:r>
        <w:br w:type="page"/>
      </w:r>
    </w:p>
    <w:p w14:paraId="182D1F40" w14:textId="77777777" w:rsidR="001D6350" w:rsidRPr="001D6350" w:rsidRDefault="001D6350" w:rsidP="210EC49E">
      <w:pPr>
        <w:pStyle w:val="Bijlage"/>
        <w:widowControl w:val="0"/>
        <w:rPr>
          <w:rFonts w:ascii="Arial Vet" w:eastAsia="Calibri" w:hAnsi="Arial Vet"/>
          <w:bCs/>
        </w:rPr>
      </w:pPr>
      <w:bookmarkStart w:id="5" w:name="_Toc112932472"/>
      <w:r>
        <w:lastRenderedPageBreak/>
        <w:t>Bijlage 11 - Checklist</w:t>
      </w:r>
      <w:bookmarkEnd w:id="5"/>
    </w:p>
    <w:p w14:paraId="16149479" w14:textId="77777777" w:rsidR="001D6350" w:rsidRPr="001D6350" w:rsidRDefault="001D6350" w:rsidP="210EC49E">
      <w:r>
        <w:t xml:space="preserve">De Inschrijving bevat alle gevraagde Bijlagen en documenten en als volgt opgebouwd: </w:t>
      </w:r>
    </w:p>
    <w:p w14:paraId="2E909E9B" w14:textId="77777777" w:rsidR="00F35087" w:rsidRPr="0025236D" w:rsidRDefault="00F35087" w:rsidP="00F35087">
      <w:bookmarkStart w:id="6" w:name="_Hlk112759887"/>
    </w:p>
    <w:tbl>
      <w:tblPr>
        <w:tblStyle w:val="Tabelstijlarcering"/>
        <w:tblW w:w="0" w:type="auto"/>
        <w:tblLook w:val="04A0" w:firstRow="1" w:lastRow="0" w:firstColumn="1" w:lastColumn="0" w:noHBand="0" w:noVBand="1"/>
      </w:tblPr>
      <w:tblGrid>
        <w:gridCol w:w="876"/>
        <w:gridCol w:w="7201"/>
        <w:gridCol w:w="1675"/>
      </w:tblGrid>
      <w:tr w:rsidR="00F35087" w:rsidRPr="0025236D" w14:paraId="68DD0785" w14:textId="77777777" w:rsidTr="001F3F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7D216012" w14:textId="77777777" w:rsidR="00F35087" w:rsidRPr="0025236D" w:rsidRDefault="00F35087" w:rsidP="001F3F55">
            <w:r w:rsidRPr="0025236D">
              <w:t>Bijlage</w:t>
            </w:r>
          </w:p>
        </w:tc>
        <w:tc>
          <w:tcPr>
            <w:tcW w:w="7246" w:type="dxa"/>
          </w:tcPr>
          <w:p w14:paraId="046F827C" w14:textId="77777777" w:rsidR="00F35087" w:rsidRPr="0025236D" w:rsidRDefault="00F35087" w:rsidP="001F3F55">
            <w:pPr>
              <w:cnfStyle w:val="100000000000" w:firstRow="1" w:lastRow="0" w:firstColumn="0" w:lastColumn="0" w:oddVBand="0" w:evenVBand="0" w:oddHBand="0" w:evenHBand="0" w:firstRowFirstColumn="0" w:firstRowLastColumn="0" w:lastRowFirstColumn="0" w:lastRowLastColumn="0"/>
            </w:pPr>
            <w:r w:rsidRPr="0025236D">
              <w:t>Documenten</w:t>
            </w:r>
          </w:p>
        </w:tc>
        <w:tc>
          <w:tcPr>
            <w:tcW w:w="1683" w:type="dxa"/>
          </w:tcPr>
          <w:p w14:paraId="44ED90E9" w14:textId="77777777" w:rsidR="00F35087" w:rsidRPr="0025236D" w:rsidRDefault="00F35087" w:rsidP="001F3F55">
            <w:pPr>
              <w:cnfStyle w:val="100000000000" w:firstRow="1" w:lastRow="0" w:firstColumn="0" w:lastColumn="0" w:oddVBand="0" w:evenVBand="0" w:oddHBand="0" w:evenHBand="0" w:firstRowFirstColumn="0" w:firstRowLastColumn="0" w:lastRowFirstColumn="0" w:lastRowLastColumn="0"/>
            </w:pPr>
            <w:r w:rsidRPr="0025236D">
              <w:t>Aanwezig</w:t>
            </w:r>
          </w:p>
        </w:tc>
      </w:tr>
      <w:tr w:rsidR="00F35087" w:rsidRPr="0025236D" w14:paraId="099441AB" w14:textId="77777777" w:rsidTr="001F3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02766119" w14:textId="77777777" w:rsidR="00F35087" w:rsidRPr="0025236D" w:rsidRDefault="00F35087" w:rsidP="00F35087">
            <w:pPr>
              <w:numPr>
                <w:ilvl w:val="0"/>
                <w:numId w:val="42"/>
              </w:numPr>
              <w:contextualSpacing/>
            </w:pPr>
          </w:p>
        </w:tc>
        <w:tc>
          <w:tcPr>
            <w:tcW w:w="7246" w:type="dxa"/>
          </w:tcPr>
          <w:p w14:paraId="12779F27" w14:textId="77777777" w:rsidR="00F35087" w:rsidRPr="0025236D" w:rsidRDefault="00F35087" w:rsidP="001F3F55">
            <w:pPr>
              <w:cnfStyle w:val="000000100000" w:firstRow="0" w:lastRow="0" w:firstColumn="0" w:lastColumn="0" w:oddVBand="0" w:evenVBand="0" w:oddHBand="1" w:evenHBand="0" w:firstRowFirstColumn="0" w:firstRowLastColumn="0" w:lastRowFirstColumn="0" w:lastRowLastColumn="0"/>
            </w:pPr>
            <w:r>
              <w:t>Uniform Europees Aanbestedingsdocument (bijlage 1)</w:t>
            </w:r>
          </w:p>
          <w:p w14:paraId="12214EF3" w14:textId="77777777" w:rsidR="00F35087" w:rsidRPr="0025236D" w:rsidRDefault="00F35087" w:rsidP="001F3F55">
            <w:pPr>
              <w:cnfStyle w:val="000000100000" w:firstRow="0" w:lastRow="0" w:firstColumn="0" w:lastColumn="0" w:oddVBand="0" w:evenVBand="0" w:oddHBand="1" w:evenHBand="0" w:firstRowFirstColumn="0" w:firstRowLastColumn="0" w:lastRowFirstColumn="0" w:lastRowLastColumn="0"/>
            </w:pPr>
          </w:p>
          <w:p w14:paraId="22DE781A" w14:textId="77777777" w:rsidR="00F35087" w:rsidRPr="0025236D" w:rsidRDefault="00F35087" w:rsidP="001F3F55">
            <w:pPr>
              <w:cnfStyle w:val="000000100000" w:firstRow="0" w:lastRow="0" w:firstColumn="0" w:lastColumn="0" w:oddVBand="0" w:evenVBand="0" w:oddHBand="1" w:evenHBand="0" w:firstRowFirstColumn="0" w:firstRowLastColumn="0" w:lastRowFirstColumn="0" w:lastRowLastColumn="0"/>
            </w:pPr>
            <w:r w:rsidRPr="0025236D">
              <w:t xml:space="preserve">Indien de Inschrijver inschrijft in Samenwerkingsverband (combinatie) dienen alle </w:t>
            </w:r>
            <w:proofErr w:type="spellStart"/>
            <w:r>
              <w:t>combinanten</w:t>
            </w:r>
            <w:proofErr w:type="spellEnd"/>
            <w:r w:rsidRPr="0025236D">
              <w:t xml:space="preserve"> elk afzonderlijk een Uniform Europees Aanbestedingsdocument in te vullen en te ondertekenen. </w:t>
            </w:r>
          </w:p>
          <w:p w14:paraId="4BB23D49" w14:textId="77777777" w:rsidR="00F35087" w:rsidRPr="0025236D" w:rsidRDefault="00F35087" w:rsidP="001F3F55">
            <w:pPr>
              <w:cnfStyle w:val="000000100000" w:firstRow="0" w:lastRow="0" w:firstColumn="0" w:lastColumn="0" w:oddVBand="0" w:evenVBand="0" w:oddHBand="1" w:evenHBand="0" w:firstRowFirstColumn="0" w:firstRowLastColumn="0" w:lastRowFirstColumn="0" w:lastRowLastColumn="0"/>
            </w:pPr>
          </w:p>
          <w:p w14:paraId="0FE5EA12" w14:textId="77777777" w:rsidR="00F35087" w:rsidRPr="0025236D" w:rsidRDefault="00F35087" w:rsidP="001F3F55">
            <w:pPr>
              <w:cnfStyle w:val="000000100000" w:firstRow="0" w:lastRow="0" w:firstColumn="0" w:lastColumn="0" w:oddVBand="0" w:evenVBand="0" w:oddHBand="1" w:evenHBand="0" w:firstRowFirstColumn="0" w:firstRowLastColumn="0" w:lastRowFirstColumn="0" w:lastRowLastColumn="0"/>
            </w:pPr>
            <w:r w:rsidRPr="0025236D">
              <w:t xml:space="preserve">Indien de Inschrijver een beroep doet op een Derde teneinde te voldoen aan de Geschiktheidseisen, dient de Inschrijver van iedere Derde waarop een beroep wordt gedaan afzonderlijk een Uniform Europees Aanbestedingsdocument in te vullen en rechtsgeldig te ondertekenen. </w:t>
            </w:r>
          </w:p>
        </w:tc>
        <w:tc>
          <w:tcPr>
            <w:tcW w:w="1683" w:type="dxa"/>
          </w:tcPr>
          <w:p w14:paraId="02517222" w14:textId="77777777" w:rsidR="00F35087" w:rsidRPr="0025236D" w:rsidRDefault="00F35087" w:rsidP="001F3F55">
            <w:pPr>
              <w:cnfStyle w:val="000000100000" w:firstRow="0" w:lastRow="0" w:firstColumn="0" w:lastColumn="0" w:oddVBand="0" w:evenVBand="0" w:oddHBand="1" w:evenHBand="0" w:firstRowFirstColumn="0" w:firstRowLastColumn="0" w:lastRowFirstColumn="0" w:lastRowLastColumn="0"/>
            </w:pPr>
          </w:p>
        </w:tc>
      </w:tr>
      <w:tr w:rsidR="00F35087" w:rsidRPr="0025236D" w14:paraId="606A0442" w14:textId="77777777" w:rsidTr="001F3F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17A80342" w14:textId="77777777" w:rsidR="00F35087" w:rsidRPr="0025236D" w:rsidRDefault="00F35087" w:rsidP="001F3F55">
            <w:r w:rsidRPr="0025236D">
              <w:t>2.</w:t>
            </w:r>
          </w:p>
        </w:tc>
        <w:tc>
          <w:tcPr>
            <w:tcW w:w="7246" w:type="dxa"/>
          </w:tcPr>
          <w:p w14:paraId="2391C60C" w14:textId="77777777" w:rsidR="00F35087" w:rsidRPr="0025236D" w:rsidRDefault="00F35087" w:rsidP="001F3F55">
            <w:pPr>
              <w:cnfStyle w:val="000000010000" w:firstRow="0" w:lastRow="0" w:firstColumn="0" w:lastColumn="0" w:oddVBand="0" w:evenVBand="0" w:oddHBand="0" w:evenHBand="1" w:firstRowFirstColumn="0" w:firstRowLastColumn="0" w:lastRowFirstColumn="0" w:lastRowLastColumn="0"/>
            </w:pPr>
            <w:r w:rsidRPr="0025236D">
              <w:t>Een recente (niet ouder dan 6 maanden op het tijdstip van indienen Inschrijving) uittreksel uit het handelsregister.</w:t>
            </w:r>
          </w:p>
        </w:tc>
        <w:tc>
          <w:tcPr>
            <w:tcW w:w="1683" w:type="dxa"/>
          </w:tcPr>
          <w:p w14:paraId="2A67851A" w14:textId="77777777" w:rsidR="00F35087" w:rsidRPr="0025236D" w:rsidRDefault="00F35087" w:rsidP="001F3F55">
            <w:pPr>
              <w:cnfStyle w:val="000000010000" w:firstRow="0" w:lastRow="0" w:firstColumn="0" w:lastColumn="0" w:oddVBand="0" w:evenVBand="0" w:oddHBand="0" w:evenHBand="1" w:firstRowFirstColumn="0" w:firstRowLastColumn="0" w:lastRowFirstColumn="0" w:lastRowLastColumn="0"/>
            </w:pPr>
          </w:p>
        </w:tc>
      </w:tr>
      <w:tr w:rsidR="00F35087" w:rsidRPr="0025236D" w14:paraId="2A1EBDA1" w14:textId="77777777" w:rsidTr="001F3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5E3236F2" w14:textId="77777777" w:rsidR="00F35087" w:rsidRPr="0025236D" w:rsidRDefault="00F35087" w:rsidP="001F3F55">
            <w:r w:rsidRPr="0025236D">
              <w:t>3.</w:t>
            </w:r>
          </w:p>
        </w:tc>
        <w:tc>
          <w:tcPr>
            <w:tcW w:w="7246" w:type="dxa"/>
          </w:tcPr>
          <w:p w14:paraId="4772D7B4" w14:textId="77777777" w:rsidR="00F35087" w:rsidRPr="0025236D" w:rsidRDefault="00F35087" w:rsidP="001F3F55">
            <w:pPr>
              <w:cnfStyle w:val="000000100000" w:firstRow="0" w:lastRow="0" w:firstColumn="0" w:lastColumn="0" w:oddVBand="0" w:evenVBand="0" w:oddHBand="1" w:evenHBand="0" w:firstRowFirstColumn="0" w:firstRowLastColumn="0" w:lastRowFirstColumn="0" w:lastRowLastColumn="0"/>
            </w:pPr>
            <w:r>
              <w:t>Format Referentie Opdracht (bijlage 3)</w:t>
            </w:r>
          </w:p>
        </w:tc>
        <w:tc>
          <w:tcPr>
            <w:tcW w:w="1683" w:type="dxa"/>
          </w:tcPr>
          <w:p w14:paraId="1BC9DC8D" w14:textId="77777777" w:rsidR="00F35087" w:rsidRPr="0025236D" w:rsidRDefault="00F35087" w:rsidP="001F3F55">
            <w:pPr>
              <w:cnfStyle w:val="000000100000" w:firstRow="0" w:lastRow="0" w:firstColumn="0" w:lastColumn="0" w:oddVBand="0" w:evenVBand="0" w:oddHBand="1" w:evenHBand="0" w:firstRowFirstColumn="0" w:firstRowLastColumn="0" w:lastRowFirstColumn="0" w:lastRowLastColumn="0"/>
            </w:pPr>
          </w:p>
        </w:tc>
      </w:tr>
      <w:tr w:rsidR="00F35087" w:rsidRPr="0025236D" w14:paraId="0B1527B6" w14:textId="77777777" w:rsidTr="001F3F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785D8A00" w14:textId="77777777" w:rsidR="00F35087" w:rsidRPr="0025236D" w:rsidRDefault="00F35087" w:rsidP="001F3F55">
            <w:r w:rsidRPr="0025236D">
              <w:t>4.</w:t>
            </w:r>
          </w:p>
        </w:tc>
        <w:tc>
          <w:tcPr>
            <w:tcW w:w="7246" w:type="dxa"/>
          </w:tcPr>
          <w:p w14:paraId="37840AE7" w14:textId="77777777" w:rsidR="00F35087" w:rsidRPr="0025236D" w:rsidRDefault="00F35087" w:rsidP="001F3F55">
            <w:pPr>
              <w:cnfStyle w:val="000000010000" w:firstRow="0" w:lastRow="0" w:firstColumn="0" w:lastColumn="0" w:oddVBand="0" w:evenVBand="0" w:oddHBand="0" w:evenHBand="1" w:firstRowFirstColumn="0" w:firstRowLastColumn="0" w:lastRowFirstColumn="0" w:lastRowLastColumn="0"/>
            </w:pPr>
            <w:r>
              <w:t xml:space="preserve">Programma van Eisen (bijlage 4) </w:t>
            </w:r>
          </w:p>
        </w:tc>
        <w:tc>
          <w:tcPr>
            <w:tcW w:w="1683" w:type="dxa"/>
          </w:tcPr>
          <w:p w14:paraId="5FA2FEC8" w14:textId="77777777" w:rsidR="00F35087" w:rsidRPr="0025236D" w:rsidRDefault="00F35087" w:rsidP="001F3F55">
            <w:pPr>
              <w:cnfStyle w:val="000000010000" w:firstRow="0" w:lastRow="0" w:firstColumn="0" w:lastColumn="0" w:oddVBand="0" w:evenVBand="0" w:oddHBand="0" w:evenHBand="1" w:firstRowFirstColumn="0" w:firstRowLastColumn="0" w:lastRowFirstColumn="0" w:lastRowLastColumn="0"/>
            </w:pPr>
          </w:p>
        </w:tc>
      </w:tr>
      <w:tr w:rsidR="00F35087" w:rsidRPr="0025236D" w14:paraId="22532F4A" w14:textId="77777777" w:rsidTr="001F3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45A1178E" w14:textId="77777777" w:rsidR="00F35087" w:rsidRPr="0025236D" w:rsidRDefault="00F35087" w:rsidP="001F3F55">
            <w:r w:rsidRPr="0025236D">
              <w:t>5.</w:t>
            </w:r>
          </w:p>
        </w:tc>
        <w:tc>
          <w:tcPr>
            <w:tcW w:w="7246" w:type="dxa"/>
          </w:tcPr>
          <w:p w14:paraId="50118365" w14:textId="77777777" w:rsidR="00F35087" w:rsidRPr="0025236D" w:rsidRDefault="00F35087" w:rsidP="001F3F55">
            <w:pPr>
              <w:cnfStyle w:val="000000100000" w:firstRow="0" w:lastRow="0" w:firstColumn="0" w:lastColumn="0" w:oddVBand="0" w:evenVBand="0" w:oddHBand="1" w:evenHBand="0" w:firstRowFirstColumn="0" w:firstRowLastColumn="0" w:lastRowFirstColumn="0" w:lastRowLastColumn="0"/>
            </w:pPr>
            <w:r w:rsidRPr="0025236D">
              <w:t>Plan van aanpak</w:t>
            </w:r>
            <w:r>
              <w:t xml:space="preserve"> (bijlage 5)</w:t>
            </w:r>
          </w:p>
        </w:tc>
        <w:tc>
          <w:tcPr>
            <w:tcW w:w="1683" w:type="dxa"/>
          </w:tcPr>
          <w:p w14:paraId="4AEA873E" w14:textId="77777777" w:rsidR="00F35087" w:rsidRPr="0025236D" w:rsidRDefault="00F35087" w:rsidP="001F3F55">
            <w:pPr>
              <w:cnfStyle w:val="000000100000" w:firstRow="0" w:lastRow="0" w:firstColumn="0" w:lastColumn="0" w:oddVBand="0" w:evenVBand="0" w:oddHBand="1" w:evenHBand="0" w:firstRowFirstColumn="0" w:firstRowLastColumn="0" w:lastRowFirstColumn="0" w:lastRowLastColumn="0"/>
            </w:pPr>
          </w:p>
        </w:tc>
      </w:tr>
      <w:tr w:rsidR="00F35087" w:rsidRPr="0025236D" w14:paraId="69CB8D54" w14:textId="77777777" w:rsidTr="001F3F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6C49F495" w14:textId="77777777" w:rsidR="00F35087" w:rsidRPr="0025236D" w:rsidRDefault="00F35087" w:rsidP="001F3F55">
            <w:r w:rsidRPr="0025236D">
              <w:t>6.</w:t>
            </w:r>
          </w:p>
        </w:tc>
        <w:tc>
          <w:tcPr>
            <w:tcW w:w="7246" w:type="dxa"/>
          </w:tcPr>
          <w:p w14:paraId="6C38FC00" w14:textId="77777777" w:rsidR="00F35087" w:rsidRPr="0025236D" w:rsidRDefault="00F35087" w:rsidP="001F3F55">
            <w:pPr>
              <w:cnfStyle w:val="000000010000" w:firstRow="0" w:lastRow="0" w:firstColumn="0" w:lastColumn="0" w:oddVBand="0" w:evenVBand="0" w:oddHBand="0" w:evenHBand="1" w:firstRowFirstColumn="0" w:firstRowLastColumn="0" w:lastRowFirstColumn="0" w:lastRowLastColumn="0"/>
            </w:pPr>
            <w:r>
              <w:t>Prijsopgave (bijlage 6 en prijzenblad)</w:t>
            </w:r>
          </w:p>
        </w:tc>
        <w:tc>
          <w:tcPr>
            <w:tcW w:w="1683" w:type="dxa"/>
          </w:tcPr>
          <w:p w14:paraId="61288036" w14:textId="77777777" w:rsidR="00F35087" w:rsidRPr="0025236D" w:rsidRDefault="00F35087" w:rsidP="001F3F55">
            <w:pPr>
              <w:cnfStyle w:val="000000010000" w:firstRow="0" w:lastRow="0" w:firstColumn="0" w:lastColumn="0" w:oddVBand="0" w:evenVBand="0" w:oddHBand="0" w:evenHBand="1" w:firstRowFirstColumn="0" w:firstRowLastColumn="0" w:lastRowFirstColumn="0" w:lastRowLastColumn="0"/>
            </w:pPr>
          </w:p>
        </w:tc>
      </w:tr>
      <w:tr w:rsidR="00F35087" w14:paraId="5CEAF77B" w14:textId="77777777" w:rsidTr="001F3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40F9B711" w14:textId="77777777" w:rsidR="00F35087" w:rsidRDefault="00F35087" w:rsidP="001F3F55">
            <w:r>
              <w:t>7</w:t>
            </w:r>
          </w:p>
        </w:tc>
        <w:tc>
          <w:tcPr>
            <w:tcW w:w="7201" w:type="dxa"/>
          </w:tcPr>
          <w:p w14:paraId="46F0E210" w14:textId="77777777" w:rsidR="00F35087" w:rsidRDefault="00F35087" w:rsidP="001F3F55">
            <w:pPr>
              <w:tabs>
                <w:tab w:val="left" w:pos="708"/>
              </w:tabs>
              <w:cnfStyle w:val="000000100000" w:firstRow="0" w:lastRow="0" w:firstColumn="0" w:lastColumn="0" w:oddVBand="0" w:evenVBand="0" w:oddHBand="1" w:evenHBand="0" w:firstRowFirstColumn="0" w:firstRowLastColumn="0" w:lastRowFirstColumn="0" w:lastRowLastColumn="0"/>
              <w:rPr>
                <w:rFonts w:eastAsia="Arial" w:cs="Arial"/>
                <w:highlight w:val="green"/>
              </w:rPr>
            </w:pPr>
            <w:r w:rsidRPr="002F365B">
              <w:rPr>
                <w:rFonts w:eastAsia="Arial" w:cs="Arial"/>
              </w:rPr>
              <w:t xml:space="preserve">Offerte op basis van casus </w:t>
            </w:r>
            <w:r>
              <w:rPr>
                <w:rFonts w:eastAsia="Arial" w:cs="Arial"/>
              </w:rPr>
              <w:t xml:space="preserve">- </w:t>
            </w:r>
            <w:r w:rsidRPr="002F365B">
              <w:rPr>
                <w:rFonts w:eastAsia="Arial" w:cs="Arial"/>
                <w:b/>
                <w:bCs/>
                <w:u w:val="single"/>
              </w:rPr>
              <w:t>aanleveren uiterlijk 2 december 2022 om 17.00 uur</w:t>
            </w:r>
            <w:r>
              <w:rPr>
                <w:rFonts w:eastAsia="Arial" w:cs="Arial"/>
                <w:b/>
                <w:bCs/>
                <w:u w:val="single"/>
              </w:rPr>
              <w:t xml:space="preserve"> via berichtenmodule </w:t>
            </w:r>
            <w:proofErr w:type="spellStart"/>
            <w:r>
              <w:rPr>
                <w:rFonts w:eastAsia="Arial" w:cs="Arial"/>
                <w:b/>
                <w:bCs/>
                <w:u w:val="single"/>
              </w:rPr>
              <w:t>TenderNed</w:t>
            </w:r>
            <w:proofErr w:type="spellEnd"/>
            <w:r>
              <w:rPr>
                <w:rFonts w:eastAsia="Arial" w:cs="Arial"/>
                <w:b/>
                <w:bCs/>
                <w:u w:val="single"/>
              </w:rPr>
              <w:t xml:space="preserve"> </w:t>
            </w:r>
            <w:r w:rsidRPr="002F365B">
              <w:rPr>
                <w:rFonts w:eastAsia="Arial" w:cs="Arial"/>
              </w:rPr>
              <w:t>(bijlage 5)</w:t>
            </w:r>
          </w:p>
        </w:tc>
        <w:tc>
          <w:tcPr>
            <w:tcW w:w="1675" w:type="dxa"/>
          </w:tcPr>
          <w:p w14:paraId="221D6651" w14:textId="77777777" w:rsidR="00F35087" w:rsidRDefault="00F35087" w:rsidP="001F3F55">
            <w:pPr>
              <w:cnfStyle w:val="000000100000" w:firstRow="0" w:lastRow="0" w:firstColumn="0" w:lastColumn="0" w:oddVBand="0" w:evenVBand="0" w:oddHBand="1" w:evenHBand="0" w:firstRowFirstColumn="0" w:firstRowLastColumn="0" w:lastRowFirstColumn="0" w:lastRowLastColumn="0"/>
            </w:pPr>
          </w:p>
        </w:tc>
      </w:tr>
      <w:tr w:rsidR="00F35087" w:rsidRPr="00540D32" w14:paraId="2262C3CD" w14:textId="77777777" w:rsidTr="001F3F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3D252384" w14:textId="77777777" w:rsidR="00F35087" w:rsidRPr="0025236D" w:rsidRDefault="00F35087" w:rsidP="001F3F55">
            <w:r>
              <w:t>8.</w:t>
            </w:r>
          </w:p>
        </w:tc>
        <w:tc>
          <w:tcPr>
            <w:tcW w:w="7246" w:type="dxa"/>
          </w:tcPr>
          <w:p w14:paraId="54D06621" w14:textId="77777777" w:rsidR="00F35087" w:rsidRPr="00540D32" w:rsidRDefault="00F35087" w:rsidP="001F3F55">
            <w:pPr>
              <w:cnfStyle w:val="000000010000" w:firstRow="0" w:lastRow="0" w:firstColumn="0" w:lastColumn="0" w:oddVBand="0" w:evenVBand="0" w:oddHBand="0" w:evenHBand="1" w:firstRowFirstColumn="0" w:firstRowLastColumn="0" w:lastRowFirstColumn="0" w:lastRowLastColumn="0"/>
            </w:pPr>
            <w:r>
              <w:t xml:space="preserve">Verklaring </w:t>
            </w:r>
            <w:proofErr w:type="spellStart"/>
            <w:r>
              <w:t>Social</w:t>
            </w:r>
            <w:proofErr w:type="spellEnd"/>
            <w:r>
              <w:t xml:space="preserve"> Return (bijlage 7A)</w:t>
            </w:r>
          </w:p>
        </w:tc>
        <w:tc>
          <w:tcPr>
            <w:tcW w:w="1683" w:type="dxa"/>
          </w:tcPr>
          <w:p w14:paraId="59EADE66" w14:textId="77777777" w:rsidR="00F35087" w:rsidRPr="00540D32" w:rsidRDefault="00F35087" w:rsidP="001F3F55">
            <w:pPr>
              <w:cnfStyle w:val="000000010000" w:firstRow="0" w:lastRow="0" w:firstColumn="0" w:lastColumn="0" w:oddVBand="0" w:evenVBand="0" w:oddHBand="0" w:evenHBand="1" w:firstRowFirstColumn="0" w:firstRowLastColumn="0" w:lastRowFirstColumn="0" w:lastRowLastColumn="0"/>
            </w:pPr>
          </w:p>
        </w:tc>
      </w:tr>
      <w:bookmarkEnd w:id="6"/>
    </w:tbl>
    <w:p w14:paraId="2A3C22A2" w14:textId="77777777" w:rsidR="001D6350" w:rsidRPr="001D6350" w:rsidRDefault="001D6350" w:rsidP="002E4B6D"/>
    <w:sectPr w:rsidR="001D6350" w:rsidRPr="001D6350" w:rsidSect="002E4B6D">
      <w:headerReference w:type="default" r:id="rId12"/>
      <w:footerReference w:type="default" r:id="rId13"/>
      <w:footerReference w:type="first" r:id="rId14"/>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641A9" w14:textId="77777777" w:rsidR="001D132D" w:rsidRDefault="001D132D">
      <w:pPr>
        <w:spacing w:line="240" w:lineRule="auto"/>
      </w:pPr>
      <w:r>
        <w:separator/>
      </w:r>
    </w:p>
  </w:endnote>
  <w:endnote w:type="continuationSeparator" w:id="0">
    <w:p w14:paraId="231E0E12" w14:textId="77777777" w:rsidR="001D132D" w:rsidRDefault="001D13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altName w:val="Calibri"/>
    <w:panose1 w:val="020B050403050302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1D6350" w14:paraId="7A86357C" w14:textId="77777777" w:rsidTr="002A0128">
      <w:trPr>
        <w:cantSplit/>
        <w:trHeight w:val="2157"/>
      </w:trPr>
      <w:tc>
        <w:tcPr>
          <w:tcW w:w="708" w:type="dxa"/>
          <w:tcBorders>
            <w:top w:val="nil"/>
            <w:left w:val="nil"/>
            <w:bottom w:val="nil"/>
            <w:right w:val="nil"/>
          </w:tcBorders>
          <w:textDirection w:val="tbRl"/>
          <w:vAlign w:val="center"/>
        </w:tcPr>
        <w:p w14:paraId="256A4FDA" w14:textId="77777777" w:rsidR="001D6350" w:rsidRPr="00C316E5" w:rsidRDefault="001D6350"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22-0179643</w:t>
          </w:r>
        </w:p>
      </w:tc>
    </w:tr>
  </w:tbl>
  <w:p w14:paraId="09BEC758" w14:textId="77777777" w:rsidR="001D6350" w:rsidRDefault="001D6350" w:rsidP="002A0128">
    <w:pPr>
      <w:framePr w:w="312" w:h="2370" w:hRule="exact" w:hSpace="181" w:wrap="around" w:vAnchor="page" w:hAnchor="page" w:x="11222" w:y="13677"/>
      <w:shd w:val="solid" w:color="FFFFFF" w:fill="FFFFFF"/>
    </w:pPr>
  </w:p>
  <w:p w14:paraId="76F220A8" w14:textId="77777777" w:rsidR="001D6350" w:rsidRPr="00835A1C" w:rsidRDefault="001D6350" w:rsidP="002A0128"/>
  <w:p w14:paraId="41DBB4E2" w14:textId="77777777" w:rsidR="001D6350" w:rsidRPr="008F49D8" w:rsidRDefault="001D6350"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50</w:t>
    </w:r>
    <w:r w:rsidRPr="008F49D8">
      <w:rPr>
        <w:rStyle w:val="Paginanummer"/>
      </w:rPr>
      <w:fldChar w:fldCharType="end"/>
    </w:r>
    <w:r w:rsidRPr="008F49D8">
      <w:rPr>
        <w:rStyle w:val="Paginanummer"/>
      </w:rPr>
      <w:t xml:space="preserve"> van </w:t>
    </w:r>
    <w:r w:rsidRPr="008F49D8">
      <w:rPr>
        <w:rStyle w:val="Paginanummer"/>
      </w:rPr>
      <w:fldChar w:fldCharType="begin"/>
    </w:r>
    <w:r w:rsidRPr="008F49D8">
      <w:rPr>
        <w:rStyle w:val="Paginanummer"/>
      </w:rPr>
      <w:instrText xml:space="preserve"> NUMPAGES </w:instrText>
    </w:r>
    <w:r w:rsidRPr="008F49D8">
      <w:rPr>
        <w:rStyle w:val="Paginanummer"/>
      </w:rPr>
      <w:fldChar w:fldCharType="separate"/>
    </w:r>
    <w:r w:rsidRPr="008F49D8">
      <w:rPr>
        <w:rStyle w:val="Paginanummer"/>
      </w:rPr>
      <w:t>50</w:t>
    </w:r>
    <w:r w:rsidRPr="008F49D8">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12"/>
    </w:tblGrid>
    <w:tr w:rsidR="001D6350" w14:paraId="1EC7C3B3" w14:textId="77777777" w:rsidTr="00B15146">
      <w:trPr>
        <w:cantSplit/>
        <w:trHeight w:val="1701"/>
      </w:trPr>
      <w:tc>
        <w:tcPr>
          <w:tcW w:w="540" w:type="dxa"/>
          <w:textDirection w:val="btLr"/>
          <w:vAlign w:val="center"/>
        </w:tcPr>
        <w:p w14:paraId="5641362A" w14:textId="77777777" w:rsidR="001D6350" w:rsidRPr="002805D8" w:rsidRDefault="001D6350"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70AB66B7" w14:textId="77777777" w:rsidR="001D6350" w:rsidRDefault="001D6350" w:rsidP="00B15146">
    <w:pPr>
      <w:framePr w:w="312" w:h="1764" w:hRule="exact" w:hSpace="181" w:wrap="around" w:vAnchor="page" w:hAnchor="page" w:x="188" w:y="14559"/>
      <w:shd w:val="solid" w:color="FFFFFF" w:fill="FFFFFF"/>
    </w:pPr>
  </w:p>
  <w:p w14:paraId="7A907FA0" w14:textId="77777777" w:rsidR="001D6350" w:rsidRPr="00835A1C" w:rsidRDefault="001D6350"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1D6350" w14:paraId="1D934002" w14:textId="77777777" w:rsidTr="002A0128">
      <w:trPr>
        <w:cantSplit/>
        <w:trHeight w:val="2157"/>
      </w:trPr>
      <w:tc>
        <w:tcPr>
          <w:tcW w:w="708" w:type="dxa"/>
          <w:tcBorders>
            <w:top w:val="nil"/>
            <w:left w:val="nil"/>
            <w:bottom w:val="nil"/>
            <w:right w:val="nil"/>
          </w:tcBorders>
          <w:textDirection w:val="tbRl"/>
          <w:vAlign w:val="center"/>
        </w:tcPr>
        <w:p w14:paraId="147D14CA" w14:textId="77777777" w:rsidR="001D6350" w:rsidRPr="00C316E5" w:rsidRDefault="001D6350"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22-0179643</w:t>
          </w:r>
        </w:p>
      </w:tc>
    </w:tr>
  </w:tbl>
  <w:p w14:paraId="350B502A" w14:textId="77777777" w:rsidR="001D6350" w:rsidRDefault="001D6350" w:rsidP="002A0128">
    <w:pPr>
      <w:framePr w:w="312" w:h="2370" w:hRule="exact" w:hSpace="181" w:wrap="around" w:vAnchor="page" w:hAnchor="page" w:x="11222" w:y="13677"/>
      <w:shd w:val="solid" w:color="FFFFFF" w:fill="FFFFFF"/>
    </w:pPr>
  </w:p>
  <w:p w14:paraId="0E0F2105" w14:textId="77777777" w:rsidR="001D6350" w:rsidRPr="00835A1C" w:rsidRDefault="001D6350" w:rsidP="002A0128">
    <w:r>
      <w:t xml:space="preserve"> </w:t>
    </w:r>
  </w:p>
  <w:p w14:paraId="75727469" w14:textId="77777777" w:rsidR="001D6350" w:rsidRPr="008F49D8" w:rsidRDefault="001D6350"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Pr="008F49D8">
      <w:rPr>
        <w:rStyle w:val="Paginanummer"/>
      </w:rPr>
      <w:fldChar w:fldCharType="begin"/>
    </w:r>
    <w:r w:rsidRPr="008F49D8">
      <w:rPr>
        <w:rStyle w:val="Paginanummer"/>
      </w:rPr>
      <w:instrText xml:space="preserve"> NUMPAGES </w:instrText>
    </w:r>
    <w:r w:rsidRPr="008F49D8">
      <w:rPr>
        <w:rStyle w:val="Paginanummer"/>
      </w:rPr>
      <w:fldChar w:fldCharType="separate"/>
    </w:r>
    <w:r w:rsidRPr="008F49D8">
      <w:rPr>
        <w:rStyle w:val="Paginanummer"/>
      </w:rPr>
      <w:t>50</w:t>
    </w:r>
    <w:r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5C3D6" w14:textId="77777777" w:rsidR="001D132D" w:rsidRDefault="001D132D">
      <w:pPr>
        <w:spacing w:line="240" w:lineRule="auto"/>
      </w:pPr>
      <w:r>
        <w:separator/>
      </w:r>
    </w:p>
  </w:footnote>
  <w:footnote w:type="continuationSeparator" w:id="0">
    <w:p w14:paraId="767B4080" w14:textId="77777777" w:rsidR="001D132D" w:rsidRDefault="001D13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1D6350" w14:paraId="770A76B1" w14:textId="77777777" w:rsidTr="008F49D8">
      <w:tc>
        <w:tcPr>
          <w:tcW w:w="3261" w:type="dxa"/>
        </w:tcPr>
        <w:p w14:paraId="01590C91" w14:textId="77777777" w:rsidR="001D6350" w:rsidRPr="00EA222E" w:rsidRDefault="001D6350" w:rsidP="00EA222E">
          <w:pPr>
            <w:pStyle w:val="Titelformulier"/>
          </w:pPr>
          <w:r>
            <w:t>Beschrijvend document</w:t>
          </w:r>
        </w:p>
        <w:p w14:paraId="5043D0F8" w14:textId="77777777" w:rsidR="001D6350" w:rsidRPr="001531D1" w:rsidRDefault="001D6350" w:rsidP="00EA222E">
          <w:pPr>
            <w:pStyle w:val="Subtitelformulier"/>
          </w:pPr>
          <w:r>
            <w:t>Raamovereenkomst ingenieursdiensten groen</w:t>
          </w:r>
        </w:p>
      </w:tc>
      <w:tc>
        <w:tcPr>
          <w:tcW w:w="3359" w:type="dxa"/>
          <w:vMerge w:val="restart"/>
        </w:tcPr>
        <w:p w14:paraId="54B4A012" w14:textId="77777777" w:rsidR="001D6350" w:rsidRDefault="001D6350" w:rsidP="006B4D48">
          <w:pPr>
            <w:pStyle w:val="Titelformulier"/>
          </w:pPr>
        </w:p>
      </w:tc>
      <w:tc>
        <w:tcPr>
          <w:tcW w:w="326" w:type="dxa"/>
          <w:vMerge w:val="restart"/>
        </w:tcPr>
        <w:p w14:paraId="306DC003" w14:textId="77777777" w:rsidR="001D6350" w:rsidRDefault="001D6350" w:rsidP="006B4D48">
          <w:pPr>
            <w:pStyle w:val="Titelformulier"/>
            <w:rPr>
              <w:caps w:val="0"/>
            </w:rPr>
          </w:pPr>
        </w:p>
      </w:tc>
      <w:tc>
        <w:tcPr>
          <w:tcW w:w="2993" w:type="dxa"/>
          <w:gridSpan w:val="2"/>
        </w:tcPr>
        <w:p w14:paraId="7D6BF506" w14:textId="77777777" w:rsidR="001D6350" w:rsidRDefault="001D6350" w:rsidP="00385D5D">
          <w:pPr>
            <w:pStyle w:val="Adresgegevens"/>
          </w:pPr>
          <w:r w:rsidRPr="003E782B">
            <w:t>Bezoekadres</w:t>
          </w:r>
          <w:r>
            <w:t>: Laan van de Glazen Stad 1, 2672 TA Naaldwijk</w:t>
          </w:r>
        </w:p>
        <w:p w14:paraId="31A3E164" w14:textId="77777777" w:rsidR="001D6350" w:rsidRPr="00423385" w:rsidRDefault="001D6350" w:rsidP="001757EB">
          <w:pPr>
            <w:pStyle w:val="Adresgegevens"/>
          </w:pPr>
          <w:r w:rsidRPr="003E782B">
            <w:t>Postadres</w:t>
          </w:r>
          <w:r>
            <w:t>: Postbus 150, 2670 AD Naaldwijk</w:t>
          </w:r>
        </w:p>
      </w:tc>
    </w:tr>
    <w:tr w:rsidR="001D6350" w14:paraId="3544D963" w14:textId="77777777" w:rsidTr="008F49D8">
      <w:trPr>
        <w:trHeight w:val="600"/>
      </w:trPr>
      <w:tc>
        <w:tcPr>
          <w:tcW w:w="3261" w:type="dxa"/>
        </w:tcPr>
        <w:p w14:paraId="67785B6F" w14:textId="77777777" w:rsidR="001D6350" w:rsidRPr="005A6F70" w:rsidRDefault="001D6350" w:rsidP="00EA222E">
          <w:pPr>
            <w:pStyle w:val="Subtitelformulier"/>
          </w:pPr>
          <w:r>
            <w:t>Bedrijfsvoering</w:t>
          </w:r>
          <w:r w:rsidRPr="005A6F70">
            <w:t>/</w:t>
          </w:r>
          <w:r>
            <w:t>Inkoop</w:t>
          </w:r>
        </w:p>
      </w:tc>
      <w:tc>
        <w:tcPr>
          <w:tcW w:w="3359" w:type="dxa"/>
          <w:vMerge/>
        </w:tcPr>
        <w:p w14:paraId="0F58AA56" w14:textId="77777777" w:rsidR="001D6350" w:rsidRDefault="001D6350" w:rsidP="006B4D48">
          <w:pPr>
            <w:pStyle w:val="Titelformulier"/>
          </w:pPr>
        </w:p>
      </w:tc>
      <w:tc>
        <w:tcPr>
          <w:tcW w:w="326" w:type="dxa"/>
          <w:vMerge/>
        </w:tcPr>
        <w:p w14:paraId="578B6621" w14:textId="77777777" w:rsidR="001D6350" w:rsidRDefault="001D6350" w:rsidP="006B4D48">
          <w:pPr>
            <w:pStyle w:val="Titelformulier"/>
            <w:rPr>
              <w:caps w:val="0"/>
            </w:rPr>
          </w:pPr>
        </w:p>
      </w:tc>
      <w:tc>
        <w:tcPr>
          <w:tcW w:w="284" w:type="dxa"/>
        </w:tcPr>
        <w:p w14:paraId="19D9E55E" w14:textId="77777777" w:rsidR="001D6350" w:rsidRDefault="001D6350" w:rsidP="006B4D48">
          <w:pPr>
            <w:pStyle w:val="Adresgegevens"/>
          </w:pPr>
          <w:r>
            <w:t>T</w:t>
          </w:r>
        </w:p>
        <w:p w14:paraId="574117C5" w14:textId="77777777" w:rsidR="001D6350" w:rsidRDefault="001D6350" w:rsidP="006B4D48">
          <w:pPr>
            <w:pStyle w:val="Adresgegevens"/>
          </w:pPr>
          <w:r>
            <w:t>F</w:t>
          </w:r>
        </w:p>
        <w:p w14:paraId="7739CB7C" w14:textId="77777777" w:rsidR="001D6350" w:rsidRDefault="001D6350" w:rsidP="006B4D48">
          <w:pPr>
            <w:pStyle w:val="Adresgegevens"/>
          </w:pPr>
          <w:r>
            <w:t>E</w:t>
          </w:r>
        </w:p>
      </w:tc>
      <w:tc>
        <w:tcPr>
          <w:tcW w:w="2709" w:type="dxa"/>
        </w:tcPr>
        <w:p w14:paraId="7F405BF7" w14:textId="77777777" w:rsidR="001D6350" w:rsidRDefault="001D6350" w:rsidP="006B4D48">
          <w:pPr>
            <w:pStyle w:val="Adresgegevens"/>
          </w:pPr>
          <w:r>
            <w:t>14 0174</w:t>
          </w:r>
        </w:p>
        <w:p w14:paraId="6314FFC0" w14:textId="77777777" w:rsidR="001D6350" w:rsidRDefault="001D6350" w:rsidP="006B4D48">
          <w:pPr>
            <w:pStyle w:val="Adresgegevens"/>
          </w:pPr>
          <w:r>
            <w:t>(0174) 673 600</w:t>
          </w:r>
        </w:p>
        <w:p w14:paraId="37A44DAE" w14:textId="77777777" w:rsidR="001D6350" w:rsidRPr="005D708F" w:rsidRDefault="001D6350" w:rsidP="006B4D48">
          <w:pPr>
            <w:pStyle w:val="Adresgegevens"/>
          </w:pPr>
          <w:r>
            <w:t>Inkoop@gemeentewestland.nl</w:t>
          </w:r>
        </w:p>
      </w:tc>
    </w:tr>
  </w:tbl>
  <w:p w14:paraId="2D548841" w14:textId="77777777" w:rsidR="001D6350" w:rsidRPr="006A519C" w:rsidRDefault="001D6350" w:rsidP="00EA222E">
    <w:pPr>
      <w:spacing w:after="120"/>
    </w:pPr>
    <w:r>
      <w:rPr>
        <w:noProof/>
      </w:rPr>
      <w:drawing>
        <wp:anchor distT="0" distB="0" distL="114300" distR="114300" simplePos="0" relativeHeight="251658240" behindDoc="1" locked="1" layoutInCell="1" allowOverlap="0" wp14:anchorId="505D2016" wp14:editId="1FA4D81E">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1C069C7A"/>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9D3BE6"/>
    <w:multiLevelType w:val="hybridMultilevel"/>
    <w:tmpl w:val="4B0C8652"/>
    <w:lvl w:ilvl="0" w:tplc="739A6B72">
      <w:start w:val="1"/>
      <w:numFmt w:val="lowerLetter"/>
      <w:lvlText w:val="%1."/>
      <w:lvlJc w:val="left"/>
      <w:pPr>
        <w:ind w:left="360" w:hanging="360"/>
      </w:pPr>
      <w:rPr>
        <w:rFonts w:cs="Times New Roman"/>
      </w:rPr>
    </w:lvl>
    <w:lvl w:ilvl="1" w:tplc="5EF8CE62" w:tentative="1">
      <w:start w:val="1"/>
      <w:numFmt w:val="lowerLetter"/>
      <w:lvlText w:val="%2."/>
      <w:lvlJc w:val="left"/>
      <w:pPr>
        <w:ind w:left="1080" w:hanging="360"/>
      </w:pPr>
      <w:rPr>
        <w:rFonts w:cs="Times New Roman"/>
      </w:rPr>
    </w:lvl>
    <w:lvl w:ilvl="2" w:tplc="1E00655A" w:tentative="1">
      <w:start w:val="1"/>
      <w:numFmt w:val="lowerRoman"/>
      <w:lvlText w:val="%3."/>
      <w:lvlJc w:val="right"/>
      <w:pPr>
        <w:ind w:left="1800" w:hanging="180"/>
      </w:pPr>
      <w:rPr>
        <w:rFonts w:cs="Times New Roman"/>
      </w:rPr>
    </w:lvl>
    <w:lvl w:ilvl="3" w:tplc="A64E68F4" w:tentative="1">
      <w:start w:val="1"/>
      <w:numFmt w:val="decimal"/>
      <w:lvlText w:val="%4."/>
      <w:lvlJc w:val="left"/>
      <w:pPr>
        <w:ind w:left="2520" w:hanging="360"/>
      </w:pPr>
      <w:rPr>
        <w:rFonts w:cs="Times New Roman"/>
      </w:rPr>
    </w:lvl>
    <w:lvl w:ilvl="4" w:tplc="E7986C8A" w:tentative="1">
      <w:start w:val="1"/>
      <w:numFmt w:val="lowerLetter"/>
      <w:lvlText w:val="%5."/>
      <w:lvlJc w:val="left"/>
      <w:pPr>
        <w:ind w:left="3240" w:hanging="360"/>
      </w:pPr>
      <w:rPr>
        <w:rFonts w:cs="Times New Roman"/>
      </w:rPr>
    </w:lvl>
    <w:lvl w:ilvl="5" w:tplc="5B368646" w:tentative="1">
      <w:start w:val="1"/>
      <w:numFmt w:val="lowerRoman"/>
      <w:lvlText w:val="%6."/>
      <w:lvlJc w:val="right"/>
      <w:pPr>
        <w:ind w:left="3960" w:hanging="180"/>
      </w:pPr>
      <w:rPr>
        <w:rFonts w:cs="Times New Roman"/>
      </w:rPr>
    </w:lvl>
    <w:lvl w:ilvl="6" w:tplc="9294BF98" w:tentative="1">
      <w:start w:val="1"/>
      <w:numFmt w:val="decimal"/>
      <w:lvlText w:val="%7."/>
      <w:lvlJc w:val="left"/>
      <w:pPr>
        <w:ind w:left="4680" w:hanging="360"/>
      </w:pPr>
      <w:rPr>
        <w:rFonts w:cs="Times New Roman"/>
      </w:rPr>
    </w:lvl>
    <w:lvl w:ilvl="7" w:tplc="BE58F138" w:tentative="1">
      <w:start w:val="1"/>
      <w:numFmt w:val="lowerLetter"/>
      <w:lvlText w:val="%8."/>
      <w:lvlJc w:val="left"/>
      <w:pPr>
        <w:ind w:left="5400" w:hanging="360"/>
      </w:pPr>
      <w:rPr>
        <w:rFonts w:cs="Times New Roman"/>
      </w:rPr>
    </w:lvl>
    <w:lvl w:ilvl="8" w:tplc="88687A56" w:tentative="1">
      <w:start w:val="1"/>
      <w:numFmt w:val="lowerRoman"/>
      <w:lvlText w:val="%9."/>
      <w:lvlJc w:val="right"/>
      <w:pPr>
        <w:ind w:left="6120" w:hanging="180"/>
      </w:pPr>
      <w:rPr>
        <w:rFonts w:cs="Times New Roman"/>
      </w:rPr>
    </w:lvl>
  </w:abstractNum>
  <w:abstractNum w:abstractNumId="4" w15:restartNumberingAfterBreak="0">
    <w:nsid w:val="0918094A"/>
    <w:multiLevelType w:val="hybridMultilevel"/>
    <w:tmpl w:val="17162614"/>
    <w:lvl w:ilvl="0" w:tplc="FBD0E748">
      <w:start w:val="1"/>
      <w:numFmt w:val="bullet"/>
      <w:lvlText w:val=""/>
      <w:lvlJc w:val="left"/>
      <w:pPr>
        <w:ind w:left="360" w:hanging="360"/>
      </w:pPr>
      <w:rPr>
        <w:rFonts w:ascii="Symbol" w:hAnsi="Symbol" w:hint="default"/>
      </w:rPr>
    </w:lvl>
    <w:lvl w:ilvl="1" w:tplc="4EA81A54" w:tentative="1">
      <w:start w:val="1"/>
      <w:numFmt w:val="bullet"/>
      <w:lvlText w:val="o"/>
      <w:lvlJc w:val="left"/>
      <w:pPr>
        <w:ind w:left="1080" w:hanging="360"/>
      </w:pPr>
      <w:rPr>
        <w:rFonts w:ascii="Courier New" w:hAnsi="Courier New" w:hint="default"/>
      </w:rPr>
    </w:lvl>
    <w:lvl w:ilvl="2" w:tplc="921A55A6" w:tentative="1">
      <w:start w:val="1"/>
      <w:numFmt w:val="bullet"/>
      <w:lvlText w:val=""/>
      <w:lvlJc w:val="left"/>
      <w:pPr>
        <w:ind w:left="1800" w:hanging="360"/>
      </w:pPr>
      <w:rPr>
        <w:rFonts w:ascii="Wingdings" w:hAnsi="Wingdings" w:hint="default"/>
      </w:rPr>
    </w:lvl>
    <w:lvl w:ilvl="3" w:tplc="512672E4" w:tentative="1">
      <w:start w:val="1"/>
      <w:numFmt w:val="bullet"/>
      <w:lvlText w:val=""/>
      <w:lvlJc w:val="left"/>
      <w:pPr>
        <w:ind w:left="2520" w:hanging="360"/>
      </w:pPr>
      <w:rPr>
        <w:rFonts w:ascii="Symbol" w:hAnsi="Symbol" w:hint="default"/>
      </w:rPr>
    </w:lvl>
    <w:lvl w:ilvl="4" w:tplc="08B2E5DE" w:tentative="1">
      <w:start w:val="1"/>
      <w:numFmt w:val="bullet"/>
      <w:lvlText w:val="o"/>
      <w:lvlJc w:val="left"/>
      <w:pPr>
        <w:ind w:left="3240" w:hanging="360"/>
      </w:pPr>
      <w:rPr>
        <w:rFonts w:ascii="Courier New" w:hAnsi="Courier New" w:hint="default"/>
      </w:rPr>
    </w:lvl>
    <w:lvl w:ilvl="5" w:tplc="17DA856C" w:tentative="1">
      <w:start w:val="1"/>
      <w:numFmt w:val="bullet"/>
      <w:lvlText w:val=""/>
      <w:lvlJc w:val="left"/>
      <w:pPr>
        <w:ind w:left="3960" w:hanging="360"/>
      </w:pPr>
      <w:rPr>
        <w:rFonts w:ascii="Wingdings" w:hAnsi="Wingdings" w:hint="default"/>
      </w:rPr>
    </w:lvl>
    <w:lvl w:ilvl="6" w:tplc="15E659EE" w:tentative="1">
      <w:start w:val="1"/>
      <w:numFmt w:val="bullet"/>
      <w:lvlText w:val=""/>
      <w:lvlJc w:val="left"/>
      <w:pPr>
        <w:ind w:left="4680" w:hanging="360"/>
      </w:pPr>
      <w:rPr>
        <w:rFonts w:ascii="Symbol" w:hAnsi="Symbol" w:hint="default"/>
      </w:rPr>
    </w:lvl>
    <w:lvl w:ilvl="7" w:tplc="64520992" w:tentative="1">
      <w:start w:val="1"/>
      <w:numFmt w:val="bullet"/>
      <w:lvlText w:val="o"/>
      <w:lvlJc w:val="left"/>
      <w:pPr>
        <w:ind w:left="5400" w:hanging="360"/>
      </w:pPr>
      <w:rPr>
        <w:rFonts w:ascii="Courier New" w:hAnsi="Courier New" w:hint="default"/>
      </w:rPr>
    </w:lvl>
    <w:lvl w:ilvl="8" w:tplc="91B656C8" w:tentative="1">
      <w:start w:val="1"/>
      <w:numFmt w:val="bullet"/>
      <w:lvlText w:val=""/>
      <w:lvlJc w:val="left"/>
      <w:pPr>
        <w:ind w:left="6120" w:hanging="360"/>
      </w:pPr>
      <w:rPr>
        <w:rFonts w:ascii="Wingdings" w:hAnsi="Wingdings" w:hint="default"/>
      </w:rPr>
    </w:lvl>
  </w:abstractNum>
  <w:abstractNum w:abstractNumId="5" w15:restartNumberingAfterBreak="0">
    <w:nsid w:val="094D784F"/>
    <w:multiLevelType w:val="hybridMultilevel"/>
    <w:tmpl w:val="5D2E1C9E"/>
    <w:lvl w:ilvl="0" w:tplc="304EA08C">
      <w:start w:val="1"/>
      <w:numFmt w:val="bullet"/>
      <w:lvlText w:val=""/>
      <w:lvlJc w:val="left"/>
      <w:pPr>
        <w:ind w:left="720" w:hanging="360"/>
      </w:pPr>
      <w:rPr>
        <w:rFonts w:ascii="Symbol" w:hAnsi="Symbol" w:hint="default"/>
      </w:rPr>
    </w:lvl>
    <w:lvl w:ilvl="1" w:tplc="CCAEEE7C" w:tentative="1">
      <w:start w:val="1"/>
      <w:numFmt w:val="bullet"/>
      <w:lvlText w:val="o"/>
      <w:lvlJc w:val="left"/>
      <w:pPr>
        <w:ind w:left="1440" w:hanging="360"/>
      </w:pPr>
      <w:rPr>
        <w:rFonts w:ascii="Courier New" w:hAnsi="Courier New" w:hint="default"/>
      </w:rPr>
    </w:lvl>
    <w:lvl w:ilvl="2" w:tplc="90F22D22" w:tentative="1">
      <w:start w:val="1"/>
      <w:numFmt w:val="bullet"/>
      <w:lvlText w:val=""/>
      <w:lvlJc w:val="left"/>
      <w:pPr>
        <w:ind w:left="2160" w:hanging="360"/>
      </w:pPr>
      <w:rPr>
        <w:rFonts w:ascii="Wingdings" w:hAnsi="Wingdings" w:hint="default"/>
      </w:rPr>
    </w:lvl>
    <w:lvl w:ilvl="3" w:tplc="B6383182" w:tentative="1">
      <w:start w:val="1"/>
      <w:numFmt w:val="bullet"/>
      <w:lvlText w:val=""/>
      <w:lvlJc w:val="left"/>
      <w:pPr>
        <w:ind w:left="2880" w:hanging="360"/>
      </w:pPr>
      <w:rPr>
        <w:rFonts w:ascii="Symbol" w:hAnsi="Symbol" w:hint="default"/>
      </w:rPr>
    </w:lvl>
    <w:lvl w:ilvl="4" w:tplc="9BBCE566" w:tentative="1">
      <w:start w:val="1"/>
      <w:numFmt w:val="bullet"/>
      <w:lvlText w:val="o"/>
      <w:lvlJc w:val="left"/>
      <w:pPr>
        <w:ind w:left="3600" w:hanging="360"/>
      </w:pPr>
      <w:rPr>
        <w:rFonts w:ascii="Courier New" w:hAnsi="Courier New" w:hint="default"/>
      </w:rPr>
    </w:lvl>
    <w:lvl w:ilvl="5" w:tplc="0A0A9A2C" w:tentative="1">
      <w:start w:val="1"/>
      <w:numFmt w:val="bullet"/>
      <w:lvlText w:val=""/>
      <w:lvlJc w:val="left"/>
      <w:pPr>
        <w:ind w:left="4320" w:hanging="360"/>
      </w:pPr>
      <w:rPr>
        <w:rFonts w:ascii="Wingdings" w:hAnsi="Wingdings" w:hint="default"/>
      </w:rPr>
    </w:lvl>
    <w:lvl w:ilvl="6" w:tplc="F34EA7E8" w:tentative="1">
      <w:start w:val="1"/>
      <w:numFmt w:val="bullet"/>
      <w:lvlText w:val=""/>
      <w:lvlJc w:val="left"/>
      <w:pPr>
        <w:ind w:left="5040" w:hanging="360"/>
      </w:pPr>
      <w:rPr>
        <w:rFonts w:ascii="Symbol" w:hAnsi="Symbol" w:hint="default"/>
      </w:rPr>
    </w:lvl>
    <w:lvl w:ilvl="7" w:tplc="E72AC6F0" w:tentative="1">
      <w:start w:val="1"/>
      <w:numFmt w:val="bullet"/>
      <w:lvlText w:val="o"/>
      <w:lvlJc w:val="left"/>
      <w:pPr>
        <w:ind w:left="5760" w:hanging="360"/>
      </w:pPr>
      <w:rPr>
        <w:rFonts w:ascii="Courier New" w:hAnsi="Courier New" w:hint="default"/>
      </w:rPr>
    </w:lvl>
    <w:lvl w:ilvl="8" w:tplc="63C272D0" w:tentative="1">
      <w:start w:val="1"/>
      <w:numFmt w:val="bullet"/>
      <w:lvlText w:val=""/>
      <w:lvlJc w:val="left"/>
      <w:pPr>
        <w:ind w:left="6480" w:hanging="360"/>
      </w:pPr>
      <w:rPr>
        <w:rFonts w:ascii="Wingdings" w:hAnsi="Wingdings" w:hint="default"/>
      </w:rPr>
    </w:lvl>
  </w:abstractNum>
  <w:abstractNum w:abstractNumId="6"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967E9C"/>
    <w:multiLevelType w:val="hybridMultilevel"/>
    <w:tmpl w:val="93EAF348"/>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AC5B8D"/>
    <w:multiLevelType w:val="hybridMultilevel"/>
    <w:tmpl w:val="14C8AADC"/>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2050135"/>
    <w:multiLevelType w:val="hybridMultilevel"/>
    <w:tmpl w:val="0E868A82"/>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297181"/>
    <w:multiLevelType w:val="hybridMultilevel"/>
    <w:tmpl w:val="6EBA578A"/>
    <w:lvl w:ilvl="0" w:tplc="4FCCD866">
      <w:start w:val="1"/>
      <w:numFmt w:val="decimal"/>
      <w:pStyle w:val="Opmaakprofiel24"/>
      <w:lvlText w:val="%1."/>
      <w:lvlJc w:val="left"/>
      <w:pPr>
        <w:tabs>
          <w:tab w:val="num" w:pos="1834"/>
        </w:tabs>
        <w:ind w:left="1834" w:hanging="360"/>
      </w:pPr>
      <w:rPr>
        <w:rFonts w:cs="Times New Roman" w:hint="default"/>
      </w:rPr>
    </w:lvl>
    <w:lvl w:ilvl="1" w:tplc="6C86E0F4" w:tentative="1">
      <w:start w:val="1"/>
      <w:numFmt w:val="lowerLetter"/>
      <w:lvlText w:val="%2."/>
      <w:lvlJc w:val="left"/>
      <w:pPr>
        <w:tabs>
          <w:tab w:val="num" w:pos="1440"/>
        </w:tabs>
        <w:ind w:left="1440" w:hanging="360"/>
      </w:pPr>
      <w:rPr>
        <w:rFonts w:cs="Times New Roman"/>
      </w:rPr>
    </w:lvl>
    <w:lvl w:ilvl="2" w:tplc="70283324" w:tentative="1">
      <w:start w:val="1"/>
      <w:numFmt w:val="lowerRoman"/>
      <w:lvlText w:val="%3."/>
      <w:lvlJc w:val="right"/>
      <w:pPr>
        <w:tabs>
          <w:tab w:val="num" w:pos="2160"/>
        </w:tabs>
        <w:ind w:left="2160" w:hanging="180"/>
      </w:pPr>
      <w:rPr>
        <w:rFonts w:cs="Times New Roman"/>
      </w:rPr>
    </w:lvl>
    <w:lvl w:ilvl="3" w:tplc="5F1E6EDA" w:tentative="1">
      <w:start w:val="1"/>
      <w:numFmt w:val="decimal"/>
      <w:lvlText w:val="%4."/>
      <w:lvlJc w:val="left"/>
      <w:pPr>
        <w:tabs>
          <w:tab w:val="num" w:pos="2880"/>
        </w:tabs>
        <w:ind w:left="2880" w:hanging="360"/>
      </w:pPr>
      <w:rPr>
        <w:rFonts w:cs="Times New Roman"/>
      </w:rPr>
    </w:lvl>
    <w:lvl w:ilvl="4" w:tplc="367483A8" w:tentative="1">
      <w:start w:val="1"/>
      <w:numFmt w:val="lowerLetter"/>
      <w:lvlText w:val="%5."/>
      <w:lvlJc w:val="left"/>
      <w:pPr>
        <w:tabs>
          <w:tab w:val="num" w:pos="3600"/>
        </w:tabs>
        <w:ind w:left="3600" w:hanging="360"/>
      </w:pPr>
      <w:rPr>
        <w:rFonts w:cs="Times New Roman"/>
      </w:rPr>
    </w:lvl>
    <w:lvl w:ilvl="5" w:tplc="29F403EC" w:tentative="1">
      <w:start w:val="1"/>
      <w:numFmt w:val="lowerRoman"/>
      <w:lvlText w:val="%6."/>
      <w:lvlJc w:val="right"/>
      <w:pPr>
        <w:tabs>
          <w:tab w:val="num" w:pos="4320"/>
        </w:tabs>
        <w:ind w:left="4320" w:hanging="180"/>
      </w:pPr>
      <w:rPr>
        <w:rFonts w:cs="Times New Roman"/>
      </w:rPr>
    </w:lvl>
    <w:lvl w:ilvl="6" w:tplc="F2B26160" w:tentative="1">
      <w:start w:val="1"/>
      <w:numFmt w:val="decimal"/>
      <w:lvlText w:val="%7."/>
      <w:lvlJc w:val="left"/>
      <w:pPr>
        <w:tabs>
          <w:tab w:val="num" w:pos="5040"/>
        </w:tabs>
        <w:ind w:left="5040" w:hanging="360"/>
      </w:pPr>
      <w:rPr>
        <w:rFonts w:cs="Times New Roman"/>
      </w:rPr>
    </w:lvl>
    <w:lvl w:ilvl="7" w:tplc="F7B8D550" w:tentative="1">
      <w:start w:val="1"/>
      <w:numFmt w:val="lowerLetter"/>
      <w:lvlText w:val="%8."/>
      <w:lvlJc w:val="left"/>
      <w:pPr>
        <w:tabs>
          <w:tab w:val="num" w:pos="5760"/>
        </w:tabs>
        <w:ind w:left="5760" w:hanging="360"/>
      </w:pPr>
      <w:rPr>
        <w:rFonts w:cs="Times New Roman"/>
      </w:rPr>
    </w:lvl>
    <w:lvl w:ilvl="8" w:tplc="041047DE" w:tentative="1">
      <w:start w:val="1"/>
      <w:numFmt w:val="lowerRoman"/>
      <w:lvlText w:val="%9."/>
      <w:lvlJc w:val="right"/>
      <w:pPr>
        <w:tabs>
          <w:tab w:val="num" w:pos="6480"/>
        </w:tabs>
        <w:ind w:left="6480" w:hanging="180"/>
      </w:pPr>
      <w:rPr>
        <w:rFonts w:cs="Times New Roman"/>
      </w:rPr>
    </w:lvl>
  </w:abstractNum>
  <w:abstractNum w:abstractNumId="11" w15:restartNumberingAfterBreak="0">
    <w:nsid w:val="173B68E9"/>
    <w:multiLevelType w:val="hybridMultilevel"/>
    <w:tmpl w:val="E8B64396"/>
    <w:lvl w:ilvl="0" w:tplc="04F8053C">
      <w:start w:val="1"/>
      <w:numFmt w:val="lowerLetter"/>
      <w:lvlText w:val="%1."/>
      <w:lvlJc w:val="left"/>
      <w:pPr>
        <w:ind w:left="360" w:hanging="360"/>
      </w:pPr>
      <w:rPr>
        <w:rFonts w:cs="Times New Roman"/>
      </w:rPr>
    </w:lvl>
    <w:lvl w:ilvl="1" w:tplc="2C563444" w:tentative="1">
      <w:start w:val="1"/>
      <w:numFmt w:val="lowerLetter"/>
      <w:lvlText w:val="%2."/>
      <w:lvlJc w:val="left"/>
      <w:pPr>
        <w:ind w:left="1080" w:hanging="360"/>
      </w:pPr>
      <w:rPr>
        <w:rFonts w:cs="Times New Roman"/>
      </w:rPr>
    </w:lvl>
    <w:lvl w:ilvl="2" w:tplc="75968676" w:tentative="1">
      <w:start w:val="1"/>
      <w:numFmt w:val="lowerRoman"/>
      <w:lvlText w:val="%3."/>
      <w:lvlJc w:val="right"/>
      <w:pPr>
        <w:ind w:left="1800" w:hanging="180"/>
      </w:pPr>
      <w:rPr>
        <w:rFonts w:cs="Times New Roman"/>
      </w:rPr>
    </w:lvl>
    <w:lvl w:ilvl="3" w:tplc="D5DE2F54" w:tentative="1">
      <w:start w:val="1"/>
      <w:numFmt w:val="decimal"/>
      <w:lvlText w:val="%4."/>
      <w:lvlJc w:val="left"/>
      <w:pPr>
        <w:ind w:left="2520" w:hanging="360"/>
      </w:pPr>
      <w:rPr>
        <w:rFonts w:cs="Times New Roman"/>
      </w:rPr>
    </w:lvl>
    <w:lvl w:ilvl="4" w:tplc="08A6076C" w:tentative="1">
      <w:start w:val="1"/>
      <w:numFmt w:val="lowerLetter"/>
      <w:lvlText w:val="%5."/>
      <w:lvlJc w:val="left"/>
      <w:pPr>
        <w:ind w:left="3240" w:hanging="360"/>
      </w:pPr>
      <w:rPr>
        <w:rFonts w:cs="Times New Roman"/>
      </w:rPr>
    </w:lvl>
    <w:lvl w:ilvl="5" w:tplc="155CCF0A" w:tentative="1">
      <w:start w:val="1"/>
      <w:numFmt w:val="lowerRoman"/>
      <w:lvlText w:val="%6."/>
      <w:lvlJc w:val="right"/>
      <w:pPr>
        <w:ind w:left="3960" w:hanging="180"/>
      </w:pPr>
      <w:rPr>
        <w:rFonts w:cs="Times New Roman"/>
      </w:rPr>
    </w:lvl>
    <w:lvl w:ilvl="6" w:tplc="27FEBD38" w:tentative="1">
      <w:start w:val="1"/>
      <w:numFmt w:val="decimal"/>
      <w:lvlText w:val="%7."/>
      <w:lvlJc w:val="left"/>
      <w:pPr>
        <w:ind w:left="4680" w:hanging="360"/>
      </w:pPr>
      <w:rPr>
        <w:rFonts w:cs="Times New Roman"/>
      </w:rPr>
    </w:lvl>
    <w:lvl w:ilvl="7" w:tplc="91E45B76" w:tentative="1">
      <w:start w:val="1"/>
      <w:numFmt w:val="lowerLetter"/>
      <w:lvlText w:val="%8."/>
      <w:lvlJc w:val="left"/>
      <w:pPr>
        <w:ind w:left="5400" w:hanging="360"/>
      </w:pPr>
      <w:rPr>
        <w:rFonts w:cs="Times New Roman"/>
      </w:rPr>
    </w:lvl>
    <w:lvl w:ilvl="8" w:tplc="12A2553C" w:tentative="1">
      <w:start w:val="1"/>
      <w:numFmt w:val="lowerRoman"/>
      <w:lvlText w:val="%9."/>
      <w:lvlJc w:val="right"/>
      <w:pPr>
        <w:ind w:left="6120" w:hanging="180"/>
      </w:pPr>
      <w:rPr>
        <w:rFonts w:cs="Times New Roman"/>
      </w:rPr>
    </w:lvl>
  </w:abstractNum>
  <w:abstractNum w:abstractNumId="12"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3" w15:restartNumberingAfterBreak="0">
    <w:nsid w:val="22C508A1"/>
    <w:multiLevelType w:val="hybridMultilevel"/>
    <w:tmpl w:val="8EDE7884"/>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6D288F"/>
    <w:multiLevelType w:val="hybridMultilevel"/>
    <w:tmpl w:val="78ACC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7AD857"/>
    <w:multiLevelType w:val="hybridMultilevel"/>
    <w:tmpl w:val="A9467318"/>
    <w:lvl w:ilvl="0" w:tplc="D5CCAA8A">
      <w:start w:val="1"/>
      <w:numFmt w:val="bullet"/>
      <w:lvlText w:val="-"/>
      <w:lvlJc w:val="left"/>
      <w:pPr>
        <w:ind w:left="720" w:hanging="360"/>
      </w:pPr>
      <w:rPr>
        <w:rFonts w:ascii="Symbol" w:hAnsi="Symbol" w:hint="default"/>
      </w:rPr>
    </w:lvl>
    <w:lvl w:ilvl="1" w:tplc="11DA600E">
      <w:start w:val="1"/>
      <w:numFmt w:val="bullet"/>
      <w:lvlText w:val="o"/>
      <w:lvlJc w:val="left"/>
      <w:pPr>
        <w:ind w:left="1440" w:hanging="360"/>
      </w:pPr>
      <w:rPr>
        <w:rFonts w:ascii="Courier New" w:hAnsi="Courier New" w:hint="default"/>
      </w:rPr>
    </w:lvl>
    <w:lvl w:ilvl="2" w:tplc="63FAF158">
      <w:start w:val="1"/>
      <w:numFmt w:val="bullet"/>
      <w:lvlText w:val=""/>
      <w:lvlJc w:val="left"/>
      <w:pPr>
        <w:ind w:left="2160" w:hanging="360"/>
      </w:pPr>
      <w:rPr>
        <w:rFonts w:ascii="Wingdings" w:hAnsi="Wingdings" w:hint="default"/>
      </w:rPr>
    </w:lvl>
    <w:lvl w:ilvl="3" w:tplc="6B924F66">
      <w:start w:val="1"/>
      <w:numFmt w:val="bullet"/>
      <w:lvlText w:val=""/>
      <w:lvlJc w:val="left"/>
      <w:pPr>
        <w:ind w:left="2880" w:hanging="360"/>
      </w:pPr>
      <w:rPr>
        <w:rFonts w:ascii="Symbol" w:hAnsi="Symbol" w:hint="default"/>
      </w:rPr>
    </w:lvl>
    <w:lvl w:ilvl="4" w:tplc="73A04EF4">
      <w:start w:val="1"/>
      <w:numFmt w:val="bullet"/>
      <w:lvlText w:val="o"/>
      <w:lvlJc w:val="left"/>
      <w:pPr>
        <w:ind w:left="3600" w:hanging="360"/>
      </w:pPr>
      <w:rPr>
        <w:rFonts w:ascii="Courier New" w:hAnsi="Courier New" w:hint="default"/>
      </w:rPr>
    </w:lvl>
    <w:lvl w:ilvl="5" w:tplc="63984638">
      <w:start w:val="1"/>
      <w:numFmt w:val="bullet"/>
      <w:lvlText w:val=""/>
      <w:lvlJc w:val="left"/>
      <w:pPr>
        <w:ind w:left="4320" w:hanging="360"/>
      </w:pPr>
      <w:rPr>
        <w:rFonts w:ascii="Wingdings" w:hAnsi="Wingdings" w:hint="default"/>
      </w:rPr>
    </w:lvl>
    <w:lvl w:ilvl="6" w:tplc="36026BEE">
      <w:start w:val="1"/>
      <w:numFmt w:val="bullet"/>
      <w:lvlText w:val=""/>
      <w:lvlJc w:val="left"/>
      <w:pPr>
        <w:ind w:left="5040" w:hanging="360"/>
      </w:pPr>
      <w:rPr>
        <w:rFonts w:ascii="Symbol" w:hAnsi="Symbol" w:hint="default"/>
      </w:rPr>
    </w:lvl>
    <w:lvl w:ilvl="7" w:tplc="E94479A2">
      <w:start w:val="1"/>
      <w:numFmt w:val="bullet"/>
      <w:lvlText w:val="o"/>
      <w:lvlJc w:val="left"/>
      <w:pPr>
        <w:ind w:left="5760" w:hanging="360"/>
      </w:pPr>
      <w:rPr>
        <w:rFonts w:ascii="Courier New" w:hAnsi="Courier New" w:hint="default"/>
      </w:rPr>
    </w:lvl>
    <w:lvl w:ilvl="8" w:tplc="CA7ECCAA">
      <w:start w:val="1"/>
      <w:numFmt w:val="bullet"/>
      <w:lvlText w:val=""/>
      <w:lvlJc w:val="left"/>
      <w:pPr>
        <w:ind w:left="6480" w:hanging="360"/>
      </w:pPr>
      <w:rPr>
        <w:rFonts w:ascii="Wingdings" w:hAnsi="Wingdings" w:hint="default"/>
      </w:rPr>
    </w:lvl>
  </w:abstractNum>
  <w:abstractNum w:abstractNumId="16" w15:restartNumberingAfterBreak="0">
    <w:nsid w:val="2EBC1540"/>
    <w:multiLevelType w:val="hybridMultilevel"/>
    <w:tmpl w:val="FF3E72FA"/>
    <w:lvl w:ilvl="0" w:tplc="BD3E94A8">
      <w:numFmt w:val="bullet"/>
      <w:lvlText w:val="−"/>
      <w:lvlJc w:val="left"/>
      <w:pPr>
        <w:ind w:left="360" w:hanging="360"/>
      </w:pPr>
      <w:rPr>
        <w:rFonts w:ascii="Arial" w:eastAsiaTheme="minorHAnsi" w:hAnsi="Arial" w:cs="Arial" w:hint="default"/>
      </w:rPr>
    </w:lvl>
    <w:lvl w:ilvl="1" w:tplc="9974691A" w:tentative="1">
      <w:start w:val="1"/>
      <w:numFmt w:val="bullet"/>
      <w:lvlText w:val="o"/>
      <w:lvlJc w:val="left"/>
      <w:pPr>
        <w:ind w:left="1080" w:hanging="360"/>
      </w:pPr>
      <w:rPr>
        <w:rFonts w:ascii="Courier New" w:hAnsi="Courier New" w:cs="Courier New" w:hint="default"/>
      </w:rPr>
    </w:lvl>
    <w:lvl w:ilvl="2" w:tplc="7C22BFD0" w:tentative="1">
      <w:start w:val="1"/>
      <w:numFmt w:val="bullet"/>
      <w:lvlText w:val=""/>
      <w:lvlJc w:val="left"/>
      <w:pPr>
        <w:ind w:left="1800" w:hanging="360"/>
      </w:pPr>
      <w:rPr>
        <w:rFonts w:ascii="Wingdings" w:hAnsi="Wingdings" w:cs="Wingdings" w:hint="default"/>
      </w:rPr>
    </w:lvl>
    <w:lvl w:ilvl="3" w:tplc="0AF81C84" w:tentative="1">
      <w:start w:val="1"/>
      <w:numFmt w:val="bullet"/>
      <w:lvlText w:val=""/>
      <w:lvlJc w:val="left"/>
      <w:pPr>
        <w:ind w:left="2520" w:hanging="360"/>
      </w:pPr>
      <w:rPr>
        <w:rFonts w:ascii="Symbol" w:hAnsi="Symbol" w:cs="Symbol" w:hint="default"/>
      </w:rPr>
    </w:lvl>
    <w:lvl w:ilvl="4" w:tplc="4038F622" w:tentative="1">
      <w:start w:val="1"/>
      <w:numFmt w:val="bullet"/>
      <w:lvlText w:val="o"/>
      <w:lvlJc w:val="left"/>
      <w:pPr>
        <w:ind w:left="3240" w:hanging="360"/>
      </w:pPr>
      <w:rPr>
        <w:rFonts w:ascii="Courier New" w:hAnsi="Courier New" w:cs="Courier New" w:hint="default"/>
      </w:rPr>
    </w:lvl>
    <w:lvl w:ilvl="5" w:tplc="26865742" w:tentative="1">
      <w:start w:val="1"/>
      <w:numFmt w:val="bullet"/>
      <w:lvlText w:val=""/>
      <w:lvlJc w:val="left"/>
      <w:pPr>
        <w:ind w:left="3960" w:hanging="360"/>
      </w:pPr>
      <w:rPr>
        <w:rFonts w:ascii="Wingdings" w:hAnsi="Wingdings" w:cs="Wingdings" w:hint="default"/>
      </w:rPr>
    </w:lvl>
    <w:lvl w:ilvl="6" w:tplc="DDCC7D8C" w:tentative="1">
      <w:start w:val="1"/>
      <w:numFmt w:val="bullet"/>
      <w:lvlText w:val=""/>
      <w:lvlJc w:val="left"/>
      <w:pPr>
        <w:ind w:left="4680" w:hanging="360"/>
      </w:pPr>
      <w:rPr>
        <w:rFonts w:ascii="Symbol" w:hAnsi="Symbol" w:cs="Symbol" w:hint="default"/>
      </w:rPr>
    </w:lvl>
    <w:lvl w:ilvl="7" w:tplc="0660CA98" w:tentative="1">
      <w:start w:val="1"/>
      <w:numFmt w:val="bullet"/>
      <w:lvlText w:val="o"/>
      <w:lvlJc w:val="left"/>
      <w:pPr>
        <w:ind w:left="5400" w:hanging="360"/>
      </w:pPr>
      <w:rPr>
        <w:rFonts w:ascii="Courier New" w:hAnsi="Courier New" w:cs="Courier New" w:hint="default"/>
      </w:rPr>
    </w:lvl>
    <w:lvl w:ilvl="8" w:tplc="DD78C880" w:tentative="1">
      <w:start w:val="1"/>
      <w:numFmt w:val="bullet"/>
      <w:lvlText w:val=""/>
      <w:lvlJc w:val="left"/>
      <w:pPr>
        <w:ind w:left="6120" w:hanging="360"/>
      </w:pPr>
      <w:rPr>
        <w:rFonts w:ascii="Wingdings" w:hAnsi="Wingdings" w:cs="Wingdings" w:hint="default"/>
      </w:rPr>
    </w:lvl>
  </w:abstractNum>
  <w:abstractNum w:abstractNumId="17" w15:restartNumberingAfterBreak="0">
    <w:nsid w:val="2F824BC5"/>
    <w:multiLevelType w:val="hybridMultilevel"/>
    <w:tmpl w:val="FFE46D00"/>
    <w:lvl w:ilvl="0" w:tplc="FFFFFFFF">
      <w:start w:val="1"/>
      <w:numFmt w:val="bullet"/>
      <w:lvlText w:val="-"/>
      <w:lvlJc w:val="left"/>
      <w:pPr>
        <w:ind w:left="360" w:hanging="360"/>
      </w:pPr>
      <w:rPr>
        <w:rFonts w:ascii="Arial" w:hAnsi="Arial" w:hint="default"/>
      </w:rPr>
    </w:lvl>
    <w:lvl w:ilvl="1" w:tplc="A9A21D62">
      <w:start w:val="3"/>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BA4FDB"/>
    <w:multiLevelType w:val="hybridMultilevel"/>
    <w:tmpl w:val="6A40A1A2"/>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0" w15:restartNumberingAfterBreak="0">
    <w:nsid w:val="38BD63BE"/>
    <w:multiLevelType w:val="hybridMultilevel"/>
    <w:tmpl w:val="6A1292C2"/>
    <w:lvl w:ilvl="0" w:tplc="262A95F0">
      <w:start w:val="1"/>
      <w:numFmt w:val="bullet"/>
      <w:lvlText w:val=""/>
      <w:lvlJc w:val="left"/>
      <w:pPr>
        <w:ind w:left="360" w:hanging="360"/>
      </w:pPr>
      <w:rPr>
        <w:rFonts w:ascii="Symbol" w:hAnsi="Symbol" w:hint="default"/>
      </w:rPr>
    </w:lvl>
    <w:lvl w:ilvl="1" w:tplc="95B83F6E" w:tentative="1">
      <w:start w:val="1"/>
      <w:numFmt w:val="bullet"/>
      <w:lvlText w:val="o"/>
      <w:lvlJc w:val="left"/>
      <w:pPr>
        <w:ind w:left="1080" w:hanging="360"/>
      </w:pPr>
      <w:rPr>
        <w:rFonts w:ascii="Courier New" w:hAnsi="Courier New" w:cs="Courier New" w:hint="default"/>
      </w:rPr>
    </w:lvl>
    <w:lvl w:ilvl="2" w:tplc="AB485A80" w:tentative="1">
      <w:start w:val="1"/>
      <w:numFmt w:val="bullet"/>
      <w:lvlText w:val=""/>
      <w:lvlJc w:val="left"/>
      <w:pPr>
        <w:ind w:left="1800" w:hanging="360"/>
      </w:pPr>
      <w:rPr>
        <w:rFonts w:ascii="Wingdings" w:hAnsi="Wingdings" w:cs="Wingdings" w:hint="default"/>
      </w:rPr>
    </w:lvl>
    <w:lvl w:ilvl="3" w:tplc="4A586C9C" w:tentative="1">
      <w:start w:val="1"/>
      <w:numFmt w:val="bullet"/>
      <w:lvlText w:val=""/>
      <w:lvlJc w:val="left"/>
      <w:pPr>
        <w:ind w:left="2520" w:hanging="360"/>
      </w:pPr>
      <w:rPr>
        <w:rFonts w:ascii="Symbol" w:hAnsi="Symbol" w:cs="Symbol" w:hint="default"/>
      </w:rPr>
    </w:lvl>
    <w:lvl w:ilvl="4" w:tplc="3E163F3A" w:tentative="1">
      <w:start w:val="1"/>
      <w:numFmt w:val="bullet"/>
      <w:lvlText w:val="o"/>
      <w:lvlJc w:val="left"/>
      <w:pPr>
        <w:ind w:left="3240" w:hanging="360"/>
      </w:pPr>
      <w:rPr>
        <w:rFonts w:ascii="Courier New" w:hAnsi="Courier New" w:cs="Courier New" w:hint="default"/>
      </w:rPr>
    </w:lvl>
    <w:lvl w:ilvl="5" w:tplc="01DCC56A" w:tentative="1">
      <w:start w:val="1"/>
      <w:numFmt w:val="bullet"/>
      <w:lvlText w:val=""/>
      <w:lvlJc w:val="left"/>
      <w:pPr>
        <w:ind w:left="3960" w:hanging="360"/>
      </w:pPr>
      <w:rPr>
        <w:rFonts w:ascii="Wingdings" w:hAnsi="Wingdings" w:cs="Wingdings" w:hint="default"/>
      </w:rPr>
    </w:lvl>
    <w:lvl w:ilvl="6" w:tplc="E56ACA5E" w:tentative="1">
      <w:start w:val="1"/>
      <w:numFmt w:val="bullet"/>
      <w:lvlText w:val=""/>
      <w:lvlJc w:val="left"/>
      <w:pPr>
        <w:ind w:left="4680" w:hanging="360"/>
      </w:pPr>
      <w:rPr>
        <w:rFonts w:ascii="Symbol" w:hAnsi="Symbol" w:cs="Symbol" w:hint="default"/>
      </w:rPr>
    </w:lvl>
    <w:lvl w:ilvl="7" w:tplc="190ADAA2" w:tentative="1">
      <w:start w:val="1"/>
      <w:numFmt w:val="bullet"/>
      <w:lvlText w:val="o"/>
      <w:lvlJc w:val="left"/>
      <w:pPr>
        <w:ind w:left="5400" w:hanging="360"/>
      </w:pPr>
      <w:rPr>
        <w:rFonts w:ascii="Courier New" w:hAnsi="Courier New" w:cs="Courier New" w:hint="default"/>
      </w:rPr>
    </w:lvl>
    <w:lvl w:ilvl="8" w:tplc="2BA01E76" w:tentative="1">
      <w:start w:val="1"/>
      <w:numFmt w:val="bullet"/>
      <w:lvlText w:val=""/>
      <w:lvlJc w:val="left"/>
      <w:pPr>
        <w:ind w:left="6120" w:hanging="360"/>
      </w:pPr>
      <w:rPr>
        <w:rFonts w:ascii="Wingdings" w:hAnsi="Wingdings" w:cs="Wingdings" w:hint="default"/>
      </w:rPr>
    </w:lvl>
  </w:abstractNum>
  <w:abstractNum w:abstractNumId="21"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2" w15:restartNumberingAfterBreak="0">
    <w:nsid w:val="460F6441"/>
    <w:multiLevelType w:val="hybridMultilevel"/>
    <w:tmpl w:val="E91ED500"/>
    <w:lvl w:ilvl="0" w:tplc="2E6C4314">
      <w:start w:val="1"/>
      <w:numFmt w:val="bullet"/>
      <w:pStyle w:val="Lijstopsomteken0"/>
      <w:lvlText w:val=""/>
      <w:lvlJc w:val="left"/>
      <w:pPr>
        <w:tabs>
          <w:tab w:val="num" w:pos="720"/>
        </w:tabs>
        <w:ind w:left="720" w:hanging="360"/>
      </w:pPr>
      <w:rPr>
        <w:rFonts w:ascii="Symbol" w:hAnsi="Symbol" w:hint="default"/>
      </w:rPr>
    </w:lvl>
    <w:lvl w:ilvl="1" w:tplc="B3CAB92A">
      <w:start w:val="1"/>
      <w:numFmt w:val="bullet"/>
      <w:lvlText w:val="o"/>
      <w:lvlJc w:val="left"/>
      <w:pPr>
        <w:tabs>
          <w:tab w:val="num" w:pos="1440"/>
        </w:tabs>
        <w:ind w:left="1440" w:hanging="360"/>
      </w:pPr>
      <w:rPr>
        <w:rFonts w:ascii="Courier New" w:hAnsi="Courier New" w:hint="default"/>
      </w:rPr>
    </w:lvl>
    <w:lvl w:ilvl="2" w:tplc="170CAFAA" w:tentative="1">
      <w:start w:val="1"/>
      <w:numFmt w:val="bullet"/>
      <w:lvlText w:val=""/>
      <w:lvlJc w:val="left"/>
      <w:pPr>
        <w:tabs>
          <w:tab w:val="num" w:pos="2160"/>
        </w:tabs>
        <w:ind w:left="2160" w:hanging="360"/>
      </w:pPr>
      <w:rPr>
        <w:rFonts w:ascii="Wingdings" w:hAnsi="Wingdings" w:hint="default"/>
      </w:rPr>
    </w:lvl>
    <w:lvl w:ilvl="3" w:tplc="83BAEE54" w:tentative="1">
      <w:start w:val="1"/>
      <w:numFmt w:val="bullet"/>
      <w:lvlText w:val=""/>
      <w:lvlJc w:val="left"/>
      <w:pPr>
        <w:tabs>
          <w:tab w:val="num" w:pos="2880"/>
        </w:tabs>
        <w:ind w:left="2880" w:hanging="360"/>
      </w:pPr>
      <w:rPr>
        <w:rFonts w:ascii="Symbol" w:hAnsi="Symbol" w:hint="default"/>
      </w:rPr>
    </w:lvl>
    <w:lvl w:ilvl="4" w:tplc="8B3E5334" w:tentative="1">
      <w:start w:val="1"/>
      <w:numFmt w:val="bullet"/>
      <w:lvlText w:val="o"/>
      <w:lvlJc w:val="left"/>
      <w:pPr>
        <w:tabs>
          <w:tab w:val="num" w:pos="3600"/>
        </w:tabs>
        <w:ind w:left="3600" w:hanging="360"/>
      </w:pPr>
      <w:rPr>
        <w:rFonts w:ascii="Courier New" w:hAnsi="Courier New" w:hint="default"/>
      </w:rPr>
    </w:lvl>
    <w:lvl w:ilvl="5" w:tplc="452E8C58" w:tentative="1">
      <w:start w:val="1"/>
      <w:numFmt w:val="bullet"/>
      <w:lvlText w:val=""/>
      <w:lvlJc w:val="left"/>
      <w:pPr>
        <w:tabs>
          <w:tab w:val="num" w:pos="4320"/>
        </w:tabs>
        <w:ind w:left="4320" w:hanging="360"/>
      </w:pPr>
      <w:rPr>
        <w:rFonts w:ascii="Wingdings" w:hAnsi="Wingdings" w:hint="default"/>
      </w:rPr>
    </w:lvl>
    <w:lvl w:ilvl="6" w:tplc="7B70E180" w:tentative="1">
      <w:start w:val="1"/>
      <w:numFmt w:val="bullet"/>
      <w:lvlText w:val=""/>
      <w:lvlJc w:val="left"/>
      <w:pPr>
        <w:tabs>
          <w:tab w:val="num" w:pos="5040"/>
        </w:tabs>
        <w:ind w:left="5040" w:hanging="360"/>
      </w:pPr>
      <w:rPr>
        <w:rFonts w:ascii="Symbol" w:hAnsi="Symbol" w:hint="default"/>
      </w:rPr>
    </w:lvl>
    <w:lvl w:ilvl="7" w:tplc="AED25D10" w:tentative="1">
      <w:start w:val="1"/>
      <w:numFmt w:val="bullet"/>
      <w:lvlText w:val="o"/>
      <w:lvlJc w:val="left"/>
      <w:pPr>
        <w:tabs>
          <w:tab w:val="num" w:pos="5760"/>
        </w:tabs>
        <w:ind w:left="5760" w:hanging="360"/>
      </w:pPr>
      <w:rPr>
        <w:rFonts w:ascii="Courier New" w:hAnsi="Courier New" w:hint="default"/>
      </w:rPr>
    </w:lvl>
    <w:lvl w:ilvl="8" w:tplc="AC7229B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4A6A64"/>
    <w:multiLevelType w:val="hybridMultilevel"/>
    <w:tmpl w:val="9D3A5E1C"/>
    <w:lvl w:ilvl="0" w:tplc="AAA4E368">
      <w:start w:val="1"/>
      <w:numFmt w:val="bullet"/>
      <w:lvlText w:val=""/>
      <w:lvlJc w:val="left"/>
      <w:pPr>
        <w:ind w:left="720" w:hanging="360"/>
      </w:pPr>
      <w:rPr>
        <w:rFonts w:ascii="Symbol" w:hAnsi="Symbol" w:hint="default"/>
      </w:rPr>
    </w:lvl>
    <w:lvl w:ilvl="1" w:tplc="9376837E">
      <w:start w:val="1"/>
      <w:numFmt w:val="bullet"/>
      <w:lvlText w:val="o"/>
      <w:lvlJc w:val="left"/>
      <w:pPr>
        <w:ind w:left="1440" w:hanging="360"/>
      </w:pPr>
      <w:rPr>
        <w:rFonts w:ascii="Courier New" w:hAnsi="Courier New" w:hint="default"/>
      </w:rPr>
    </w:lvl>
    <w:lvl w:ilvl="2" w:tplc="E4729346">
      <w:start w:val="1"/>
      <w:numFmt w:val="bullet"/>
      <w:lvlText w:val=""/>
      <w:lvlJc w:val="left"/>
      <w:pPr>
        <w:ind w:left="2160" w:hanging="360"/>
      </w:pPr>
      <w:rPr>
        <w:rFonts w:ascii="Wingdings" w:hAnsi="Wingdings" w:hint="default"/>
      </w:rPr>
    </w:lvl>
    <w:lvl w:ilvl="3" w:tplc="7930A270">
      <w:start w:val="1"/>
      <w:numFmt w:val="bullet"/>
      <w:lvlText w:val=""/>
      <w:lvlJc w:val="left"/>
      <w:pPr>
        <w:ind w:left="2880" w:hanging="360"/>
      </w:pPr>
      <w:rPr>
        <w:rFonts w:ascii="Symbol" w:hAnsi="Symbol" w:hint="default"/>
      </w:rPr>
    </w:lvl>
    <w:lvl w:ilvl="4" w:tplc="1C64709C">
      <w:start w:val="1"/>
      <w:numFmt w:val="bullet"/>
      <w:lvlText w:val="o"/>
      <w:lvlJc w:val="left"/>
      <w:pPr>
        <w:ind w:left="3600" w:hanging="360"/>
      </w:pPr>
      <w:rPr>
        <w:rFonts w:ascii="Courier New" w:hAnsi="Courier New" w:hint="default"/>
      </w:rPr>
    </w:lvl>
    <w:lvl w:ilvl="5" w:tplc="8D126F88">
      <w:start w:val="1"/>
      <w:numFmt w:val="bullet"/>
      <w:lvlText w:val=""/>
      <w:lvlJc w:val="left"/>
      <w:pPr>
        <w:ind w:left="4320" w:hanging="360"/>
      </w:pPr>
      <w:rPr>
        <w:rFonts w:ascii="Wingdings" w:hAnsi="Wingdings" w:hint="default"/>
      </w:rPr>
    </w:lvl>
    <w:lvl w:ilvl="6" w:tplc="2C1484F2">
      <w:start w:val="1"/>
      <w:numFmt w:val="bullet"/>
      <w:lvlText w:val=""/>
      <w:lvlJc w:val="left"/>
      <w:pPr>
        <w:ind w:left="5040" w:hanging="360"/>
      </w:pPr>
      <w:rPr>
        <w:rFonts w:ascii="Symbol" w:hAnsi="Symbol" w:hint="default"/>
      </w:rPr>
    </w:lvl>
    <w:lvl w:ilvl="7" w:tplc="A404DC62">
      <w:start w:val="1"/>
      <w:numFmt w:val="bullet"/>
      <w:lvlText w:val="o"/>
      <w:lvlJc w:val="left"/>
      <w:pPr>
        <w:ind w:left="5760" w:hanging="360"/>
      </w:pPr>
      <w:rPr>
        <w:rFonts w:ascii="Courier New" w:hAnsi="Courier New" w:hint="default"/>
      </w:rPr>
    </w:lvl>
    <w:lvl w:ilvl="8" w:tplc="5CF22824">
      <w:start w:val="1"/>
      <w:numFmt w:val="bullet"/>
      <w:lvlText w:val=""/>
      <w:lvlJc w:val="left"/>
      <w:pPr>
        <w:ind w:left="6480" w:hanging="360"/>
      </w:pPr>
      <w:rPr>
        <w:rFonts w:ascii="Wingdings" w:hAnsi="Wingdings" w:hint="default"/>
      </w:rPr>
    </w:lvl>
  </w:abstractNum>
  <w:abstractNum w:abstractNumId="24" w15:restartNumberingAfterBreak="0">
    <w:nsid w:val="4BCF0A92"/>
    <w:multiLevelType w:val="hybridMultilevel"/>
    <w:tmpl w:val="520023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6" w15:restartNumberingAfterBreak="0">
    <w:nsid w:val="50FD31A7"/>
    <w:multiLevelType w:val="hybridMultilevel"/>
    <w:tmpl w:val="36AE17FE"/>
    <w:lvl w:ilvl="0" w:tplc="FFFFFFFF">
      <w:start w:val="3"/>
      <w:numFmt w:val="bullet"/>
      <w:lvlText w:val="-"/>
      <w:lvlJc w:val="left"/>
      <w:pPr>
        <w:ind w:left="36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BF4167"/>
    <w:multiLevelType w:val="hybridMultilevel"/>
    <w:tmpl w:val="7C44D434"/>
    <w:lvl w:ilvl="0" w:tplc="D3ECA30E">
      <w:start w:val="1"/>
      <w:numFmt w:val="bullet"/>
      <w:lvlText w:val=""/>
      <w:lvlJc w:val="left"/>
      <w:pPr>
        <w:ind w:left="360" w:hanging="360"/>
      </w:pPr>
      <w:rPr>
        <w:rFonts w:ascii="Symbol" w:hAnsi="Symbol" w:hint="default"/>
      </w:rPr>
    </w:lvl>
    <w:lvl w:ilvl="1" w:tplc="E2BE4FA0">
      <w:start w:val="1"/>
      <w:numFmt w:val="bullet"/>
      <w:lvlText w:val="o"/>
      <w:lvlJc w:val="left"/>
      <w:pPr>
        <w:ind w:left="1080" w:hanging="360"/>
      </w:pPr>
      <w:rPr>
        <w:rFonts w:ascii="Courier New" w:hAnsi="Courier New" w:cs="Courier New" w:hint="default"/>
      </w:rPr>
    </w:lvl>
    <w:lvl w:ilvl="2" w:tplc="FDBEE73C">
      <w:start w:val="1"/>
      <w:numFmt w:val="bullet"/>
      <w:lvlText w:val=""/>
      <w:lvlJc w:val="left"/>
      <w:pPr>
        <w:ind w:left="1800" w:hanging="360"/>
      </w:pPr>
      <w:rPr>
        <w:rFonts w:ascii="Wingdings" w:hAnsi="Wingdings" w:hint="default"/>
      </w:rPr>
    </w:lvl>
    <w:lvl w:ilvl="3" w:tplc="6FD6F9DA">
      <w:start w:val="1"/>
      <w:numFmt w:val="bullet"/>
      <w:lvlText w:val=""/>
      <w:lvlJc w:val="left"/>
      <w:pPr>
        <w:ind w:left="2520" w:hanging="360"/>
      </w:pPr>
      <w:rPr>
        <w:rFonts w:ascii="Symbol" w:hAnsi="Symbol" w:hint="default"/>
      </w:rPr>
    </w:lvl>
    <w:lvl w:ilvl="4" w:tplc="AF9ED844">
      <w:start w:val="1"/>
      <w:numFmt w:val="bullet"/>
      <w:lvlText w:val="o"/>
      <w:lvlJc w:val="left"/>
      <w:pPr>
        <w:ind w:left="3240" w:hanging="360"/>
      </w:pPr>
      <w:rPr>
        <w:rFonts w:ascii="Courier New" w:hAnsi="Courier New" w:cs="Courier New" w:hint="default"/>
      </w:rPr>
    </w:lvl>
    <w:lvl w:ilvl="5" w:tplc="3D8690AE">
      <w:start w:val="1"/>
      <w:numFmt w:val="bullet"/>
      <w:lvlText w:val=""/>
      <w:lvlJc w:val="left"/>
      <w:pPr>
        <w:ind w:left="3960" w:hanging="360"/>
      </w:pPr>
      <w:rPr>
        <w:rFonts w:ascii="Wingdings" w:hAnsi="Wingdings" w:hint="default"/>
      </w:rPr>
    </w:lvl>
    <w:lvl w:ilvl="6" w:tplc="C8F4E848">
      <w:start w:val="1"/>
      <w:numFmt w:val="bullet"/>
      <w:lvlText w:val=""/>
      <w:lvlJc w:val="left"/>
      <w:pPr>
        <w:ind w:left="4680" w:hanging="360"/>
      </w:pPr>
      <w:rPr>
        <w:rFonts w:ascii="Symbol" w:hAnsi="Symbol" w:hint="default"/>
      </w:rPr>
    </w:lvl>
    <w:lvl w:ilvl="7" w:tplc="D8CEF0D0">
      <w:start w:val="1"/>
      <w:numFmt w:val="bullet"/>
      <w:lvlText w:val="o"/>
      <w:lvlJc w:val="left"/>
      <w:pPr>
        <w:ind w:left="5400" w:hanging="360"/>
      </w:pPr>
      <w:rPr>
        <w:rFonts w:ascii="Courier New" w:hAnsi="Courier New" w:cs="Courier New" w:hint="default"/>
      </w:rPr>
    </w:lvl>
    <w:lvl w:ilvl="8" w:tplc="2190DABC">
      <w:start w:val="1"/>
      <w:numFmt w:val="bullet"/>
      <w:lvlText w:val=""/>
      <w:lvlJc w:val="left"/>
      <w:pPr>
        <w:ind w:left="6120" w:hanging="360"/>
      </w:pPr>
      <w:rPr>
        <w:rFonts w:ascii="Wingdings" w:hAnsi="Wingdings" w:hint="default"/>
      </w:rPr>
    </w:lvl>
  </w:abstractNum>
  <w:abstractNum w:abstractNumId="28" w15:restartNumberingAfterBreak="0">
    <w:nsid w:val="57174DCA"/>
    <w:multiLevelType w:val="hybridMultilevel"/>
    <w:tmpl w:val="05C2510A"/>
    <w:lvl w:ilvl="0" w:tplc="6198A04E">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99C0896"/>
    <w:multiLevelType w:val="hybridMultilevel"/>
    <w:tmpl w:val="1CC03318"/>
    <w:styleLink w:val="OpsommingWestland2"/>
    <w:lvl w:ilvl="0" w:tplc="9538ECC2">
      <w:start w:val="1"/>
      <w:numFmt w:val="decimal"/>
      <w:pStyle w:val="Artikelstijl"/>
      <w:lvlText w:val="Artikel  %1"/>
      <w:lvlJc w:val="left"/>
      <w:pPr>
        <w:ind w:left="720" w:hanging="360"/>
      </w:pPr>
      <w:rPr>
        <w:rFonts w:hint="default"/>
        <w:b/>
        <w:i w:val="0"/>
      </w:rPr>
    </w:lvl>
    <w:lvl w:ilvl="1" w:tplc="52FAA63C" w:tentative="1">
      <w:start w:val="1"/>
      <w:numFmt w:val="lowerLetter"/>
      <w:lvlText w:val="%2."/>
      <w:lvlJc w:val="left"/>
      <w:pPr>
        <w:ind w:left="1440" w:hanging="360"/>
      </w:pPr>
    </w:lvl>
    <w:lvl w:ilvl="2" w:tplc="D340CCF6" w:tentative="1">
      <w:start w:val="1"/>
      <w:numFmt w:val="lowerRoman"/>
      <w:lvlText w:val="%3."/>
      <w:lvlJc w:val="right"/>
      <w:pPr>
        <w:ind w:left="2160" w:hanging="180"/>
      </w:pPr>
    </w:lvl>
    <w:lvl w:ilvl="3" w:tplc="9F1A5A44" w:tentative="1">
      <w:start w:val="1"/>
      <w:numFmt w:val="decimal"/>
      <w:lvlText w:val="%4."/>
      <w:lvlJc w:val="left"/>
      <w:pPr>
        <w:ind w:left="2880" w:hanging="360"/>
      </w:pPr>
    </w:lvl>
    <w:lvl w:ilvl="4" w:tplc="3BEAD97C" w:tentative="1">
      <w:start w:val="1"/>
      <w:numFmt w:val="lowerLetter"/>
      <w:lvlText w:val="%5."/>
      <w:lvlJc w:val="left"/>
      <w:pPr>
        <w:ind w:left="3600" w:hanging="360"/>
      </w:pPr>
    </w:lvl>
    <w:lvl w:ilvl="5" w:tplc="05584C84" w:tentative="1">
      <w:start w:val="1"/>
      <w:numFmt w:val="lowerRoman"/>
      <w:lvlText w:val="%6."/>
      <w:lvlJc w:val="right"/>
      <w:pPr>
        <w:ind w:left="4320" w:hanging="180"/>
      </w:pPr>
    </w:lvl>
    <w:lvl w:ilvl="6" w:tplc="F530EB60" w:tentative="1">
      <w:start w:val="1"/>
      <w:numFmt w:val="decimal"/>
      <w:lvlText w:val="%7."/>
      <w:lvlJc w:val="left"/>
      <w:pPr>
        <w:ind w:left="5040" w:hanging="360"/>
      </w:pPr>
    </w:lvl>
    <w:lvl w:ilvl="7" w:tplc="767CEE10" w:tentative="1">
      <w:start w:val="1"/>
      <w:numFmt w:val="lowerLetter"/>
      <w:lvlText w:val="%8."/>
      <w:lvlJc w:val="left"/>
      <w:pPr>
        <w:ind w:left="5760" w:hanging="360"/>
      </w:pPr>
    </w:lvl>
    <w:lvl w:ilvl="8" w:tplc="8692109E" w:tentative="1">
      <w:start w:val="1"/>
      <w:numFmt w:val="lowerRoman"/>
      <w:lvlText w:val="%9."/>
      <w:lvlJc w:val="right"/>
      <w:pPr>
        <w:ind w:left="6480" w:hanging="180"/>
      </w:pPr>
    </w:lvl>
  </w:abstractNum>
  <w:abstractNum w:abstractNumId="30" w15:restartNumberingAfterBreak="0">
    <w:nsid w:val="59BE285B"/>
    <w:multiLevelType w:val="hybridMultilevel"/>
    <w:tmpl w:val="CD4454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D00A91"/>
    <w:multiLevelType w:val="hybridMultilevel"/>
    <w:tmpl w:val="930800E4"/>
    <w:lvl w:ilvl="0" w:tplc="7E7CC2A6">
      <w:start w:val="1"/>
      <w:numFmt w:val="decimal"/>
      <w:lvlText w:val="%1."/>
      <w:lvlJc w:val="left"/>
      <w:pPr>
        <w:ind w:left="360" w:hanging="360"/>
      </w:pPr>
    </w:lvl>
    <w:lvl w:ilvl="1" w:tplc="D80E1E9A">
      <w:start w:val="1"/>
      <w:numFmt w:val="lowerLetter"/>
      <w:lvlText w:val="%2."/>
      <w:lvlJc w:val="left"/>
      <w:pPr>
        <w:ind w:left="1080" w:hanging="360"/>
      </w:pPr>
    </w:lvl>
    <w:lvl w:ilvl="2" w:tplc="80163DA6">
      <w:start w:val="1"/>
      <w:numFmt w:val="lowerRoman"/>
      <w:lvlText w:val="%3."/>
      <w:lvlJc w:val="right"/>
      <w:pPr>
        <w:ind w:left="1800" w:hanging="180"/>
      </w:pPr>
    </w:lvl>
    <w:lvl w:ilvl="3" w:tplc="620278AA">
      <w:start w:val="1"/>
      <w:numFmt w:val="decimal"/>
      <w:lvlText w:val="%4."/>
      <w:lvlJc w:val="left"/>
      <w:pPr>
        <w:ind w:left="2520" w:hanging="360"/>
      </w:pPr>
    </w:lvl>
    <w:lvl w:ilvl="4" w:tplc="8A1CF766">
      <w:start w:val="1"/>
      <w:numFmt w:val="lowerLetter"/>
      <w:lvlText w:val="%5."/>
      <w:lvlJc w:val="left"/>
      <w:pPr>
        <w:ind w:left="3240" w:hanging="360"/>
      </w:pPr>
    </w:lvl>
    <w:lvl w:ilvl="5" w:tplc="979239C8">
      <w:start w:val="1"/>
      <w:numFmt w:val="lowerRoman"/>
      <w:lvlText w:val="%6."/>
      <w:lvlJc w:val="right"/>
      <w:pPr>
        <w:ind w:left="3960" w:hanging="180"/>
      </w:pPr>
    </w:lvl>
    <w:lvl w:ilvl="6" w:tplc="0C149768">
      <w:start w:val="1"/>
      <w:numFmt w:val="decimal"/>
      <w:lvlText w:val="%7."/>
      <w:lvlJc w:val="left"/>
      <w:pPr>
        <w:ind w:left="4680" w:hanging="360"/>
      </w:pPr>
    </w:lvl>
    <w:lvl w:ilvl="7" w:tplc="F2D68EA6">
      <w:start w:val="1"/>
      <w:numFmt w:val="lowerLetter"/>
      <w:lvlText w:val="%8."/>
      <w:lvlJc w:val="left"/>
      <w:pPr>
        <w:ind w:left="5400" w:hanging="360"/>
      </w:pPr>
    </w:lvl>
    <w:lvl w:ilvl="8" w:tplc="214CA116">
      <w:start w:val="1"/>
      <w:numFmt w:val="lowerRoman"/>
      <w:lvlText w:val="%9."/>
      <w:lvlJc w:val="right"/>
      <w:pPr>
        <w:ind w:left="6120" w:hanging="180"/>
      </w:pPr>
    </w:lvl>
  </w:abstractNum>
  <w:abstractNum w:abstractNumId="32" w15:restartNumberingAfterBreak="0">
    <w:nsid w:val="5D6E0B46"/>
    <w:multiLevelType w:val="multilevel"/>
    <w:tmpl w:val="334AF128"/>
    <w:styleLink w:val="OpsommingWestland11"/>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3" w15:restartNumberingAfterBreak="0">
    <w:nsid w:val="5E77507F"/>
    <w:multiLevelType w:val="hybridMultilevel"/>
    <w:tmpl w:val="CA28FEF4"/>
    <w:lvl w:ilvl="0" w:tplc="087CCC1A">
      <w:start w:val="1"/>
      <w:numFmt w:val="lowerLetter"/>
      <w:lvlText w:val="%1."/>
      <w:lvlJc w:val="left"/>
      <w:pPr>
        <w:ind w:left="720" w:hanging="360"/>
      </w:pPr>
      <w:rPr>
        <w:rFonts w:cs="Times New Roman"/>
      </w:rPr>
    </w:lvl>
    <w:lvl w:ilvl="1" w:tplc="7570A768" w:tentative="1">
      <w:start w:val="1"/>
      <w:numFmt w:val="lowerLetter"/>
      <w:lvlText w:val="%2."/>
      <w:lvlJc w:val="left"/>
      <w:pPr>
        <w:ind w:left="1440" w:hanging="360"/>
      </w:pPr>
      <w:rPr>
        <w:rFonts w:cs="Times New Roman"/>
      </w:rPr>
    </w:lvl>
    <w:lvl w:ilvl="2" w:tplc="F470FA54" w:tentative="1">
      <w:start w:val="1"/>
      <w:numFmt w:val="lowerRoman"/>
      <w:lvlText w:val="%3."/>
      <w:lvlJc w:val="right"/>
      <w:pPr>
        <w:ind w:left="2160" w:hanging="180"/>
      </w:pPr>
      <w:rPr>
        <w:rFonts w:cs="Times New Roman"/>
      </w:rPr>
    </w:lvl>
    <w:lvl w:ilvl="3" w:tplc="F89636D4" w:tentative="1">
      <w:start w:val="1"/>
      <w:numFmt w:val="decimal"/>
      <w:lvlText w:val="%4."/>
      <w:lvlJc w:val="left"/>
      <w:pPr>
        <w:ind w:left="2880" w:hanging="360"/>
      </w:pPr>
      <w:rPr>
        <w:rFonts w:cs="Times New Roman"/>
      </w:rPr>
    </w:lvl>
    <w:lvl w:ilvl="4" w:tplc="EB4C432A" w:tentative="1">
      <w:start w:val="1"/>
      <w:numFmt w:val="lowerLetter"/>
      <w:lvlText w:val="%5."/>
      <w:lvlJc w:val="left"/>
      <w:pPr>
        <w:ind w:left="3600" w:hanging="360"/>
      </w:pPr>
      <w:rPr>
        <w:rFonts w:cs="Times New Roman"/>
      </w:rPr>
    </w:lvl>
    <w:lvl w:ilvl="5" w:tplc="0D8ADB1E" w:tentative="1">
      <w:start w:val="1"/>
      <w:numFmt w:val="lowerRoman"/>
      <w:lvlText w:val="%6."/>
      <w:lvlJc w:val="right"/>
      <w:pPr>
        <w:ind w:left="4320" w:hanging="180"/>
      </w:pPr>
      <w:rPr>
        <w:rFonts w:cs="Times New Roman"/>
      </w:rPr>
    </w:lvl>
    <w:lvl w:ilvl="6" w:tplc="AD24D51E" w:tentative="1">
      <w:start w:val="1"/>
      <w:numFmt w:val="decimal"/>
      <w:lvlText w:val="%7."/>
      <w:lvlJc w:val="left"/>
      <w:pPr>
        <w:ind w:left="5040" w:hanging="360"/>
      </w:pPr>
      <w:rPr>
        <w:rFonts w:cs="Times New Roman"/>
      </w:rPr>
    </w:lvl>
    <w:lvl w:ilvl="7" w:tplc="9B4AD2CC" w:tentative="1">
      <w:start w:val="1"/>
      <w:numFmt w:val="lowerLetter"/>
      <w:lvlText w:val="%8."/>
      <w:lvlJc w:val="left"/>
      <w:pPr>
        <w:ind w:left="5760" w:hanging="360"/>
      </w:pPr>
      <w:rPr>
        <w:rFonts w:cs="Times New Roman"/>
      </w:rPr>
    </w:lvl>
    <w:lvl w:ilvl="8" w:tplc="62A85ABA" w:tentative="1">
      <w:start w:val="1"/>
      <w:numFmt w:val="lowerRoman"/>
      <w:lvlText w:val="%9."/>
      <w:lvlJc w:val="right"/>
      <w:pPr>
        <w:ind w:left="6480" w:hanging="180"/>
      </w:pPr>
      <w:rPr>
        <w:rFonts w:cs="Times New Roman"/>
      </w:rPr>
    </w:lvl>
  </w:abstractNum>
  <w:abstractNum w:abstractNumId="34" w15:restartNumberingAfterBreak="0">
    <w:nsid w:val="5ED54CDC"/>
    <w:multiLevelType w:val="hybridMultilevel"/>
    <w:tmpl w:val="8D9E6618"/>
    <w:lvl w:ilvl="0" w:tplc="97D08D6C">
      <w:start w:val="1"/>
      <w:numFmt w:val="bullet"/>
      <w:pStyle w:val="OpmaakprofielMetopsommingstekens"/>
      <w:lvlText w:val="-"/>
      <w:lvlJc w:val="left"/>
      <w:pPr>
        <w:tabs>
          <w:tab w:val="num" w:pos="927"/>
        </w:tabs>
        <w:ind w:left="927" w:hanging="360"/>
      </w:pPr>
      <w:rPr>
        <w:rFonts w:ascii="Arial" w:hAnsi="Arial" w:hint="default"/>
      </w:rPr>
    </w:lvl>
    <w:lvl w:ilvl="1" w:tplc="F3A82CEC" w:tentative="1">
      <w:start w:val="1"/>
      <w:numFmt w:val="bullet"/>
      <w:lvlText w:val="o"/>
      <w:lvlJc w:val="left"/>
      <w:pPr>
        <w:tabs>
          <w:tab w:val="num" w:pos="1080"/>
        </w:tabs>
        <w:ind w:left="1080" w:hanging="360"/>
      </w:pPr>
      <w:rPr>
        <w:rFonts w:ascii="Courier New" w:hAnsi="Courier New" w:hint="default"/>
      </w:rPr>
    </w:lvl>
    <w:lvl w:ilvl="2" w:tplc="CF2ECE54" w:tentative="1">
      <w:start w:val="1"/>
      <w:numFmt w:val="bullet"/>
      <w:lvlText w:val=""/>
      <w:lvlJc w:val="left"/>
      <w:pPr>
        <w:tabs>
          <w:tab w:val="num" w:pos="1800"/>
        </w:tabs>
        <w:ind w:left="1800" w:hanging="360"/>
      </w:pPr>
      <w:rPr>
        <w:rFonts w:ascii="Wingdings" w:hAnsi="Wingdings" w:hint="default"/>
      </w:rPr>
    </w:lvl>
    <w:lvl w:ilvl="3" w:tplc="E3F4BBF0" w:tentative="1">
      <w:start w:val="1"/>
      <w:numFmt w:val="bullet"/>
      <w:lvlText w:val=""/>
      <w:lvlJc w:val="left"/>
      <w:pPr>
        <w:tabs>
          <w:tab w:val="num" w:pos="2520"/>
        </w:tabs>
        <w:ind w:left="2520" w:hanging="360"/>
      </w:pPr>
      <w:rPr>
        <w:rFonts w:ascii="Symbol" w:hAnsi="Symbol" w:hint="default"/>
      </w:rPr>
    </w:lvl>
    <w:lvl w:ilvl="4" w:tplc="914A3B76" w:tentative="1">
      <w:start w:val="1"/>
      <w:numFmt w:val="bullet"/>
      <w:lvlText w:val="o"/>
      <w:lvlJc w:val="left"/>
      <w:pPr>
        <w:tabs>
          <w:tab w:val="num" w:pos="3240"/>
        </w:tabs>
        <w:ind w:left="3240" w:hanging="360"/>
      </w:pPr>
      <w:rPr>
        <w:rFonts w:ascii="Courier New" w:hAnsi="Courier New" w:hint="default"/>
      </w:rPr>
    </w:lvl>
    <w:lvl w:ilvl="5" w:tplc="849CB706" w:tentative="1">
      <w:start w:val="1"/>
      <w:numFmt w:val="bullet"/>
      <w:lvlText w:val=""/>
      <w:lvlJc w:val="left"/>
      <w:pPr>
        <w:tabs>
          <w:tab w:val="num" w:pos="3960"/>
        </w:tabs>
        <w:ind w:left="3960" w:hanging="360"/>
      </w:pPr>
      <w:rPr>
        <w:rFonts w:ascii="Wingdings" w:hAnsi="Wingdings" w:hint="default"/>
      </w:rPr>
    </w:lvl>
    <w:lvl w:ilvl="6" w:tplc="FC94701A" w:tentative="1">
      <w:start w:val="1"/>
      <w:numFmt w:val="bullet"/>
      <w:lvlText w:val=""/>
      <w:lvlJc w:val="left"/>
      <w:pPr>
        <w:tabs>
          <w:tab w:val="num" w:pos="4680"/>
        </w:tabs>
        <w:ind w:left="4680" w:hanging="360"/>
      </w:pPr>
      <w:rPr>
        <w:rFonts w:ascii="Symbol" w:hAnsi="Symbol" w:hint="default"/>
      </w:rPr>
    </w:lvl>
    <w:lvl w:ilvl="7" w:tplc="162E44B8" w:tentative="1">
      <w:start w:val="1"/>
      <w:numFmt w:val="bullet"/>
      <w:lvlText w:val="o"/>
      <w:lvlJc w:val="left"/>
      <w:pPr>
        <w:tabs>
          <w:tab w:val="num" w:pos="5400"/>
        </w:tabs>
        <w:ind w:left="5400" w:hanging="360"/>
      </w:pPr>
      <w:rPr>
        <w:rFonts w:ascii="Courier New" w:hAnsi="Courier New" w:hint="default"/>
      </w:rPr>
    </w:lvl>
    <w:lvl w:ilvl="8" w:tplc="D8606464"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60954A1B"/>
    <w:multiLevelType w:val="hybridMultilevel"/>
    <w:tmpl w:val="F4ECA9E0"/>
    <w:lvl w:ilvl="0" w:tplc="7D8CEB5A">
      <w:start w:val="1"/>
      <w:numFmt w:val="bullet"/>
      <w:lvlText w:val="-"/>
      <w:lvlJc w:val="left"/>
      <w:pPr>
        <w:ind w:left="720" w:hanging="360"/>
      </w:pPr>
      <w:rPr>
        <w:rFonts w:ascii="Symbol" w:hAnsi="Symbol" w:hint="default"/>
      </w:rPr>
    </w:lvl>
    <w:lvl w:ilvl="1" w:tplc="8EB8D2A8">
      <w:start w:val="1"/>
      <w:numFmt w:val="bullet"/>
      <w:lvlText w:val="o"/>
      <w:lvlJc w:val="left"/>
      <w:pPr>
        <w:ind w:left="1440" w:hanging="360"/>
      </w:pPr>
      <w:rPr>
        <w:rFonts w:ascii="Courier New" w:hAnsi="Courier New" w:hint="default"/>
      </w:rPr>
    </w:lvl>
    <w:lvl w:ilvl="2" w:tplc="277E876E">
      <w:start w:val="1"/>
      <w:numFmt w:val="bullet"/>
      <w:lvlText w:val=""/>
      <w:lvlJc w:val="left"/>
      <w:pPr>
        <w:ind w:left="2160" w:hanging="360"/>
      </w:pPr>
      <w:rPr>
        <w:rFonts w:ascii="Wingdings" w:hAnsi="Wingdings" w:hint="default"/>
      </w:rPr>
    </w:lvl>
    <w:lvl w:ilvl="3" w:tplc="02A4CBB0">
      <w:start w:val="1"/>
      <w:numFmt w:val="bullet"/>
      <w:lvlText w:val=""/>
      <w:lvlJc w:val="left"/>
      <w:pPr>
        <w:ind w:left="2880" w:hanging="360"/>
      </w:pPr>
      <w:rPr>
        <w:rFonts w:ascii="Symbol" w:hAnsi="Symbol" w:hint="default"/>
      </w:rPr>
    </w:lvl>
    <w:lvl w:ilvl="4" w:tplc="C0B8D12E">
      <w:start w:val="1"/>
      <w:numFmt w:val="bullet"/>
      <w:lvlText w:val="o"/>
      <w:lvlJc w:val="left"/>
      <w:pPr>
        <w:ind w:left="3600" w:hanging="360"/>
      </w:pPr>
      <w:rPr>
        <w:rFonts w:ascii="Courier New" w:hAnsi="Courier New" w:hint="default"/>
      </w:rPr>
    </w:lvl>
    <w:lvl w:ilvl="5" w:tplc="7BF8749E">
      <w:start w:val="1"/>
      <w:numFmt w:val="bullet"/>
      <w:lvlText w:val=""/>
      <w:lvlJc w:val="left"/>
      <w:pPr>
        <w:ind w:left="4320" w:hanging="360"/>
      </w:pPr>
      <w:rPr>
        <w:rFonts w:ascii="Wingdings" w:hAnsi="Wingdings" w:hint="default"/>
      </w:rPr>
    </w:lvl>
    <w:lvl w:ilvl="6" w:tplc="6614A26A">
      <w:start w:val="1"/>
      <w:numFmt w:val="bullet"/>
      <w:lvlText w:val=""/>
      <w:lvlJc w:val="left"/>
      <w:pPr>
        <w:ind w:left="5040" w:hanging="360"/>
      </w:pPr>
      <w:rPr>
        <w:rFonts w:ascii="Symbol" w:hAnsi="Symbol" w:hint="default"/>
      </w:rPr>
    </w:lvl>
    <w:lvl w:ilvl="7" w:tplc="58485782">
      <w:start w:val="1"/>
      <w:numFmt w:val="bullet"/>
      <w:lvlText w:val="o"/>
      <w:lvlJc w:val="left"/>
      <w:pPr>
        <w:ind w:left="5760" w:hanging="360"/>
      </w:pPr>
      <w:rPr>
        <w:rFonts w:ascii="Courier New" w:hAnsi="Courier New" w:hint="default"/>
      </w:rPr>
    </w:lvl>
    <w:lvl w:ilvl="8" w:tplc="8ED8701E">
      <w:start w:val="1"/>
      <w:numFmt w:val="bullet"/>
      <w:lvlText w:val=""/>
      <w:lvlJc w:val="left"/>
      <w:pPr>
        <w:ind w:left="6480" w:hanging="360"/>
      </w:pPr>
      <w:rPr>
        <w:rFonts w:ascii="Wingdings" w:hAnsi="Wingdings" w:hint="default"/>
      </w:rPr>
    </w:lvl>
  </w:abstractNum>
  <w:abstractNum w:abstractNumId="37"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8" w15:restartNumberingAfterBreak="0">
    <w:nsid w:val="691336B4"/>
    <w:multiLevelType w:val="hybridMultilevel"/>
    <w:tmpl w:val="EF8C8608"/>
    <w:lvl w:ilvl="0" w:tplc="88A49822">
      <w:start w:val="1"/>
      <w:numFmt w:val="decimal"/>
      <w:lvlText w:val="%1."/>
      <w:lvlJc w:val="left"/>
      <w:pPr>
        <w:ind w:left="720" w:hanging="360"/>
      </w:pPr>
    </w:lvl>
    <w:lvl w:ilvl="1" w:tplc="E2FC5CD0">
      <w:start w:val="1"/>
      <w:numFmt w:val="lowerLetter"/>
      <w:lvlText w:val="%2."/>
      <w:lvlJc w:val="left"/>
      <w:pPr>
        <w:ind w:left="1440" w:hanging="360"/>
      </w:pPr>
    </w:lvl>
    <w:lvl w:ilvl="2" w:tplc="F6328F4C">
      <w:start w:val="1"/>
      <w:numFmt w:val="lowerRoman"/>
      <w:lvlText w:val="%3."/>
      <w:lvlJc w:val="right"/>
      <w:pPr>
        <w:ind w:left="2160" w:hanging="180"/>
      </w:pPr>
    </w:lvl>
    <w:lvl w:ilvl="3" w:tplc="F33CCF84">
      <w:start w:val="1"/>
      <w:numFmt w:val="decimal"/>
      <w:lvlText w:val="%4."/>
      <w:lvlJc w:val="left"/>
      <w:pPr>
        <w:ind w:left="2880" w:hanging="360"/>
      </w:pPr>
    </w:lvl>
    <w:lvl w:ilvl="4" w:tplc="7BAE3606">
      <w:start w:val="1"/>
      <w:numFmt w:val="lowerLetter"/>
      <w:lvlText w:val="%5."/>
      <w:lvlJc w:val="left"/>
      <w:pPr>
        <w:ind w:left="3600" w:hanging="360"/>
      </w:pPr>
    </w:lvl>
    <w:lvl w:ilvl="5" w:tplc="E1F65382">
      <w:start w:val="1"/>
      <w:numFmt w:val="lowerRoman"/>
      <w:lvlText w:val="%6."/>
      <w:lvlJc w:val="right"/>
      <w:pPr>
        <w:ind w:left="4320" w:hanging="180"/>
      </w:pPr>
    </w:lvl>
    <w:lvl w:ilvl="6" w:tplc="2B8C1C64">
      <w:start w:val="1"/>
      <w:numFmt w:val="decimal"/>
      <w:lvlText w:val="%7."/>
      <w:lvlJc w:val="left"/>
      <w:pPr>
        <w:ind w:left="5040" w:hanging="360"/>
      </w:pPr>
    </w:lvl>
    <w:lvl w:ilvl="7" w:tplc="B226008E">
      <w:start w:val="1"/>
      <w:numFmt w:val="lowerLetter"/>
      <w:lvlText w:val="%8."/>
      <w:lvlJc w:val="left"/>
      <w:pPr>
        <w:ind w:left="5760" w:hanging="360"/>
      </w:pPr>
    </w:lvl>
    <w:lvl w:ilvl="8" w:tplc="AC52556C">
      <w:start w:val="1"/>
      <w:numFmt w:val="lowerRoman"/>
      <w:lvlText w:val="%9."/>
      <w:lvlJc w:val="right"/>
      <w:pPr>
        <w:ind w:left="6480" w:hanging="180"/>
      </w:pPr>
    </w:lvl>
  </w:abstractNum>
  <w:abstractNum w:abstractNumId="39" w15:restartNumberingAfterBreak="0">
    <w:nsid w:val="69B47038"/>
    <w:multiLevelType w:val="hybridMultilevel"/>
    <w:tmpl w:val="36804BE6"/>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D692946"/>
    <w:multiLevelType w:val="hybridMultilevel"/>
    <w:tmpl w:val="E068B322"/>
    <w:lvl w:ilvl="0" w:tplc="52A61500">
      <w:start w:val="1"/>
      <w:numFmt w:val="bullet"/>
      <w:pStyle w:val="opsomming0"/>
      <w:lvlText w:val="-"/>
      <w:lvlJc w:val="left"/>
      <w:pPr>
        <w:tabs>
          <w:tab w:val="num" w:pos="720"/>
        </w:tabs>
        <w:ind w:left="720" w:hanging="360"/>
      </w:pPr>
      <w:rPr>
        <w:rFonts w:ascii="Arial" w:hAnsi="Arial" w:hint="default"/>
      </w:rPr>
    </w:lvl>
    <w:lvl w:ilvl="1" w:tplc="F0A0DDE4" w:tentative="1">
      <w:start w:val="1"/>
      <w:numFmt w:val="bullet"/>
      <w:lvlText w:val="o"/>
      <w:lvlJc w:val="left"/>
      <w:pPr>
        <w:tabs>
          <w:tab w:val="num" w:pos="1440"/>
        </w:tabs>
        <w:ind w:left="1440" w:hanging="360"/>
      </w:pPr>
      <w:rPr>
        <w:rFonts w:ascii="Courier New" w:hAnsi="Courier New" w:hint="default"/>
      </w:rPr>
    </w:lvl>
    <w:lvl w:ilvl="2" w:tplc="2376E842" w:tentative="1">
      <w:start w:val="1"/>
      <w:numFmt w:val="bullet"/>
      <w:lvlText w:val=""/>
      <w:lvlJc w:val="left"/>
      <w:pPr>
        <w:tabs>
          <w:tab w:val="num" w:pos="2160"/>
        </w:tabs>
        <w:ind w:left="2160" w:hanging="360"/>
      </w:pPr>
      <w:rPr>
        <w:rFonts w:ascii="Wingdings" w:hAnsi="Wingdings" w:hint="default"/>
      </w:rPr>
    </w:lvl>
    <w:lvl w:ilvl="3" w:tplc="DA0A4CFE" w:tentative="1">
      <w:start w:val="1"/>
      <w:numFmt w:val="bullet"/>
      <w:lvlText w:val=""/>
      <w:lvlJc w:val="left"/>
      <w:pPr>
        <w:tabs>
          <w:tab w:val="num" w:pos="2880"/>
        </w:tabs>
        <w:ind w:left="2880" w:hanging="360"/>
      </w:pPr>
      <w:rPr>
        <w:rFonts w:ascii="Symbol" w:hAnsi="Symbol" w:hint="default"/>
      </w:rPr>
    </w:lvl>
    <w:lvl w:ilvl="4" w:tplc="3312A33C" w:tentative="1">
      <w:start w:val="1"/>
      <w:numFmt w:val="bullet"/>
      <w:lvlText w:val="o"/>
      <w:lvlJc w:val="left"/>
      <w:pPr>
        <w:tabs>
          <w:tab w:val="num" w:pos="3600"/>
        </w:tabs>
        <w:ind w:left="3600" w:hanging="360"/>
      </w:pPr>
      <w:rPr>
        <w:rFonts w:ascii="Courier New" w:hAnsi="Courier New" w:hint="default"/>
      </w:rPr>
    </w:lvl>
    <w:lvl w:ilvl="5" w:tplc="9C804262" w:tentative="1">
      <w:start w:val="1"/>
      <w:numFmt w:val="bullet"/>
      <w:lvlText w:val=""/>
      <w:lvlJc w:val="left"/>
      <w:pPr>
        <w:tabs>
          <w:tab w:val="num" w:pos="4320"/>
        </w:tabs>
        <w:ind w:left="4320" w:hanging="360"/>
      </w:pPr>
      <w:rPr>
        <w:rFonts w:ascii="Wingdings" w:hAnsi="Wingdings" w:hint="default"/>
      </w:rPr>
    </w:lvl>
    <w:lvl w:ilvl="6" w:tplc="24A648B0" w:tentative="1">
      <w:start w:val="1"/>
      <w:numFmt w:val="bullet"/>
      <w:lvlText w:val=""/>
      <w:lvlJc w:val="left"/>
      <w:pPr>
        <w:tabs>
          <w:tab w:val="num" w:pos="5040"/>
        </w:tabs>
        <w:ind w:left="5040" w:hanging="360"/>
      </w:pPr>
      <w:rPr>
        <w:rFonts w:ascii="Symbol" w:hAnsi="Symbol" w:hint="default"/>
      </w:rPr>
    </w:lvl>
    <w:lvl w:ilvl="7" w:tplc="E62605F4" w:tentative="1">
      <w:start w:val="1"/>
      <w:numFmt w:val="bullet"/>
      <w:lvlText w:val="o"/>
      <w:lvlJc w:val="left"/>
      <w:pPr>
        <w:tabs>
          <w:tab w:val="num" w:pos="5760"/>
        </w:tabs>
        <w:ind w:left="5760" w:hanging="360"/>
      </w:pPr>
      <w:rPr>
        <w:rFonts w:ascii="Courier New" w:hAnsi="Courier New" w:hint="default"/>
      </w:rPr>
    </w:lvl>
    <w:lvl w:ilvl="8" w:tplc="B38C81A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F0FD94"/>
    <w:multiLevelType w:val="hybridMultilevel"/>
    <w:tmpl w:val="468CFE4C"/>
    <w:lvl w:ilvl="0" w:tplc="66E86854">
      <w:start w:val="1"/>
      <w:numFmt w:val="bullet"/>
      <w:lvlText w:val="-"/>
      <w:lvlJc w:val="left"/>
      <w:pPr>
        <w:ind w:left="720" w:hanging="360"/>
      </w:pPr>
      <w:rPr>
        <w:rFonts w:ascii="Symbol" w:hAnsi="Symbol" w:hint="default"/>
      </w:rPr>
    </w:lvl>
    <w:lvl w:ilvl="1" w:tplc="CCB490BC">
      <w:start w:val="1"/>
      <w:numFmt w:val="bullet"/>
      <w:lvlText w:val="o"/>
      <w:lvlJc w:val="left"/>
      <w:pPr>
        <w:ind w:left="1440" w:hanging="360"/>
      </w:pPr>
      <w:rPr>
        <w:rFonts w:ascii="Courier New" w:hAnsi="Courier New" w:hint="default"/>
      </w:rPr>
    </w:lvl>
    <w:lvl w:ilvl="2" w:tplc="130CF832">
      <w:start w:val="1"/>
      <w:numFmt w:val="bullet"/>
      <w:lvlText w:val=""/>
      <w:lvlJc w:val="left"/>
      <w:pPr>
        <w:ind w:left="2160" w:hanging="360"/>
      </w:pPr>
      <w:rPr>
        <w:rFonts w:ascii="Wingdings" w:hAnsi="Wingdings" w:hint="default"/>
      </w:rPr>
    </w:lvl>
    <w:lvl w:ilvl="3" w:tplc="5B9618B4">
      <w:start w:val="1"/>
      <w:numFmt w:val="bullet"/>
      <w:lvlText w:val=""/>
      <w:lvlJc w:val="left"/>
      <w:pPr>
        <w:ind w:left="2880" w:hanging="360"/>
      </w:pPr>
      <w:rPr>
        <w:rFonts w:ascii="Symbol" w:hAnsi="Symbol" w:hint="default"/>
      </w:rPr>
    </w:lvl>
    <w:lvl w:ilvl="4" w:tplc="28AE19B8">
      <w:start w:val="1"/>
      <w:numFmt w:val="bullet"/>
      <w:lvlText w:val="o"/>
      <w:lvlJc w:val="left"/>
      <w:pPr>
        <w:ind w:left="3600" w:hanging="360"/>
      </w:pPr>
      <w:rPr>
        <w:rFonts w:ascii="Courier New" w:hAnsi="Courier New" w:hint="default"/>
      </w:rPr>
    </w:lvl>
    <w:lvl w:ilvl="5" w:tplc="FCF0372E">
      <w:start w:val="1"/>
      <w:numFmt w:val="bullet"/>
      <w:lvlText w:val=""/>
      <w:lvlJc w:val="left"/>
      <w:pPr>
        <w:ind w:left="4320" w:hanging="360"/>
      </w:pPr>
      <w:rPr>
        <w:rFonts w:ascii="Wingdings" w:hAnsi="Wingdings" w:hint="default"/>
      </w:rPr>
    </w:lvl>
    <w:lvl w:ilvl="6" w:tplc="46547A88">
      <w:start w:val="1"/>
      <w:numFmt w:val="bullet"/>
      <w:lvlText w:val=""/>
      <w:lvlJc w:val="left"/>
      <w:pPr>
        <w:ind w:left="5040" w:hanging="360"/>
      </w:pPr>
      <w:rPr>
        <w:rFonts w:ascii="Symbol" w:hAnsi="Symbol" w:hint="default"/>
      </w:rPr>
    </w:lvl>
    <w:lvl w:ilvl="7" w:tplc="48F2FFD8">
      <w:start w:val="1"/>
      <w:numFmt w:val="bullet"/>
      <w:lvlText w:val="o"/>
      <w:lvlJc w:val="left"/>
      <w:pPr>
        <w:ind w:left="5760" w:hanging="360"/>
      </w:pPr>
      <w:rPr>
        <w:rFonts w:ascii="Courier New" w:hAnsi="Courier New" w:hint="default"/>
      </w:rPr>
    </w:lvl>
    <w:lvl w:ilvl="8" w:tplc="D07C9BE8">
      <w:start w:val="1"/>
      <w:numFmt w:val="bullet"/>
      <w:lvlText w:val=""/>
      <w:lvlJc w:val="left"/>
      <w:pPr>
        <w:ind w:left="6480" w:hanging="360"/>
      </w:pPr>
      <w:rPr>
        <w:rFonts w:ascii="Wingdings" w:hAnsi="Wingdings" w:hint="default"/>
      </w:rPr>
    </w:lvl>
  </w:abstractNum>
  <w:abstractNum w:abstractNumId="42" w15:restartNumberingAfterBreak="0">
    <w:nsid w:val="732512C2"/>
    <w:multiLevelType w:val="hybridMultilevel"/>
    <w:tmpl w:val="19588E6E"/>
    <w:lvl w:ilvl="0" w:tplc="FFFFFFFF">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44" w15:restartNumberingAfterBreak="0">
    <w:nsid w:val="756D2020"/>
    <w:multiLevelType w:val="hybridMultilevel"/>
    <w:tmpl w:val="238C3C0E"/>
    <w:lvl w:ilvl="0" w:tplc="FFFFFFFF">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5BC6BD7"/>
    <w:multiLevelType w:val="hybridMultilevel"/>
    <w:tmpl w:val="CFE63DA4"/>
    <w:lvl w:ilvl="0" w:tplc="308CE020">
      <w:start w:val="1"/>
      <w:numFmt w:val="bullet"/>
      <w:lvlText w:val=""/>
      <w:lvlJc w:val="left"/>
      <w:pPr>
        <w:ind w:left="360" w:hanging="360"/>
      </w:pPr>
      <w:rPr>
        <w:rFonts w:ascii="Symbol" w:hAnsi="Symbol" w:hint="default"/>
      </w:rPr>
    </w:lvl>
    <w:lvl w:ilvl="1" w:tplc="B8D40B38">
      <w:numFmt w:val="bullet"/>
      <w:lvlText w:val="-"/>
      <w:lvlJc w:val="left"/>
      <w:pPr>
        <w:ind w:left="1425" w:hanging="705"/>
      </w:pPr>
      <w:rPr>
        <w:rFonts w:ascii="Arial" w:eastAsiaTheme="minorHAnsi" w:hAnsi="Arial" w:cs="Arial" w:hint="default"/>
      </w:rPr>
    </w:lvl>
    <w:lvl w:ilvl="2" w:tplc="C7C6AF4E" w:tentative="1">
      <w:start w:val="1"/>
      <w:numFmt w:val="bullet"/>
      <w:lvlText w:val=""/>
      <w:lvlJc w:val="left"/>
      <w:pPr>
        <w:ind w:left="1800" w:hanging="360"/>
      </w:pPr>
      <w:rPr>
        <w:rFonts w:ascii="Wingdings" w:hAnsi="Wingdings" w:hint="default"/>
      </w:rPr>
    </w:lvl>
    <w:lvl w:ilvl="3" w:tplc="F866E68A" w:tentative="1">
      <w:start w:val="1"/>
      <w:numFmt w:val="bullet"/>
      <w:lvlText w:val=""/>
      <w:lvlJc w:val="left"/>
      <w:pPr>
        <w:ind w:left="2520" w:hanging="360"/>
      </w:pPr>
      <w:rPr>
        <w:rFonts w:ascii="Symbol" w:hAnsi="Symbol" w:hint="default"/>
      </w:rPr>
    </w:lvl>
    <w:lvl w:ilvl="4" w:tplc="E94EDF86" w:tentative="1">
      <w:start w:val="1"/>
      <w:numFmt w:val="bullet"/>
      <w:lvlText w:val="o"/>
      <w:lvlJc w:val="left"/>
      <w:pPr>
        <w:ind w:left="3240" w:hanging="360"/>
      </w:pPr>
      <w:rPr>
        <w:rFonts w:ascii="Courier New" w:hAnsi="Courier New" w:cs="Courier New" w:hint="default"/>
      </w:rPr>
    </w:lvl>
    <w:lvl w:ilvl="5" w:tplc="B3928C48" w:tentative="1">
      <w:start w:val="1"/>
      <w:numFmt w:val="bullet"/>
      <w:lvlText w:val=""/>
      <w:lvlJc w:val="left"/>
      <w:pPr>
        <w:ind w:left="3960" w:hanging="360"/>
      </w:pPr>
      <w:rPr>
        <w:rFonts w:ascii="Wingdings" w:hAnsi="Wingdings" w:hint="default"/>
      </w:rPr>
    </w:lvl>
    <w:lvl w:ilvl="6" w:tplc="0D8C0A58" w:tentative="1">
      <w:start w:val="1"/>
      <w:numFmt w:val="bullet"/>
      <w:lvlText w:val=""/>
      <w:lvlJc w:val="left"/>
      <w:pPr>
        <w:ind w:left="4680" w:hanging="360"/>
      </w:pPr>
      <w:rPr>
        <w:rFonts w:ascii="Symbol" w:hAnsi="Symbol" w:hint="default"/>
      </w:rPr>
    </w:lvl>
    <w:lvl w:ilvl="7" w:tplc="17CA10AE" w:tentative="1">
      <w:start w:val="1"/>
      <w:numFmt w:val="bullet"/>
      <w:lvlText w:val="o"/>
      <w:lvlJc w:val="left"/>
      <w:pPr>
        <w:ind w:left="5400" w:hanging="360"/>
      </w:pPr>
      <w:rPr>
        <w:rFonts w:ascii="Courier New" w:hAnsi="Courier New" w:cs="Courier New" w:hint="default"/>
      </w:rPr>
    </w:lvl>
    <w:lvl w:ilvl="8" w:tplc="64322DCC" w:tentative="1">
      <w:start w:val="1"/>
      <w:numFmt w:val="bullet"/>
      <w:lvlText w:val=""/>
      <w:lvlJc w:val="left"/>
      <w:pPr>
        <w:ind w:left="6120" w:hanging="360"/>
      </w:pPr>
      <w:rPr>
        <w:rFonts w:ascii="Wingdings" w:hAnsi="Wingdings" w:hint="default"/>
      </w:rPr>
    </w:lvl>
  </w:abstractNum>
  <w:abstractNum w:abstractNumId="46" w15:restartNumberingAfterBreak="0">
    <w:nsid w:val="785F2259"/>
    <w:multiLevelType w:val="hybridMultilevel"/>
    <w:tmpl w:val="BF6663FA"/>
    <w:lvl w:ilvl="0" w:tplc="0E260956">
      <w:start w:val="1"/>
      <w:numFmt w:val="bullet"/>
      <w:pStyle w:val="OpmaakprofielMetopsommingstekensSymbolsymbool"/>
      <w:lvlText w:val="-"/>
      <w:lvlJc w:val="left"/>
      <w:pPr>
        <w:tabs>
          <w:tab w:val="num" w:pos="360"/>
        </w:tabs>
        <w:ind w:left="360" w:hanging="360"/>
      </w:pPr>
      <w:rPr>
        <w:rFonts w:ascii="Arial" w:hAnsi="Arial" w:hint="default"/>
      </w:rPr>
    </w:lvl>
    <w:lvl w:ilvl="1" w:tplc="920A11BA">
      <w:start w:val="1"/>
      <w:numFmt w:val="bullet"/>
      <w:lvlText w:val="o"/>
      <w:lvlJc w:val="left"/>
      <w:pPr>
        <w:tabs>
          <w:tab w:val="num" w:pos="1440"/>
        </w:tabs>
        <w:ind w:left="1440" w:hanging="360"/>
      </w:pPr>
      <w:rPr>
        <w:rFonts w:ascii="Courier New" w:hAnsi="Courier New" w:hint="default"/>
      </w:rPr>
    </w:lvl>
    <w:lvl w:ilvl="2" w:tplc="54800698" w:tentative="1">
      <w:start w:val="1"/>
      <w:numFmt w:val="bullet"/>
      <w:lvlText w:val=""/>
      <w:lvlJc w:val="left"/>
      <w:pPr>
        <w:tabs>
          <w:tab w:val="num" w:pos="2160"/>
        </w:tabs>
        <w:ind w:left="2160" w:hanging="360"/>
      </w:pPr>
      <w:rPr>
        <w:rFonts w:ascii="Wingdings" w:hAnsi="Wingdings" w:hint="default"/>
      </w:rPr>
    </w:lvl>
    <w:lvl w:ilvl="3" w:tplc="458A4F86" w:tentative="1">
      <w:start w:val="1"/>
      <w:numFmt w:val="bullet"/>
      <w:lvlText w:val=""/>
      <w:lvlJc w:val="left"/>
      <w:pPr>
        <w:tabs>
          <w:tab w:val="num" w:pos="2880"/>
        </w:tabs>
        <w:ind w:left="2880" w:hanging="360"/>
      </w:pPr>
      <w:rPr>
        <w:rFonts w:ascii="Symbol" w:hAnsi="Symbol" w:hint="default"/>
      </w:rPr>
    </w:lvl>
    <w:lvl w:ilvl="4" w:tplc="4BC2B730" w:tentative="1">
      <w:start w:val="1"/>
      <w:numFmt w:val="bullet"/>
      <w:lvlText w:val="o"/>
      <w:lvlJc w:val="left"/>
      <w:pPr>
        <w:tabs>
          <w:tab w:val="num" w:pos="3600"/>
        </w:tabs>
        <w:ind w:left="3600" w:hanging="360"/>
      </w:pPr>
      <w:rPr>
        <w:rFonts w:ascii="Courier New" w:hAnsi="Courier New" w:hint="default"/>
      </w:rPr>
    </w:lvl>
    <w:lvl w:ilvl="5" w:tplc="5FC8D4A8" w:tentative="1">
      <w:start w:val="1"/>
      <w:numFmt w:val="bullet"/>
      <w:lvlText w:val=""/>
      <w:lvlJc w:val="left"/>
      <w:pPr>
        <w:tabs>
          <w:tab w:val="num" w:pos="4320"/>
        </w:tabs>
        <w:ind w:left="4320" w:hanging="360"/>
      </w:pPr>
      <w:rPr>
        <w:rFonts w:ascii="Wingdings" w:hAnsi="Wingdings" w:hint="default"/>
      </w:rPr>
    </w:lvl>
    <w:lvl w:ilvl="6" w:tplc="D248D4D4" w:tentative="1">
      <w:start w:val="1"/>
      <w:numFmt w:val="bullet"/>
      <w:lvlText w:val=""/>
      <w:lvlJc w:val="left"/>
      <w:pPr>
        <w:tabs>
          <w:tab w:val="num" w:pos="5040"/>
        </w:tabs>
        <w:ind w:left="5040" w:hanging="360"/>
      </w:pPr>
      <w:rPr>
        <w:rFonts w:ascii="Symbol" w:hAnsi="Symbol" w:hint="default"/>
      </w:rPr>
    </w:lvl>
    <w:lvl w:ilvl="7" w:tplc="5CB2941A" w:tentative="1">
      <w:start w:val="1"/>
      <w:numFmt w:val="bullet"/>
      <w:lvlText w:val="o"/>
      <w:lvlJc w:val="left"/>
      <w:pPr>
        <w:tabs>
          <w:tab w:val="num" w:pos="5760"/>
        </w:tabs>
        <w:ind w:left="5760" w:hanging="360"/>
      </w:pPr>
      <w:rPr>
        <w:rFonts w:ascii="Courier New" w:hAnsi="Courier New" w:hint="default"/>
      </w:rPr>
    </w:lvl>
    <w:lvl w:ilvl="8" w:tplc="0C22D2D4"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48" w15:restartNumberingAfterBreak="0">
    <w:nsid w:val="7B1B7EC8"/>
    <w:multiLevelType w:val="hybridMultilevel"/>
    <w:tmpl w:val="3E14DC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7B3F681D"/>
    <w:multiLevelType w:val="hybridMultilevel"/>
    <w:tmpl w:val="B762AFEE"/>
    <w:lvl w:ilvl="0" w:tplc="F5927178">
      <w:start w:val="1"/>
      <w:numFmt w:val="bullet"/>
      <w:lvlText w:val=""/>
      <w:lvlJc w:val="left"/>
      <w:pPr>
        <w:ind w:left="360" w:hanging="360"/>
      </w:pPr>
      <w:rPr>
        <w:rFonts w:ascii="Symbol" w:hAnsi="Symbol" w:hint="default"/>
      </w:rPr>
    </w:lvl>
    <w:lvl w:ilvl="1" w:tplc="A0A6A034" w:tentative="1">
      <w:start w:val="1"/>
      <w:numFmt w:val="bullet"/>
      <w:lvlText w:val="o"/>
      <w:lvlJc w:val="left"/>
      <w:pPr>
        <w:ind w:left="1080" w:hanging="360"/>
      </w:pPr>
      <w:rPr>
        <w:rFonts w:ascii="Courier New" w:hAnsi="Courier New" w:hint="default"/>
      </w:rPr>
    </w:lvl>
    <w:lvl w:ilvl="2" w:tplc="7D52476C" w:tentative="1">
      <w:start w:val="1"/>
      <w:numFmt w:val="bullet"/>
      <w:lvlText w:val=""/>
      <w:lvlJc w:val="left"/>
      <w:pPr>
        <w:ind w:left="1800" w:hanging="360"/>
      </w:pPr>
      <w:rPr>
        <w:rFonts w:ascii="Wingdings" w:hAnsi="Wingdings" w:hint="default"/>
      </w:rPr>
    </w:lvl>
    <w:lvl w:ilvl="3" w:tplc="77300A28" w:tentative="1">
      <w:start w:val="1"/>
      <w:numFmt w:val="bullet"/>
      <w:lvlText w:val=""/>
      <w:lvlJc w:val="left"/>
      <w:pPr>
        <w:ind w:left="2520" w:hanging="360"/>
      </w:pPr>
      <w:rPr>
        <w:rFonts w:ascii="Symbol" w:hAnsi="Symbol" w:hint="default"/>
      </w:rPr>
    </w:lvl>
    <w:lvl w:ilvl="4" w:tplc="E84E786C" w:tentative="1">
      <w:start w:val="1"/>
      <w:numFmt w:val="bullet"/>
      <w:lvlText w:val="o"/>
      <w:lvlJc w:val="left"/>
      <w:pPr>
        <w:ind w:left="3240" w:hanging="360"/>
      </w:pPr>
      <w:rPr>
        <w:rFonts w:ascii="Courier New" w:hAnsi="Courier New" w:hint="default"/>
      </w:rPr>
    </w:lvl>
    <w:lvl w:ilvl="5" w:tplc="237831E8" w:tentative="1">
      <w:start w:val="1"/>
      <w:numFmt w:val="bullet"/>
      <w:lvlText w:val=""/>
      <w:lvlJc w:val="left"/>
      <w:pPr>
        <w:ind w:left="3960" w:hanging="360"/>
      </w:pPr>
      <w:rPr>
        <w:rFonts w:ascii="Wingdings" w:hAnsi="Wingdings" w:hint="default"/>
      </w:rPr>
    </w:lvl>
    <w:lvl w:ilvl="6" w:tplc="0B1A6088" w:tentative="1">
      <w:start w:val="1"/>
      <w:numFmt w:val="bullet"/>
      <w:lvlText w:val=""/>
      <w:lvlJc w:val="left"/>
      <w:pPr>
        <w:ind w:left="4680" w:hanging="360"/>
      </w:pPr>
      <w:rPr>
        <w:rFonts w:ascii="Symbol" w:hAnsi="Symbol" w:hint="default"/>
      </w:rPr>
    </w:lvl>
    <w:lvl w:ilvl="7" w:tplc="DFEACA74" w:tentative="1">
      <w:start w:val="1"/>
      <w:numFmt w:val="bullet"/>
      <w:lvlText w:val="o"/>
      <w:lvlJc w:val="left"/>
      <w:pPr>
        <w:ind w:left="5400" w:hanging="360"/>
      </w:pPr>
      <w:rPr>
        <w:rFonts w:ascii="Courier New" w:hAnsi="Courier New" w:hint="default"/>
      </w:rPr>
    </w:lvl>
    <w:lvl w:ilvl="8" w:tplc="6F2C6A80" w:tentative="1">
      <w:start w:val="1"/>
      <w:numFmt w:val="bullet"/>
      <w:lvlText w:val=""/>
      <w:lvlJc w:val="left"/>
      <w:pPr>
        <w:ind w:left="6120" w:hanging="360"/>
      </w:pPr>
      <w:rPr>
        <w:rFonts w:ascii="Wingdings" w:hAnsi="Wingdings" w:hint="default"/>
      </w:rPr>
    </w:lvl>
  </w:abstractNum>
  <w:abstractNum w:abstractNumId="50" w15:restartNumberingAfterBreak="0">
    <w:nsid w:val="7EE56E5B"/>
    <w:multiLevelType w:val="hybridMultilevel"/>
    <w:tmpl w:val="F75E5E96"/>
    <w:lvl w:ilvl="0" w:tplc="5A027F1E">
      <w:start w:val="1"/>
      <w:numFmt w:val="bullet"/>
      <w:lvlText w:val=""/>
      <w:lvlJc w:val="left"/>
      <w:pPr>
        <w:ind w:left="360" w:hanging="360"/>
      </w:pPr>
      <w:rPr>
        <w:rFonts w:ascii="Symbol" w:hAnsi="Symbol" w:hint="default"/>
      </w:rPr>
    </w:lvl>
    <w:lvl w:ilvl="1" w:tplc="1B641342" w:tentative="1">
      <w:start w:val="1"/>
      <w:numFmt w:val="bullet"/>
      <w:lvlText w:val="o"/>
      <w:lvlJc w:val="left"/>
      <w:pPr>
        <w:ind w:left="1080" w:hanging="360"/>
      </w:pPr>
      <w:rPr>
        <w:rFonts w:ascii="Courier New" w:hAnsi="Courier New" w:cs="Courier New" w:hint="default"/>
      </w:rPr>
    </w:lvl>
    <w:lvl w:ilvl="2" w:tplc="29724C02" w:tentative="1">
      <w:start w:val="1"/>
      <w:numFmt w:val="bullet"/>
      <w:lvlText w:val=""/>
      <w:lvlJc w:val="left"/>
      <w:pPr>
        <w:ind w:left="1800" w:hanging="360"/>
      </w:pPr>
      <w:rPr>
        <w:rFonts w:ascii="Wingdings" w:hAnsi="Wingdings" w:hint="default"/>
      </w:rPr>
    </w:lvl>
    <w:lvl w:ilvl="3" w:tplc="80C202AE" w:tentative="1">
      <w:start w:val="1"/>
      <w:numFmt w:val="bullet"/>
      <w:lvlText w:val=""/>
      <w:lvlJc w:val="left"/>
      <w:pPr>
        <w:ind w:left="2520" w:hanging="360"/>
      </w:pPr>
      <w:rPr>
        <w:rFonts w:ascii="Symbol" w:hAnsi="Symbol" w:hint="default"/>
      </w:rPr>
    </w:lvl>
    <w:lvl w:ilvl="4" w:tplc="130062BC" w:tentative="1">
      <w:start w:val="1"/>
      <w:numFmt w:val="bullet"/>
      <w:lvlText w:val="o"/>
      <w:lvlJc w:val="left"/>
      <w:pPr>
        <w:ind w:left="3240" w:hanging="360"/>
      </w:pPr>
      <w:rPr>
        <w:rFonts w:ascii="Courier New" w:hAnsi="Courier New" w:cs="Courier New" w:hint="default"/>
      </w:rPr>
    </w:lvl>
    <w:lvl w:ilvl="5" w:tplc="5C1E8746" w:tentative="1">
      <w:start w:val="1"/>
      <w:numFmt w:val="bullet"/>
      <w:lvlText w:val=""/>
      <w:lvlJc w:val="left"/>
      <w:pPr>
        <w:ind w:left="3960" w:hanging="360"/>
      </w:pPr>
      <w:rPr>
        <w:rFonts w:ascii="Wingdings" w:hAnsi="Wingdings" w:hint="default"/>
      </w:rPr>
    </w:lvl>
    <w:lvl w:ilvl="6" w:tplc="30127E58" w:tentative="1">
      <w:start w:val="1"/>
      <w:numFmt w:val="bullet"/>
      <w:lvlText w:val=""/>
      <w:lvlJc w:val="left"/>
      <w:pPr>
        <w:ind w:left="4680" w:hanging="360"/>
      </w:pPr>
      <w:rPr>
        <w:rFonts w:ascii="Symbol" w:hAnsi="Symbol" w:hint="default"/>
      </w:rPr>
    </w:lvl>
    <w:lvl w:ilvl="7" w:tplc="87288F10" w:tentative="1">
      <w:start w:val="1"/>
      <w:numFmt w:val="bullet"/>
      <w:lvlText w:val="o"/>
      <w:lvlJc w:val="left"/>
      <w:pPr>
        <w:ind w:left="5400" w:hanging="360"/>
      </w:pPr>
      <w:rPr>
        <w:rFonts w:ascii="Courier New" w:hAnsi="Courier New" w:cs="Courier New" w:hint="default"/>
      </w:rPr>
    </w:lvl>
    <w:lvl w:ilvl="8" w:tplc="C45A3A84" w:tentative="1">
      <w:start w:val="1"/>
      <w:numFmt w:val="bullet"/>
      <w:lvlText w:val=""/>
      <w:lvlJc w:val="left"/>
      <w:pPr>
        <w:ind w:left="6120" w:hanging="360"/>
      </w:pPr>
      <w:rPr>
        <w:rFonts w:ascii="Wingdings" w:hAnsi="Wingdings" w:hint="default"/>
      </w:rPr>
    </w:lvl>
  </w:abstractNum>
  <w:num w:numId="1">
    <w:abstractNumId w:val="38"/>
  </w:num>
  <w:num w:numId="2">
    <w:abstractNumId w:val="23"/>
  </w:num>
  <w:num w:numId="3">
    <w:abstractNumId w:val="41"/>
  </w:num>
  <w:num w:numId="4">
    <w:abstractNumId w:val="15"/>
  </w:num>
  <w:num w:numId="5">
    <w:abstractNumId w:val="29"/>
  </w:num>
  <w:num w:numId="6">
    <w:abstractNumId w:val="32"/>
  </w:num>
  <w:num w:numId="7">
    <w:abstractNumId w:val="1"/>
  </w:num>
  <w:num w:numId="8">
    <w:abstractNumId w:val="29"/>
  </w:num>
  <w:num w:numId="9">
    <w:abstractNumId w:val="6"/>
  </w:num>
  <w:num w:numId="10">
    <w:abstractNumId w:val="2"/>
  </w:num>
  <w:num w:numId="11">
    <w:abstractNumId w:val="32"/>
  </w:num>
  <w:num w:numId="12">
    <w:abstractNumId w:val="47"/>
  </w:num>
  <w:num w:numId="13">
    <w:abstractNumId w:val="0"/>
  </w:num>
  <w:num w:numId="14">
    <w:abstractNumId w:val="22"/>
  </w:num>
  <w:num w:numId="15">
    <w:abstractNumId w:val="43"/>
  </w:num>
  <w:num w:numId="16">
    <w:abstractNumId w:val="12"/>
  </w:num>
  <w:num w:numId="17">
    <w:abstractNumId w:val="19"/>
  </w:num>
  <w:num w:numId="18">
    <w:abstractNumId w:val="34"/>
  </w:num>
  <w:num w:numId="19">
    <w:abstractNumId w:val="46"/>
  </w:num>
  <w:num w:numId="20">
    <w:abstractNumId w:val="25"/>
  </w:num>
  <w:num w:numId="21">
    <w:abstractNumId w:val="37"/>
  </w:num>
  <w:num w:numId="22">
    <w:abstractNumId w:val="40"/>
  </w:num>
  <w:num w:numId="23">
    <w:abstractNumId w:val="35"/>
  </w:num>
  <w:num w:numId="24">
    <w:abstractNumId w:val="21"/>
  </w:num>
  <w:num w:numId="25">
    <w:abstractNumId w:val="10"/>
  </w:num>
  <w:num w:numId="26">
    <w:abstractNumId w:val="45"/>
  </w:num>
  <w:num w:numId="27">
    <w:abstractNumId w:val="50"/>
  </w:num>
  <w:num w:numId="28">
    <w:abstractNumId w:val="27"/>
  </w:num>
  <w:num w:numId="29">
    <w:abstractNumId w:val="20"/>
  </w:num>
  <w:num w:numId="30">
    <w:abstractNumId w:val="16"/>
  </w:num>
  <w:num w:numId="31">
    <w:abstractNumId w:val="5"/>
  </w:num>
  <w:num w:numId="32">
    <w:abstractNumId w:val="3"/>
  </w:num>
  <w:num w:numId="33">
    <w:abstractNumId w:val="4"/>
  </w:num>
  <w:num w:numId="34">
    <w:abstractNumId w:val="49"/>
  </w:num>
  <w:num w:numId="35">
    <w:abstractNumId w:val="11"/>
  </w:num>
  <w:num w:numId="36">
    <w:abstractNumId w:val="33"/>
  </w:num>
  <w:num w:numId="37">
    <w:abstractNumId w:val="36"/>
  </w:num>
  <w:num w:numId="38">
    <w:abstractNumId w:val="42"/>
  </w:num>
  <w:num w:numId="39">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44"/>
  </w:num>
  <w:num w:numId="42">
    <w:abstractNumId w:val="31"/>
  </w:num>
  <w:num w:numId="43">
    <w:abstractNumId w:val="18"/>
  </w:num>
  <w:num w:numId="44">
    <w:abstractNumId w:val="8"/>
  </w:num>
  <w:num w:numId="45">
    <w:abstractNumId w:val="17"/>
  </w:num>
  <w:num w:numId="46">
    <w:abstractNumId w:val="13"/>
  </w:num>
  <w:num w:numId="47">
    <w:abstractNumId w:val="7"/>
  </w:num>
  <w:num w:numId="48">
    <w:abstractNumId w:val="9"/>
  </w:num>
  <w:num w:numId="49">
    <w:abstractNumId w:val="26"/>
  </w:num>
  <w:num w:numId="50">
    <w:abstractNumId w:val="39"/>
  </w:num>
  <w:num w:numId="51">
    <w:abstractNumId w:val="48"/>
  </w:num>
  <w:num w:numId="52">
    <w:abstractNumId w:val="30"/>
  </w:num>
  <w:num w:numId="53">
    <w:abstractNumId w:val="24"/>
  </w:num>
  <w:num w:numId="54">
    <w:abstractNumId w:val="1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59DB"/>
    <w:rsid w:val="00005E68"/>
    <w:rsid w:val="00010DE1"/>
    <w:rsid w:val="00012B33"/>
    <w:rsid w:val="0002401E"/>
    <w:rsid w:val="00030C14"/>
    <w:rsid w:val="000333EE"/>
    <w:rsid w:val="00036639"/>
    <w:rsid w:val="00042A03"/>
    <w:rsid w:val="00045B8B"/>
    <w:rsid w:val="00052D18"/>
    <w:rsid w:val="00061419"/>
    <w:rsid w:val="00065148"/>
    <w:rsid w:val="000717C3"/>
    <w:rsid w:val="00071A32"/>
    <w:rsid w:val="0007234E"/>
    <w:rsid w:val="00072961"/>
    <w:rsid w:val="000800D6"/>
    <w:rsid w:val="00085DDE"/>
    <w:rsid w:val="000905DF"/>
    <w:rsid w:val="00093105"/>
    <w:rsid w:val="00094592"/>
    <w:rsid w:val="000A71FD"/>
    <w:rsid w:val="000B30F3"/>
    <w:rsid w:val="000C433B"/>
    <w:rsid w:val="000C4921"/>
    <w:rsid w:val="000C5557"/>
    <w:rsid w:val="000C5B86"/>
    <w:rsid w:val="000C75AB"/>
    <w:rsid w:val="000D2053"/>
    <w:rsid w:val="000F1BD7"/>
    <w:rsid w:val="000F391A"/>
    <w:rsid w:val="00105F39"/>
    <w:rsid w:val="00107B13"/>
    <w:rsid w:val="00110FD8"/>
    <w:rsid w:val="00112032"/>
    <w:rsid w:val="0011245C"/>
    <w:rsid w:val="0011308E"/>
    <w:rsid w:val="001221D0"/>
    <w:rsid w:val="001235A5"/>
    <w:rsid w:val="001371B1"/>
    <w:rsid w:val="00140090"/>
    <w:rsid w:val="00140E7D"/>
    <w:rsid w:val="00143A30"/>
    <w:rsid w:val="00150131"/>
    <w:rsid w:val="00150213"/>
    <w:rsid w:val="001531D1"/>
    <w:rsid w:val="00153E3B"/>
    <w:rsid w:val="0017337A"/>
    <w:rsid w:val="00173CC7"/>
    <w:rsid w:val="00173F1F"/>
    <w:rsid w:val="001757EB"/>
    <w:rsid w:val="00175BB7"/>
    <w:rsid w:val="00175FF0"/>
    <w:rsid w:val="0018229E"/>
    <w:rsid w:val="00183BB8"/>
    <w:rsid w:val="0019341B"/>
    <w:rsid w:val="001934AF"/>
    <w:rsid w:val="00196506"/>
    <w:rsid w:val="001A2A5F"/>
    <w:rsid w:val="001A4BA7"/>
    <w:rsid w:val="001B0B5A"/>
    <w:rsid w:val="001B2C53"/>
    <w:rsid w:val="001B4E45"/>
    <w:rsid w:val="001C4823"/>
    <w:rsid w:val="001C5585"/>
    <w:rsid w:val="001D030C"/>
    <w:rsid w:val="001D132D"/>
    <w:rsid w:val="001D5619"/>
    <w:rsid w:val="001D6350"/>
    <w:rsid w:val="001D7BA1"/>
    <w:rsid w:val="001E0236"/>
    <w:rsid w:val="001E1DD1"/>
    <w:rsid w:val="001E3D21"/>
    <w:rsid w:val="001F576D"/>
    <w:rsid w:val="002012CE"/>
    <w:rsid w:val="00204628"/>
    <w:rsid w:val="0021245A"/>
    <w:rsid w:val="00221FB8"/>
    <w:rsid w:val="002227C4"/>
    <w:rsid w:val="002239AC"/>
    <w:rsid w:val="002239DC"/>
    <w:rsid w:val="00226A31"/>
    <w:rsid w:val="00226BE1"/>
    <w:rsid w:val="002316CA"/>
    <w:rsid w:val="00232590"/>
    <w:rsid w:val="00235D6F"/>
    <w:rsid w:val="00237C9D"/>
    <w:rsid w:val="00242669"/>
    <w:rsid w:val="0024422B"/>
    <w:rsid w:val="00244657"/>
    <w:rsid w:val="0025370B"/>
    <w:rsid w:val="00265480"/>
    <w:rsid w:val="00276440"/>
    <w:rsid w:val="002805D8"/>
    <w:rsid w:val="002874C1"/>
    <w:rsid w:val="00296198"/>
    <w:rsid w:val="002A0128"/>
    <w:rsid w:val="002A0CAB"/>
    <w:rsid w:val="002B1694"/>
    <w:rsid w:val="002B5BEA"/>
    <w:rsid w:val="002C135A"/>
    <w:rsid w:val="002D636D"/>
    <w:rsid w:val="002D7CB1"/>
    <w:rsid w:val="002E3472"/>
    <w:rsid w:val="002E4B6D"/>
    <w:rsid w:val="002E629B"/>
    <w:rsid w:val="002F29D6"/>
    <w:rsid w:val="002F2E1D"/>
    <w:rsid w:val="003055B1"/>
    <w:rsid w:val="00313C47"/>
    <w:rsid w:val="00315942"/>
    <w:rsid w:val="00322921"/>
    <w:rsid w:val="0032592F"/>
    <w:rsid w:val="00342E01"/>
    <w:rsid w:val="00343055"/>
    <w:rsid w:val="00346C6A"/>
    <w:rsid w:val="00346F4A"/>
    <w:rsid w:val="00352B8B"/>
    <w:rsid w:val="0035366D"/>
    <w:rsid w:val="0035550D"/>
    <w:rsid w:val="0036164D"/>
    <w:rsid w:val="00361F08"/>
    <w:rsid w:val="00366557"/>
    <w:rsid w:val="00371191"/>
    <w:rsid w:val="00371776"/>
    <w:rsid w:val="00374CAB"/>
    <w:rsid w:val="00383CD5"/>
    <w:rsid w:val="00384FEA"/>
    <w:rsid w:val="00385575"/>
    <w:rsid w:val="00385D5D"/>
    <w:rsid w:val="003909E3"/>
    <w:rsid w:val="0039248A"/>
    <w:rsid w:val="003945ED"/>
    <w:rsid w:val="003A02DD"/>
    <w:rsid w:val="003A4076"/>
    <w:rsid w:val="003A648C"/>
    <w:rsid w:val="003B089F"/>
    <w:rsid w:val="003C2EAB"/>
    <w:rsid w:val="003E09AB"/>
    <w:rsid w:val="003E35BB"/>
    <w:rsid w:val="003E693D"/>
    <w:rsid w:val="003E782B"/>
    <w:rsid w:val="003F0387"/>
    <w:rsid w:val="003F0F33"/>
    <w:rsid w:val="003F2F0A"/>
    <w:rsid w:val="003F35A5"/>
    <w:rsid w:val="003F5B75"/>
    <w:rsid w:val="003F77CA"/>
    <w:rsid w:val="00400C2C"/>
    <w:rsid w:val="00402721"/>
    <w:rsid w:val="004050AD"/>
    <w:rsid w:val="004074E0"/>
    <w:rsid w:val="0042159B"/>
    <w:rsid w:val="00423385"/>
    <w:rsid w:val="00423DAE"/>
    <w:rsid w:val="00424456"/>
    <w:rsid w:val="0042709D"/>
    <w:rsid w:val="004329B3"/>
    <w:rsid w:val="00432A8C"/>
    <w:rsid w:val="00440E9C"/>
    <w:rsid w:val="00441E84"/>
    <w:rsid w:val="004455E6"/>
    <w:rsid w:val="004475D3"/>
    <w:rsid w:val="0044864E"/>
    <w:rsid w:val="00452502"/>
    <w:rsid w:val="004552DD"/>
    <w:rsid w:val="00456875"/>
    <w:rsid w:val="00460A57"/>
    <w:rsid w:val="00460D76"/>
    <w:rsid w:val="00462742"/>
    <w:rsid w:val="00470476"/>
    <w:rsid w:val="00475E1F"/>
    <w:rsid w:val="00480D45"/>
    <w:rsid w:val="00481E6F"/>
    <w:rsid w:val="004848DE"/>
    <w:rsid w:val="00490E6E"/>
    <w:rsid w:val="00491D91"/>
    <w:rsid w:val="00492657"/>
    <w:rsid w:val="004946C0"/>
    <w:rsid w:val="00494C2D"/>
    <w:rsid w:val="00495905"/>
    <w:rsid w:val="004975B5"/>
    <w:rsid w:val="0049793E"/>
    <w:rsid w:val="004A0810"/>
    <w:rsid w:val="004A6D3C"/>
    <w:rsid w:val="004A7786"/>
    <w:rsid w:val="004B4C9B"/>
    <w:rsid w:val="004B6EA6"/>
    <w:rsid w:val="004C12F6"/>
    <w:rsid w:val="004D4BDF"/>
    <w:rsid w:val="004D5248"/>
    <w:rsid w:val="004D6E95"/>
    <w:rsid w:val="004E042E"/>
    <w:rsid w:val="004E0EA1"/>
    <w:rsid w:val="004F2212"/>
    <w:rsid w:val="004F261D"/>
    <w:rsid w:val="004F7759"/>
    <w:rsid w:val="005042B2"/>
    <w:rsid w:val="005063D0"/>
    <w:rsid w:val="00511536"/>
    <w:rsid w:val="00511D40"/>
    <w:rsid w:val="00512124"/>
    <w:rsid w:val="00514952"/>
    <w:rsid w:val="005154B2"/>
    <w:rsid w:val="00520D9F"/>
    <w:rsid w:val="005212D1"/>
    <w:rsid w:val="00522C34"/>
    <w:rsid w:val="005257D3"/>
    <w:rsid w:val="00526ED5"/>
    <w:rsid w:val="0052766A"/>
    <w:rsid w:val="00530C6D"/>
    <w:rsid w:val="00531B55"/>
    <w:rsid w:val="00533FA8"/>
    <w:rsid w:val="00536E92"/>
    <w:rsid w:val="00546042"/>
    <w:rsid w:val="00546DF9"/>
    <w:rsid w:val="00551246"/>
    <w:rsid w:val="005676AF"/>
    <w:rsid w:val="00571B31"/>
    <w:rsid w:val="00575B43"/>
    <w:rsid w:val="00581D6F"/>
    <w:rsid w:val="00581FB4"/>
    <w:rsid w:val="00587B5C"/>
    <w:rsid w:val="00591380"/>
    <w:rsid w:val="005953D5"/>
    <w:rsid w:val="00596470"/>
    <w:rsid w:val="00596522"/>
    <w:rsid w:val="00596D84"/>
    <w:rsid w:val="00597530"/>
    <w:rsid w:val="005A221F"/>
    <w:rsid w:val="005A2D2A"/>
    <w:rsid w:val="005A351C"/>
    <w:rsid w:val="005A56D4"/>
    <w:rsid w:val="005A6F70"/>
    <w:rsid w:val="005A7D7E"/>
    <w:rsid w:val="005B13EA"/>
    <w:rsid w:val="005C3670"/>
    <w:rsid w:val="005C3E71"/>
    <w:rsid w:val="005C5A74"/>
    <w:rsid w:val="005C68EA"/>
    <w:rsid w:val="005C760D"/>
    <w:rsid w:val="005D0494"/>
    <w:rsid w:val="005D6EC3"/>
    <w:rsid w:val="005D708F"/>
    <w:rsid w:val="005E1D51"/>
    <w:rsid w:val="005E3A33"/>
    <w:rsid w:val="005E3C38"/>
    <w:rsid w:val="005E7026"/>
    <w:rsid w:val="005F2B5F"/>
    <w:rsid w:val="006036C3"/>
    <w:rsid w:val="00603EBE"/>
    <w:rsid w:val="006108FA"/>
    <w:rsid w:val="00613804"/>
    <w:rsid w:val="00614089"/>
    <w:rsid w:val="0061577D"/>
    <w:rsid w:val="00620158"/>
    <w:rsid w:val="00622D90"/>
    <w:rsid w:val="00631F1A"/>
    <w:rsid w:val="00634E7F"/>
    <w:rsid w:val="00637B7C"/>
    <w:rsid w:val="006439E5"/>
    <w:rsid w:val="006705A6"/>
    <w:rsid w:val="00672DBC"/>
    <w:rsid w:val="00674DEA"/>
    <w:rsid w:val="006779E1"/>
    <w:rsid w:val="00684676"/>
    <w:rsid w:val="006927BF"/>
    <w:rsid w:val="00692B64"/>
    <w:rsid w:val="006A519C"/>
    <w:rsid w:val="006B032A"/>
    <w:rsid w:val="006B1EFC"/>
    <w:rsid w:val="006B4D48"/>
    <w:rsid w:val="006C2B82"/>
    <w:rsid w:val="006C7E62"/>
    <w:rsid w:val="006D22FC"/>
    <w:rsid w:val="006D35F6"/>
    <w:rsid w:val="006E063C"/>
    <w:rsid w:val="006E29EE"/>
    <w:rsid w:val="006E6BBB"/>
    <w:rsid w:val="006F06FF"/>
    <w:rsid w:val="006F0A73"/>
    <w:rsid w:val="00700701"/>
    <w:rsid w:val="00715994"/>
    <w:rsid w:val="007174EB"/>
    <w:rsid w:val="00724388"/>
    <w:rsid w:val="00725EFE"/>
    <w:rsid w:val="00730AFC"/>
    <w:rsid w:val="00732C4E"/>
    <w:rsid w:val="00743BC8"/>
    <w:rsid w:val="00750442"/>
    <w:rsid w:val="00751BAA"/>
    <w:rsid w:val="00760994"/>
    <w:rsid w:val="00760DCE"/>
    <w:rsid w:val="007644A4"/>
    <w:rsid w:val="00765197"/>
    <w:rsid w:val="007657CB"/>
    <w:rsid w:val="00765FCE"/>
    <w:rsid w:val="00775F6A"/>
    <w:rsid w:val="007777AD"/>
    <w:rsid w:val="00782536"/>
    <w:rsid w:val="007852B4"/>
    <w:rsid w:val="00787E19"/>
    <w:rsid w:val="00790D6D"/>
    <w:rsid w:val="00793AFF"/>
    <w:rsid w:val="0079485F"/>
    <w:rsid w:val="007969AA"/>
    <w:rsid w:val="007B0B9E"/>
    <w:rsid w:val="007B0BC8"/>
    <w:rsid w:val="007B1893"/>
    <w:rsid w:val="007B3113"/>
    <w:rsid w:val="007B4BEA"/>
    <w:rsid w:val="007C25D7"/>
    <w:rsid w:val="007C4333"/>
    <w:rsid w:val="007C5684"/>
    <w:rsid w:val="007D2D4A"/>
    <w:rsid w:val="007F5514"/>
    <w:rsid w:val="008007AD"/>
    <w:rsid w:val="00802086"/>
    <w:rsid w:val="008028FD"/>
    <w:rsid w:val="00812182"/>
    <w:rsid w:val="00814F4F"/>
    <w:rsid w:val="00822319"/>
    <w:rsid w:val="00824E6B"/>
    <w:rsid w:val="00830103"/>
    <w:rsid w:val="0083072F"/>
    <w:rsid w:val="00834975"/>
    <w:rsid w:val="00835A1C"/>
    <w:rsid w:val="00835EEA"/>
    <w:rsid w:val="00840E4A"/>
    <w:rsid w:val="008410A0"/>
    <w:rsid w:val="00841D68"/>
    <w:rsid w:val="00843BDE"/>
    <w:rsid w:val="00850ECD"/>
    <w:rsid w:val="00852A49"/>
    <w:rsid w:val="00852BAE"/>
    <w:rsid w:val="00860205"/>
    <w:rsid w:val="00861734"/>
    <w:rsid w:val="008641D8"/>
    <w:rsid w:val="008666FE"/>
    <w:rsid w:val="00876BD8"/>
    <w:rsid w:val="008863CC"/>
    <w:rsid w:val="00887921"/>
    <w:rsid w:val="00887CD9"/>
    <w:rsid w:val="00890556"/>
    <w:rsid w:val="0089575F"/>
    <w:rsid w:val="008A0068"/>
    <w:rsid w:val="008A0FA0"/>
    <w:rsid w:val="008A48F3"/>
    <w:rsid w:val="008A53E5"/>
    <w:rsid w:val="008B03D4"/>
    <w:rsid w:val="008B447A"/>
    <w:rsid w:val="008B7D57"/>
    <w:rsid w:val="008C1177"/>
    <w:rsid w:val="008C4DCE"/>
    <w:rsid w:val="008C4F44"/>
    <w:rsid w:val="008D1ED0"/>
    <w:rsid w:val="008D240F"/>
    <w:rsid w:val="008D5E67"/>
    <w:rsid w:val="008E400D"/>
    <w:rsid w:val="008F0B8D"/>
    <w:rsid w:val="008F49D8"/>
    <w:rsid w:val="009007AC"/>
    <w:rsid w:val="00901E12"/>
    <w:rsid w:val="009044AD"/>
    <w:rsid w:val="009067DF"/>
    <w:rsid w:val="00917DCC"/>
    <w:rsid w:val="00921679"/>
    <w:rsid w:val="00927226"/>
    <w:rsid w:val="009276F2"/>
    <w:rsid w:val="00932FDE"/>
    <w:rsid w:val="00946819"/>
    <w:rsid w:val="00970CFC"/>
    <w:rsid w:val="009711F1"/>
    <w:rsid w:val="00975E64"/>
    <w:rsid w:val="009848A7"/>
    <w:rsid w:val="00996F9D"/>
    <w:rsid w:val="009A5E87"/>
    <w:rsid w:val="009B37C5"/>
    <w:rsid w:val="009B7744"/>
    <w:rsid w:val="009C08D3"/>
    <w:rsid w:val="009C7566"/>
    <w:rsid w:val="009C7743"/>
    <w:rsid w:val="009D1325"/>
    <w:rsid w:val="009D597D"/>
    <w:rsid w:val="009E5958"/>
    <w:rsid w:val="009E687B"/>
    <w:rsid w:val="009F525D"/>
    <w:rsid w:val="009F7D32"/>
    <w:rsid w:val="00A11B5F"/>
    <w:rsid w:val="00A169EA"/>
    <w:rsid w:val="00A22F66"/>
    <w:rsid w:val="00A2451E"/>
    <w:rsid w:val="00A26ADC"/>
    <w:rsid w:val="00A3181B"/>
    <w:rsid w:val="00A370F2"/>
    <w:rsid w:val="00A3781F"/>
    <w:rsid w:val="00A402ED"/>
    <w:rsid w:val="00A42FA4"/>
    <w:rsid w:val="00A43004"/>
    <w:rsid w:val="00A609E4"/>
    <w:rsid w:val="00A63963"/>
    <w:rsid w:val="00A63B3B"/>
    <w:rsid w:val="00A648E0"/>
    <w:rsid w:val="00A668D0"/>
    <w:rsid w:val="00A7046A"/>
    <w:rsid w:val="00A70F81"/>
    <w:rsid w:val="00A7173D"/>
    <w:rsid w:val="00A72C57"/>
    <w:rsid w:val="00A744F6"/>
    <w:rsid w:val="00A7619E"/>
    <w:rsid w:val="00A818CE"/>
    <w:rsid w:val="00A82D54"/>
    <w:rsid w:val="00A836EF"/>
    <w:rsid w:val="00A90940"/>
    <w:rsid w:val="00A941A2"/>
    <w:rsid w:val="00AA08BC"/>
    <w:rsid w:val="00AB09A2"/>
    <w:rsid w:val="00AB151B"/>
    <w:rsid w:val="00AC01A5"/>
    <w:rsid w:val="00AC5193"/>
    <w:rsid w:val="00AC5249"/>
    <w:rsid w:val="00AC6AB9"/>
    <w:rsid w:val="00AD0582"/>
    <w:rsid w:val="00AD27A5"/>
    <w:rsid w:val="00AE0FD1"/>
    <w:rsid w:val="00AF099E"/>
    <w:rsid w:val="00AF4445"/>
    <w:rsid w:val="00AF4D2D"/>
    <w:rsid w:val="00AF6EC0"/>
    <w:rsid w:val="00B03808"/>
    <w:rsid w:val="00B03C13"/>
    <w:rsid w:val="00B12B41"/>
    <w:rsid w:val="00B15146"/>
    <w:rsid w:val="00B2045F"/>
    <w:rsid w:val="00B23E04"/>
    <w:rsid w:val="00B312E4"/>
    <w:rsid w:val="00B32EC4"/>
    <w:rsid w:val="00B4167F"/>
    <w:rsid w:val="00B451AA"/>
    <w:rsid w:val="00B561BE"/>
    <w:rsid w:val="00B651F9"/>
    <w:rsid w:val="00B66513"/>
    <w:rsid w:val="00B74A78"/>
    <w:rsid w:val="00B76B10"/>
    <w:rsid w:val="00B774BB"/>
    <w:rsid w:val="00B8547E"/>
    <w:rsid w:val="00B8553B"/>
    <w:rsid w:val="00BB1C87"/>
    <w:rsid w:val="00BB4786"/>
    <w:rsid w:val="00BC7B31"/>
    <w:rsid w:val="00BD3640"/>
    <w:rsid w:val="00BD4E9D"/>
    <w:rsid w:val="00BE25C0"/>
    <w:rsid w:val="00BE4232"/>
    <w:rsid w:val="00BE7B6C"/>
    <w:rsid w:val="00C00C4A"/>
    <w:rsid w:val="00C12C78"/>
    <w:rsid w:val="00C17028"/>
    <w:rsid w:val="00C17571"/>
    <w:rsid w:val="00C21338"/>
    <w:rsid w:val="00C2133D"/>
    <w:rsid w:val="00C228D5"/>
    <w:rsid w:val="00C23A81"/>
    <w:rsid w:val="00C249AD"/>
    <w:rsid w:val="00C316E5"/>
    <w:rsid w:val="00C344E5"/>
    <w:rsid w:val="00C34E64"/>
    <w:rsid w:val="00C37AE2"/>
    <w:rsid w:val="00C40FD9"/>
    <w:rsid w:val="00C431FA"/>
    <w:rsid w:val="00C43E9D"/>
    <w:rsid w:val="00C47868"/>
    <w:rsid w:val="00C5081A"/>
    <w:rsid w:val="00C5695A"/>
    <w:rsid w:val="00C606A0"/>
    <w:rsid w:val="00C65C15"/>
    <w:rsid w:val="00C65F65"/>
    <w:rsid w:val="00C66F9A"/>
    <w:rsid w:val="00C7029C"/>
    <w:rsid w:val="00C82F23"/>
    <w:rsid w:val="00C83E2F"/>
    <w:rsid w:val="00C84FDE"/>
    <w:rsid w:val="00C8556F"/>
    <w:rsid w:val="00C85C9C"/>
    <w:rsid w:val="00CA10DC"/>
    <w:rsid w:val="00CA21A8"/>
    <w:rsid w:val="00CB0E4F"/>
    <w:rsid w:val="00CB2C99"/>
    <w:rsid w:val="00CB393F"/>
    <w:rsid w:val="00CC0E1A"/>
    <w:rsid w:val="00CC2ECC"/>
    <w:rsid w:val="00CC3F3B"/>
    <w:rsid w:val="00CC6F04"/>
    <w:rsid w:val="00CD0ED6"/>
    <w:rsid w:val="00CD390E"/>
    <w:rsid w:val="00CD3D90"/>
    <w:rsid w:val="00CD5520"/>
    <w:rsid w:val="00CD7873"/>
    <w:rsid w:val="00CF36C4"/>
    <w:rsid w:val="00CF41AD"/>
    <w:rsid w:val="00CF603C"/>
    <w:rsid w:val="00CF6B4D"/>
    <w:rsid w:val="00D06397"/>
    <w:rsid w:val="00D14371"/>
    <w:rsid w:val="00D170FC"/>
    <w:rsid w:val="00D214F8"/>
    <w:rsid w:val="00D22FBB"/>
    <w:rsid w:val="00D275FB"/>
    <w:rsid w:val="00D32265"/>
    <w:rsid w:val="00D40903"/>
    <w:rsid w:val="00D45E1D"/>
    <w:rsid w:val="00D4630D"/>
    <w:rsid w:val="00D5175F"/>
    <w:rsid w:val="00D52C7B"/>
    <w:rsid w:val="00D5413A"/>
    <w:rsid w:val="00D54CC3"/>
    <w:rsid w:val="00D615F4"/>
    <w:rsid w:val="00D670B1"/>
    <w:rsid w:val="00D716C4"/>
    <w:rsid w:val="00D7455A"/>
    <w:rsid w:val="00D74B77"/>
    <w:rsid w:val="00D74BFF"/>
    <w:rsid w:val="00D765A9"/>
    <w:rsid w:val="00D80C93"/>
    <w:rsid w:val="00D8518B"/>
    <w:rsid w:val="00D856A7"/>
    <w:rsid w:val="00D93929"/>
    <w:rsid w:val="00D94EC9"/>
    <w:rsid w:val="00D97F9D"/>
    <w:rsid w:val="00DA4DD5"/>
    <w:rsid w:val="00DA5147"/>
    <w:rsid w:val="00DA5409"/>
    <w:rsid w:val="00DA6387"/>
    <w:rsid w:val="00DA7779"/>
    <w:rsid w:val="00DB119A"/>
    <w:rsid w:val="00DB1C17"/>
    <w:rsid w:val="00DB6E08"/>
    <w:rsid w:val="00DC020D"/>
    <w:rsid w:val="00DC0F22"/>
    <w:rsid w:val="00DC66E8"/>
    <w:rsid w:val="00DD226B"/>
    <w:rsid w:val="00DF2E88"/>
    <w:rsid w:val="00DF39DB"/>
    <w:rsid w:val="00DF47F8"/>
    <w:rsid w:val="00E02398"/>
    <w:rsid w:val="00E0592C"/>
    <w:rsid w:val="00E067C6"/>
    <w:rsid w:val="00E06AAB"/>
    <w:rsid w:val="00E1257B"/>
    <w:rsid w:val="00E160E1"/>
    <w:rsid w:val="00E23686"/>
    <w:rsid w:val="00E23B46"/>
    <w:rsid w:val="00E33517"/>
    <w:rsid w:val="00E4401D"/>
    <w:rsid w:val="00E45506"/>
    <w:rsid w:val="00E4708A"/>
    <w:rsid w:val="00E610AA"/>
    <w:rsid w:val="00E63B4F"/>
    <w:rsid w:val="00E64AC7"/>
    <w:rsid w:val="00E708A7"/>
    <w:rsid w:val="00E70ADC"/>
    <w:rsid w:val="00E726F1"/>
    <w:rsid w:val="00E8046F"/>
    <w:rsid w:val="00E82BB9"/>
    <w:rsid w:val="00E83103"/>
    <w:rsid w:val="00E846BA"/>
    <w:rsid w:val="00E876AB"/>
    <w:rsid w:val="00E92FE4"/>
    <w:rsid w:val="00E945BC"/>
    <w:rsid w:val="00E95B40"/>
    <w:rsid w:val="00E97814"/>
    <w:rsid w:val="00EA222E"/>
    <w:rsid w:val="00EA2CD3"/>
    <w:rsid w:val="00EA440D"/>
    <w:rsid w:val="00EA76F4"/>
    <w:rsid w:val="00EB198D"/>
    <w:rsid w:val="00EB21BD"/>
    <w:rsid w:val="00EB28B2"/>
    <w:rsid w:val="00EB72AC"/>
    <w:rsid w:val="00EC5E98"/>
    <w:rsid w:val="00ED2CD8"/>
    <w:rsid w:val="00ED3DBD"/>
    <w:rsid w:val="00EE4F3D"/>
    <w:rsid w:val="00EE77EF"/>
    <w:rsid w:val="00EF1B5D"/>
    <w:rsid w:val="00EF1EDF"/>
    <w:rsid w:val="00EF7C17"/>
    <w:rsid w:val="00F003CE"/>
    <w:rsid w:val="00F05071"/>
    <w:rsid w:val="00F2146B"/>
    <w:rsid w:val="00F266A1"/>
    <w:rsid w:val="00F312A9"/>
    <w:rsid w:val="00F35087"/>
    <w:rsid w:val="00F3697A"/>
    <w:rsid w:val="00F4030A"/>
    <w:rsid w:val="00F44E9F"/>
    <w:rsid w:val="00F4634D"/>
    <w:rsid w:val="00F46FA1"/>
    <w:rsid w:val="00F47D13"/>
    <w:rsid w:val="00F53BBB"/>
    <w:rsid w:val="00F566D2"/>
    <w:rsid w:val="00F61199"/>
    <w:rsid w:val="00F62D56"/>
    <w:rsid w:val="00F70886"/>
    <w:rsid w:val="00F713EB"/>
    <w:rsid w:val="00F767F5"/>
    <w:rsid w:val="00F836F5"/>
    <w:rsid w:val="00F84CB9"/>
    <w:rsid w:val="00F8600B"/>
    <w:rsid w:val="00F94158"/>
    <w:rsid w:val="00F94526"/>
    <w:rsid w:val="00FA0C35"/>
    <w:rsid w:val="00FA468A"/>
    <w:rsid w:val="00FB21E7"/>
    <w:rsid w:val="00FB3334"/>
    <w:rsid w:val="00FB35FD"/>
    <w:rsid w:val="00FB45BA"/>
    <w:rsid w:val="00FB586C"/>
    <w:rsid w:val="00FB6E1B"/>
    <w:rsid w:val="00FB7DE7"/>
    <w:rsid w:val="00FC0C11"/>
    <w:rsid w:val="00FC21DA"/>
    <w:rsid w:val="00FC23C2"/>
    <w:rsid w:val="00FC4113"/>
    <w:rsid w:val="00FC6CE4"/>
    <w:rsid w:val="00FC75C4"/>
    <w:rsid w:val="00FD023F"/>
    <w:rsid w:val="00FD3852"/>
    <w:rsid w:val="00FF075C"/>
    <w:rsid w:val="00FF155F"/>
    <w:rsid w:val="00FF2130"/>
    <w:rsid w:val="00FF4CB4"/>
    <w:rsid w:val="00FF5C04"/>
    <w:rsid w:val="0181FAFB"/>
    <w:rsid w:val="01928E96"/>
    <w:rsid w:val="01998C41"/>
    <w:rsid w:val="01D4D03D"/>
    <w:rsid w:val="02B513AF"/>
    <w:rsid w:val="03355749"/>
    <w:rsid w:val="0370A09E"/>
    <w:rsid w:val="03F2097E"/>
    <w:rsid w:val="0403AC7C"/>
    <w:rsid w:val="0414B23D"/>
    <w:rsid w:val="0486771D"/>
    <w:rsid w:val="05FACC6C"/>
    <w:rsid w:val="06984AA9"/>
    <w:rsid w:val="06B8385B"/>
    <w:rsid w:val="0728CF6A"/>
    <w:rsid w:val="074A7C0D"/>
    <w:rsid w:val="07623017"/>
    <w:rsid w:val="07A1503C"/>
    <w:rsid w:val="07FA4481"/>
    <w:rsid w:val="09617675"/>
    <w:rsid w:val="098CF79A"/>
    <w:rsid w:val="09E84BA8"/>
    <w:rsid w:val="0A08BEDC"/>
    <w:rsid w:val="0A7F3363"/>
    <w:rsid w:val="0A8A84BA"/>
    <w:rsid w:val="0AC8131A"/>
    <w:rsid w:val="0ACBBB0F"/>
    <w:rsid w:val="0AD1E22D"/>
    <w:rsid w:val="0B419723"/>
    <w:rsid w:val="0B69ABA1"/>
    <w:rsid w:val="0BC0750C"/>
    <w:rsid w:val="0C34317A"/>
    <w:rsid w:val="0D718168"/>
    <w:rsid w:val="0DAEE69F"/>
    <w:rsid w:val="0DB6B35F"/>
    <w:rsid w:val="0E1AAC3E"/>
    <w:rsid w:val="0F52A486"/>
    <w:rsid w:val="0F542C63"/>
    <w:rsid w:val="0F9ED9AA"/>
    <w:rsid w:val="0FDA381B"/>
    <w:rsid w:val="0FDDFC03"/>
    <w:rsid w:val="104001D0"/>
    <w:rsid w:val="114FB474"/>
    <w:rsid w:val="115EB21A"/>
    <w:rsid w:val="11B8C62D"/>
    <w:rsid w:val="1214F519"/>
    <w:rsid w:val="1261149B"/>
    <w:rsid w:val="12A6BAEF"/>
    <w:rsid w:val="133BB555"/>
    <w:rsid w:val="13B78EA8"/>
    <w:rsid w:val="13C339D9"/>
    <w:rsid w:val="14304196"/>
    <w:rsid w:val="14815253"/>
    <w:rsid w:val="151372F3"/>
    <w:rsid w:val="15DB13C0"/>
    <w:rsid w:val="15E7F6B7"/>
    <w:rsid w:val="160AC5C1"/>
    <w:rsid w:val="1669F378"/>
    <w:rsid w:val="16735617"/>
    <w:rsid w:val="173444BE"/>
    <w:rsid w:val="173F9B70"/>
    <w:rsid w:val="17448E0E"/>
    <w:rsid w:val="179A4337"/>
    <w:rsid w:val="17E4400D"/>
    <w:rsid w:val="17EA3796"/>
    <w:rsid w:val="17FAFF3E"/>
    <w:rsid w:val="182EAEFA"/>
    <w:rsid w:val="191F703B"/>
    <w:rsid w:val="1923CAA0"/>
    <w:rsid w:val="19307708"/>
    <w:rsid w:val="19798A89"/>
    <w:rsid w:val="19D3C594"/>
    <w:rsid w:val="19DF638F"/>
    <w:rsid w:val="1A397EE3"/>
    <w:rsid w:val="1A39D16B"/>
    <w:rsid w:val="1A5121D8"/>
    <w:rsid w:val="1A8F740B"/>
    <w:rsid w:val="1ABB409C"/>
    <w:rsid w:val="1ABE424E"/>
    <w:rsid w:val="1B973BF8"/>
    <w:rsid w:val="1C3B537B"/>
    <w:rsid w:val="1C5A12AF"/>
    <w:rsid w:val="1CE2B16A"/>
    <w:rsid w:val="1D1708AE"/>
    <w:rsid w:val="1D71709A"/>
    <w:rsid w:val="1DB6FD14"/>
    <w:rsid w:val="1DD20B15"/>
    <w:rsid w:val="1DFCAF49"/>
    <w:rsid w:val="1E9DF07E"/>
    <w:rsid w:val="1EB2D90F"/>
    <w:rsid w:val="1F1E17C3"/>
    <w:rsid w:val="1F5B338B"/>
    <w:rsid w:val="1F68C850"/>
    <w:rsid w:val="1F68CDA9"/>
    <w:rsid w:val="203538EB"/>
    <w:rsid w:val="209611B0"/>
    <w:rsid w:val="20A9BE94"/>
    <w:rsid w:val="210EC49E"/>
    <w:rsid w:val="2164FBD3"/>
    <w:rsid w:val="2169E318"/>
    <w:rsid w:val="217377CD"/>
    <w:rsid w:val="21D1094C"/>
    <w:rsid w:val="21F9978A"/>
    <w:rsid w:val="22A6BE33"/>
    <w:rsid w:val="22C95433"/>
    <w:rsid w:val="22EACC51"/>
    <w:rsid w:val="22FC9C1B"/>
    <w:rsid w:val="236CD181"/>
    <w:rsid w:val="2395B3E2"/>
    <w:rsid w:val="24C2A1CD"/>
    <w:rsid w:val="24D447F0"/>
    <w:rsid w:val="25505A76"/>
    <w:rsid w:val="25D809D4"/>
    <w:rsid w:val="26011A71"/>
    <w:rsid w:val="265A8B52"/>
    <w:rsid w:val="26B9BD0F"/>
    <w:rsid w:val="26C89A06"/>
    <w:rsid w:val="277FD1F9"/>
    <w:rsid w:val="27AE4CF2"/>
    <w:rsid w:val="27CF527E"/>
    <w:rsid w:val="2834072C"/>
    <w:rsid w:val="292816D9"/>
    <w:rsid w:val="296FE83C"/>
    <w:rsid w:val="29D63487"/>
    <w:rsid w:val="29ED72AE"/>
    <w:rsid w:val="2AA861F8"/>
    <w:rsid w:val="2BE85CF3"/>
    <w:rsid w:val="2C42AB8B"/>
    <w:rsid w:val="2D77522A"/>
    <w:rsid w:val="2E486620"/>
    <w:rsid w:val="2E626263"/>
    <w:rsid w:val="2E9663F7"/>
    <w:rsid w:val="2EBEF235"/>
    <w:rsid w:val="2F144102"/>
    <w:rsid w:val="2FEA8A11"/>
    <w:rsid w:val="2FFE32C4"/>
    <w:rsid w:val="307436EA"/>
    <w:rsid w:val="30A6A5D4"/>
    <w:rsid w:val="310AF6BD"/>
    <w:rsid w:val="3132DC04"/>
    <w:rsid w:val="322EDD7E"/>
    <w:rsid w:val="32BFA857"/>
    <w:rsid w:val="3325F197"/>
    <w:rsid w:val="3382711D"/>
    <w:rsid w:val="3382FD77"/>
    <w:rsid w:val="33ABD7AC"/>
    <w:rsid w:val="33CAADDF"/>
    <w:rsid w:val="34412266"/>
    <w:rsid w:val="3442505B"/>
    <w:rsid w:val="3442977F"/>
    <w:rsid w:val="3442AA43"/>
    <w:rsid w:val="346A7CC6"/>
    <w:rsid w:val="3494AD29"/>
    <w:rsid w:val="34C1C1F8"/>
    <w:rsid w:val="3552E142"/>
    <w:rsid w:val="358B700C"/>
    <w:rsid w:val="35DE67E0"/>
    <w:rsid w:val="35F74919"/>
    <w:rsid w:val="368A308D"/>
    <w:rsid w:val="37473AF8"/>
    <w:rsid w:val="37A1AE49"/>
    <w:rsid w:val="387159A7"/>
    <w:rsid w:val="387F48CF"/>
    <w:rsid w:val="38988F5C"/>
    <w:rsid w:val="39149389"/>
    <w:rsid w:val="392DC13F"/>
    <w:rsid w:val="398F2781"/>
    <w:rsid w:val="39A57AAC"/>
    <w:rsid w:val="39E8C7C3"/>
    <w:rsid w:val="3A0068F6"/>
    <w:rsid w:val="3ABED106"/>
    <w:rsid w:val="3ACABA3C"/>
    <w:rsid w:val="3ACCD165"/>
    <w:rsid w:val="3AEDC640"/>
    <w:rsid w:val="3B6DB768"/>
    <w:rsid w:val="3BD9BCB5"/>
    <w:rsid w:val="3C36E99B"/>
    <w:rsid w:val="3D399195"/>
    <w:rsid w:val="3D412533"/>
    <w:rsid w:val="3E047A53"/>
    <w:rsid w:val="3E62BCE7"/>
    <w:rsid w:val="3EC4145B"/>
    <w:rsid w:val="3F14D430"/>
    <w:rsid w:val="3F59160B"/>
    <w:rsid w:val="40713257"/>
    <w:rsid w:val="4122F2B8"/>
    <w:rsid w:val="414D7292"/>
    <w:rsid w:val="4215EB3C"/>
    <w:rsid w:val="43B70E00"/>
    <w:rsid w:val="43B964AF"/>
    <w:rsid w:val="43E37DDB"/>
    <w:rsid w:val="44419DEE"/>
    <w:rsid w:val="45A0AC4A"/>
    <w:rsid w:val="460F8C38"/>
    <w:rsid w:val="466BE95B"/>
    <w:rsid w:val="468DF366"/>
    <w:rsid w:val="46E6DEDD"/>
    <w:rsid w:val="46E80779"/>
    <w:rsid w:val="471690DE"/>
    <w:rsid w:val="47276EC2"/>
    <w:rsid w:val="47B7D213"/>
    <w:rsid w:val="48C33F23"/>
    <w:rsid w:val="48CFFADF"/>
    <w:rsid w:val="490E67C8"/>
    <w:rsid w:val="4A0551E9"/>
    <w:rsid w:val="4A06D9C6"/>
    <w:rsid w:val="4B793644"/>
    <w:rsid w:val="4B7B7BE7"/>
    <w:rsid w:val="4BA2AA27"/>
    <w:rsid w:val="4BA41F80"/>
    <w:rsid w:val="4BBA5000"/>
    <w:rsid w:val="4BD6B822"/>
    <w:rsid w:val="4C8E7F94"/>
    <w:rsid w:val="4D228FB2"/>
    <w:rsid w:val="4D665AEB"/>
    <w:rsid w:val="4D9B6AE4"/>
    <w:rsid w:val="4EF9C0A7"/>
    <w:rsid w:val="4FC1ED1F"/>
    <w:rsid w:val="4FC2E3F8"/>
    <w:rsid w:val="4FCEC466"/>
    <w:rsid w:val="50760886"/>
    <w:rsid w:val="508EE9BF"/>
    <w:rsid w:val="50AFDCC2"/>
    <w:rsid w:val="50DFF405"/>
    <w:rsid w:val="515A748D"/>
    <w:rsid w:val="51A52DF3"/>
    <w:rsid w:val="524BAD23"/>
    <w:rsid w:val="52594385"/>
    <w:rsid w:val="525D82F2"/>
    <w:rsid w:val="539D8CC7"/>
    <w:rsid w:val="546E6EF2"/>
    <w:rsid w:val="54B2B9D6"/>
    <w:rsid w:val="54D97D8F"/>
    <w:rsid w:val="5551672F"/>
    <w:rsid w:val="556A4868"/>
    <w:rsid w:val="56ED3790"/>
    <w:rsid w:val="5731C8DD"/>
    <w:rsid w:val="5766024F"/>
    <w:rsid w:val="58EB7B7E"/>
    <w:rsid w:val="597D9432"/>
    <w:rsid w:val="59948B5C"/>
    <w:rsid w:val="59EF5B41"/>
    <w:rsid w:val="5A318511"/>
    <w:rsid w:val="5A69699F"/>
    <w:rsid w:val="5B48BF13"/>
    <w:rsid w:val="5B4FCDE4"/>
    <w:rsid w:val="5BB74B6D"/>
    <w:rsid w:val="5C2478BF"/>
    <w:rsid w:val="5CC77682"/>
    <w:rsid w:val="5CFE93CA"/>
    <w:rsid w:val="5D62D939"/>
    <w:rsid w:val="5DD18939"/>
    <w:rsid w:val="5DE9BC8F"/>
    <w:rsid w:val="5E031169"/>
    <w:rsid w:val="5E6CC2D7"/>
    <w:rsid w:val="5EF80251"/>
    <w:rsid w:val="5F3436B2"/>
    <w:rsid w:val="5FBB5771"/>
    <w:rsid w:val="5FC9816C"/>
    <w:rsid w:val="608AB737"/>
    <w:rsid w:val="60D71FB8"/>
    <w:rsid w:val="60EC6258"/>
    <w:rsid w:val="610179DE"/>
    <w:rsid w:val="624506FF"/>
    <w:rsid w:val="62FEB4E6"/>
    <w:rsid w:val="631D4523"/>
    <w:rsid w:val="63459D29"/>
    <w:rsid w:val="6346732C"/>
    <w:rsid w:val="648EC894"/>
    <w:rsid w:val="656743D5"/>
    <w:rsid w:val="658F7040"/>
    <w:rsid w:val="65BFA0AA"/>
    <w:rsid w:val="65C63D5B"/>
    <w:rsid w:val="66EA45C1"/>
    <w:rsid w:val="67035B5A"/>
    <w:rsid w:val="674F79FA"/>
    <w:rsid w:val="67C66956"/>
    <w:rsid w:val="67DDA9FC"/>
    <w:rsid w:val="67EAF768"/>
    <w:rsid w:val="67EFB25A"/>
    <w:rsid w:val="67FA7CC0"/>
    <w:rsid w:val="680B838D"/>
    <w:rsid w:val="6821B275"/>
    <w:rsid w:val="68A58BE0"/>
    <w:rsid w:val="68E9D36A"/>
    <w:rsid w:val="6901DCB1"/>
    <w:rsid w:val="69052DD7"/>
    <w:rsid w:val="6956A21E"/>
    <w:rsid w:val="697063B2"/>
    <w:rsid w:val="698CD959"/>
    <w:rsid w:val="6A3AB4F8"/>
    <w:rsid w:val="6A53DD55"/>
    <w:rsid w:val="6AFE0A18"/>
    <w:rsid w:val="6B4E6D0D"/>
    <w:rsid w:val="6BF21533"/>
    <w:rsid w:val="6C12B9BA"/>
    <w:rsid w:val="6C358CDE"/>
    <w:rsid w:val="6D0925F7"/>
    <w:rsid w:val="6D7255BA"/>
    <w:rsid w:val="6D78FD03"/>
    <w:rsid w:val="6D8DE594"/>
    <w:rsid w:val="6DBF1BB1"/>
    <w:rsid w:val="6F711E35"/>
    <w:rsid w:val="7012B44D"/>
    <w:rsid w:val="7056B15F"/>
    <w:rsid w:val="71545BD8"/>
    <w:rsid w:val="7182D0FE"/>
    <w:rsid w:val="7184D836"/>
    <w:rsid w:val="7185A184"/>
    <w:rsid w:val="71DD20B8"/>
    <w:rsid w:val="724C6E26"/>
    <w:rsid w:val="726156B7"/>
    <w:rsid w:val="7278C185"/>
    <w:rsid w:val="7281FB3E"/>
    <w:rsid w:val="73C740EC"/>
    <w:rsid w:val="7409ABBC"/>
    <w:rsid w:val="748BC401"/>
    <w:rsid w:val="74AD3E40"/>
    <w:rsid w:val="74B631CD"/>
    <w:rsid w:val="74BC78F8"/>
    <w:rsid w:val="74F0EDA2"/>
    <w:rsid w:val="75073903"/>
    <w:rsid w:val="7592C8A7"/>
    <w:rsid w:val="75E18411"/>
    <w:rsid w:val="76216D44"/>
    <w:rsid w:val="76712A92"/>
    <w:rsid w:val="7727CCCF"/>
    <w:rsid w:val="77F48601"/>
    <w:rsid w:val="78056755"/>
    <w:rsid w:val="780BD257"/>
    <w:rsid w:val="782CCA99"/>
    <w:rsid w:val="783339DF"/>
    <w:rsid w:val="7846E111"/>
    <w:rsid w:val="784C623C"/>
    <w:rsid w:val="789DFF59"/>
    <w:rsid w:val="789FC535"/>
    <w:rsid w:val="78B3685D"/>
    <w:rsid w:val="7A0908FA"/>
    <w:rsid w:val="7A3DDDD7"/>
    <w:rsid w:val="7A52F817"/>
    <w:rsid w:val="7A5F6D91"/>
    <w:rsid w:val="7AA67310"/>
    <w:rsid w:val="7AAA01C9"/>
    <w:rsid w:val="7B2257DD"/>
    <w:rsid w:val="7B8E6B72"/>
    <w:rsid w:val="7BA4D95B"/>
    <w:rsid w:val="7BE58034"/>
    <w:rsid w:val="7C578EC3"/>
    <w:rsid w:val="7CB8752C"/>
    <w:rsid w:val="7D2A3BD3"/>
    <w:rsid w:val="7D32C627"/>
    <w:rsid w:val="7D98C2D4"/>
    <w:rsid w:val="7DB3730E"/>
    <w:rsid w:val="7DBCC223"/>
    <w:rsid w:val="7DD7D4A0"/>
    <w:rsid w:val="7E4A45A5"/>
    <w:rsid w:val="7EA27B63"/>
    <w:rsid w:val="7EBF4306"/>
    <w:rsid w:val="7EDC7A1D"/>
    <w:rsid w:val="7F6F16BC"/>
    <w:rsid w:val="7F7D72EC"/>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6F49AD"/>
  <w15:docId w15:val="{55A717FC-B2F8-4DA7-96CF-90EAF05DF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8666FE"/>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3"/>
    <w:qFormat/>
    <w:rsid w:val="003A4076"/>
    <w:pPr>
      <w:keepNext/>
      <w:numPr>
        <w:numId w:val="11"/>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3A4076"/>
    <w:pPr>
      <w:keepNext/>
      <w:numPr>
        <w:ilvl w:val="1"/>
        <w:numId w:val="11"/>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basedOn w:val="Standaard"/>
    <w:next w:val="Standaard"/>
    <w:link w:val="Kop3Char"/>
    <w:uiPriority w:val="3"/>
    <w:qFormat/>
    <w:rsid w:val="003A4076"/>
    <w:pPr>
      <w:keepNext/>
      <w:numPr>
        <w:ilvl w:val="2"/>
        <w:numId w:val="11"/>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EA222E"/>
    <w:pPr>
      <w:keepNext/>
      <w:numPr>
        <w:ilvl w:val="3"/>
        <w:numId w:val="11"/>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11"/>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11"/>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11"/>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11"/>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11"/>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7"/>
      </w:numPr>
    </w:pPr>
  </w:style>
  <w:style w:type="paragraph" w:styleId="Lijstalinea">
    <w:name w:val="List Paragraph"/>
    <w:basedOn w:val="Standaard"/>
    <w:link w:val="LijstalineaChar"/>
    <w:uiPriority w:val="34"/>
    <w:unhideWhenUsed/>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8"/>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12"/>
      </w:numPr>
      <w:shd w:val="clear" w:color="auto" w:fill="000000"/>
    </w:pPr>
    <w:rPr>
      <w:kern w:val="30"/>
    </w:rPr>
  </w:style>
  <w:style w:type="paragraph" w:customStyle="1" w:styleId="Kop2rapport">
    <w:name w:val="Kop 2 rapport"/>
    <w:basedOn w:val="Kop2"/>
    <w:next w:val="Standaard"/>
    <w:semiHidden/>
    <w:rsid w:val="00EA222E"/>
    <w:pPr>
      <w:numPr>
        <w:numId w:val="12"/>
      </w:numPr>
      <w:shd w:val="clear" w:color="auto" w:fill="D9D9D9"/>
    </w:pPr>
  </w:style>
  <w:style w:type="paragraph" w:customStyle="1" w:styleId="Kop3rapport">
    <w:name w:val="Kop 3 rapport"/>
    <w:basedOn w:val="Kop3"/>
    <w:next w:val="Standaard"/>
    <w:semiHidden/>
    <w:rsid w:val="00EA222E"/>
    <w:pPr>
      <w:numPr>
        <w:numId w:val="12"/>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9"/>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9"/>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10"/>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13"/>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14"/>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15"/>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6"/>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7"/>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8"/>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9"/>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20"/>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21"/>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22"/>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Verwijzingopmerking">
    <w:name w:val="annotation reference"/>
    <w:rsid w:val="00841D68"/>
    <w:rPr>
      <w:sz w:val="16"/>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paragraph" w:styleId="Tekstopmerking">
    <w:name w:val="annotation text"/>
    <w:basedOn w:val="Standaard"/>
    <w:link w:val="TekstopmerkingChar"/>
    <w:rsid w:val="00841D68"/>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rsid w:val="00841D68"/>
    <w:rPr>
      <w:rFonts w:ascii="Arial" w:eastAsia="Calibri" w:hAnsi="Arial"/>
      <w:lang w:val="x-none"/>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styleId="Onderwerpvanopmerking">
    <w:name w:val="annotation subject"/>
    <w:basedOn w:val="Tekstopmerking"/>
    <w:next w:val="Tekstopmerking"/>
    <w:link w:val="OnderwerpvanopmerkingChar"/>
    <w:rsid w:val="00841D68"/>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rsid w:val="00841D68"/>
    <w:rPr>
      <w:rFonts w:ascii="Arial" w:eastAsia="Calibri" w:hAnsi="Arial"/>
      <w:b/>
      <w:lang w:val="x-none"/>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23"/>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24"/>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25"/>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basedOn w:val="Standaardalinea-lettertype"/>
    <w:link w:val="Lijstalinea"/>
    <w:uiPriority w:val="34"/>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character" w:customStyle="1" w:styleId="StijlStandaard">
    <w:name w:val="Stijl Standaard +"/>
    <w:basedOn w:val="Standaardalinea-lettertype"/>
    <w:rsid w:val="00A42FA4"/>
    <w:rPr>
      <w:rFonts w:cs="Times New Roman"/>
    </w:rPr>
  </w:style>
  <w:style w:type="table" w:customStyle="1" w:styleId="Tabelstijlarcering1">
    <w:name w:val="Tabelstijl arcering1"/>
    <w:basedOn w:val="Standaardtabel"/>
    <w:uiPriority w:val="99"/>
    <w:rsid w:val="001D6350"/>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numbering" w:customStyle="1" w:styleId="OpsommingWestland1">
    <w:name w:val="Opsomming_Westland1"/>
    <w:basedOn w:val="Geenlijst"/>
    <w:uiPriority w:val="99"/>
    <w:rsid w:val="001D6350"/>
  </w:style>
  <w:style w:type="numbering" w:customStyle="1" w:styleId="OpsommingWestland11">
    <w:name w:val="Opsomming_Westland11"/>
    <w:basedOn w:val="Geenlijst"/>
    <w:uiPriority w:val="99"/>
    <w:rsid w:val="001D6350"/>
    <w:pPr>
      <w:numPr>
        <w:numId w:val="6"/>
      </w:numPr>
    </w:pPr>
  </w:style>
  <w:style w:type="numbering" w:customStyle="1" w:styleId="OpsommingWestland111">
    <w:name w:val="Opsomming_Westland111"/>
    <w:basedOn w:val="Geenlijst"/>
    <w:uiPriority w:val="99"/>
    <w:rsid w:val="001D6350"/>
  </w:style>
  <w:style w:type="character" w:styleId="Onopgelostemelding">
    <w:name w:val="Unresolved Mention"/>
    <w:basedOn w:val="Standaardalinea-lettertype"/>
    <w:uiPriority w:val="19"/>
    <w:rsid w:val="001D6350"/>
    <w:rPr>
      <w:color w:val="605E5C"/>
      <w:shd w:val="clear" w:color="auto" w:fill="E1DFDD"/>
    </w:rPr>
  </w:style>
  <w:style w:type="table" w:customStyle="1" w:styleId="Tabelraster5">
    <w:name w:val="Tabelraster5"/>
    <w:basedOn w:val="Standaardtabel"/>
    <w:next w:val="Tabelraster"/>
    <w:uiPriority w:val="59"/>
    <w:rsid w:val="001D6350"/>
    <w:pPr>
      <w:spacing w:after="0" w:line="27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OpsommingWestland2">
    <w:name w:val="Opsomming_Westland2"/>
    <w:basedOn w:val="Geenlijst"/>
    <w:uiPriority w:val="99"/>
    <w:rsid w:val="001D6350"/>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gemeentewestland.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A4734F29075849AA7BA5087E10076A" ma:contentTypeVersion="2" ma:contentTypeDescription="Een nieuw document maken." ma:contentTypeScope="" ma:versionID="c30322c4be98804c48f989a059e66a1d">
  <xsd:schema xmlns:xsd="http://www.w3.org/2001/XMLSchema" xmlns:xs="http://www.w3.org/2001/XMLSchema" xmlns:p="http://schemas.microsoft.com/office/2006/metadata/properties" xmlns:ns2="09037e36-71af-40bb-b150-71346444c096" targetNamespace="http://schemas.microsoft.com/office/2006/metadata/properties" ma:root="true" ma:fieldsID="c580774b5d6fb1b49c1e4a93dbce268c" ns2:_="">
    <xsd:import namespace="09037e36-71af-40bb-b150-71346444c09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037e36-71af-40bb-b150-71346444c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06225E09-B0F8-49A4-AAA3-EC2DCFA4E8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187A47-ADCC-427D-B172-644FC3A11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037e36-71af-40bb-b150-71346444c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D19259-7B62-45EA-8776-C89C6FBBA8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2148</Words>
  <Characters>13852</Characters>
  <Application>Microsoft Office Word</Application>
  <DocSecurity>0</DocSecurity>
  <Lines>115</Lines>
  <Paragraphs>31</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15969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van Oorschot</dc:creator>
  <cp:lastModifiedBy>Oorschot, PMJ van (Patricia)</cp:lastModifiedBy>
  <cp:revision>2</cp:revision>
  <cp:lastPrinted>2022-09-01T11:47:00Z</cp:lastPrinted>
  <dcterms:created xsi:type="dcterms:W3CDTF">2022-09-30T08:48:00Z</dcterms:created>
  <dcterms:modified xsi:type="dcterms:W3CDTF">2022-09-30T08:48:00Z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pmjvoorschot</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pmjvoorschot</vt:lpwstr>
  </property>
  <property fmtid="{D5CDD505-2E9C-101B-9397-08002B2CF9AE}" pid="8" name="ContentTypeId">
    <vt:lpwstr>0x0101008DA4734F29075849AA7BA5087E10076A</vt:lpwstr>
  </property>
  <property fmtid="{D5CDD505-2E9C-101B-9397-08002B2CF9AE}" pid="9" name="CORSA_GUID">
    <vt:lpwstr>eda2a3ce-e597-c88e-9914-d160a483d1b8</vt:lpwstr>
  </property>
  <property fmtid="{D5CDD505-2E9C-101B-9397-08002B2CF9AE}" pid="10" name="CORSA_OBJECTTYPE">
    <vt:lpwstr>S</vt:lpwstr>
  </property>
  <property fmtid="{D5CDD505-2E9C-101B-9397-08002B2CF9AE}" pid="11" name="CORSA_OBJECTID">
    <vt:lpwstr>22-0179643</vt:lpwstr>
  </property>
  <property fmtid="{D5CDD505-2E9C-101B-9397-08002B2CF9AE}" pid="12" name="CORSA_VERSION">
    <vt:lpwstr>4</vt:lpwstr>
  </property>
</Properties>
</file>