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0994E32F" w14:textId="77777777" w:rsidR="00EF38F4" w:rsidRPr="00B14C5A" w:rsidRDefault="00EF38F4" w:rsidP="00EF38F4"/>
    <w:p w14:paraId="2FDC3686" w14:textId="77777777" w:rsidR="00EF38F4" w:rsidRPr="00B14C5A" w:rsidRDefault="00EF38F4" w:rsidP="00EF38F4"/>
    <w:p w14:paraId="2E249237" w14:textId="77777777" w:rsidR="00EF38F4" w:rsidRPr="00B14C5A" w:rsidRDefault="00EF38F4" w:rsidP="00EF38F4"/>
    <w:p w14:paraId="4C0A1229" w14:textId="77777777" w:rsidR="00EF38F4" w:rsidRPr="00B14C5A" w:rsidRDefault="00EF38F4" w:rsidP="00EF38F4"/>
    <w:p w14:paraId="396781FE" w14:textId="77777777" w:rsidR="00EF38F4" w:rsidRPr="00B14C5A" w:rsidRDefault="00EF38F4" w:rsidP="00EF38F4"/>
    <w:p w14:paraId="52F2B19B" w14:textId="77777777" w:rsidR="00EF38F4" w:rsidRPr="00B14C5A" w:rsidRDefault="00EF38F4" w:rsidP="00EF38F4"/>
    <w:p w14:paraId="43947A53" w14:textId="77777777" w:rsidR="00EF38F4" w:rsidRPr="00B14C5A" w:rsidRDefault="00EF38F4" w:rsidP="00EF38F4">
      <w:r w:rsidRPr="00B14C5A">
        <w:tab/>
      </w:r>
    </w:p>
    <w:p w14:paraId="32259506" w14:textId="77777777" w:rsidR="00075EEB" w:rsidRDefault="00075EEB" w:rsidP="00EF38F4">
      <w:pPr>
        <w:pStyle w:val="Titel12pt"/>
        <w:rPr>
          <w:highlight w:val="yellow"/>
        </w:rPr>
      </w:pPr>
    </w:p>
    <w:p w14:paraId="7A6894B3" w14:textId="40B35836" w:rsidR="00EF38F4" w:rsidRDefault="00A5415F" w:rsidP="004C4DE4">
      <w:pPr>
        <w:pStyle w:val="Titel12pt"/>
      </w:pPr>
      <w:r w:rsidRPr="00A75FED">
        <w:t>Marktraadpleging</w:t>
      </w:r>
      <w:r w:rsidR="0014759B" w:rsidRPr="00A75FED">
        <w:t xml:space="preserve"> in verband met </w:t>
      </w:r>
      <w:r w:rsidR="004C4DE4">
        <w:t xml:space="preserve">voorgenomen Europese aanbesteding </w:t>
      </w:r>
      <w:r w:rsidR="00606C0C">
        <w:t>Audiovisuele middelen inclusief optionele Diensten</w:t>
      </w:r>
      <w:r w:rsidR="004C4DE4">
        <w:t xml:space="preserve">  </w:t>
      </w:r>
    </w:p>
    <w:p w14:paraId="191D9DC0" w14:textId="77777777" w:rsidR="00EF38F4" w:rsidRDefault="00EF38F4" w:rsidP="00EF38F4">
      <w:pPr>
        <w:pStyle w:val="Datumstatusvoorblad"/>
      </w:pPr>
    </w:p>
    <w:p w14:paraId="20399902" w14:textId="77777777" w:rsidR="00EF38F4" w:rsidRDefault="00EF38F4" w:rsidP="00EF38F4">
      <w:pPr>
        <w:pStyle w:val="Datumstatusvoorblad"/>
      </w:pPr>
    </w:p>
    <w:p w14:paraId="5CAF956D" w14:textId="77777777" w:rsidR="00EF38F4" w:rsidRDefault="00EF38F4" w:rsidP="00EF38F4">
      <w:pPr>
        <w:pStyle w:val="Datumstatusvoorblad"/>
      </w:pPr>
    </w:p>
    <w:p w14:paraId="57045D2C" w14:textId="5EBEA6A5" w:rsidR="00EF38F4" w:rsidRDefault="00EF38F4" w:rsidP="00EF38F4">
      <w:pPr>
        <w:pStyle w:val="Datumstatusvoorblad"/>
      </w:pPr>
      <w:r>
        <w:t>Publicatiedatum:</w:t>
      </w:r>
      <w:r>
        <w:tab/>
      </w:r>
      <w:r w:rsidR="001C4C50">
        <w:tab/>
      </w:r>
      <w:r w:rsidR="00906A01">
        <w:t>31-08-2022</w:t>
      </w:r>
    </w:p>
    <w:p w14:paraId="5D77545F" w14:textId="6EB2395B" w:rsidR="00EF38F4" w:rsidRDefault="00EF38F4" w:rsidP="00EF38F4">
      <w:pPr>
        <w:pStyle w:val="Datumstatusvoorblad"/>
      </w:pPr>
      <w:r>
        <w:t>Status:</w:t>
      </w:r>
      <w:r>
        <w:tab/>
      </w:r>
      <w:r>
        <w:tab/>
      </w:r>
      <w:r>
        <w:tab/>
      </w:r>
      <w:r>
        <w:tab/>
      </w:r>
      <w:r>
        <w:tab/>
      </w:r>
      <w:r w:rsidR="00906A01">
        <w:t>Definitief</w:t>
      </w:r>
    </w:p>
    <w:p w14:paraId="45ECB639" w14:textId="180738DE" w:rsidR="00EF38F4" w:rsidRPr="00B14C5A" w:rsidRDefault="00EF38F4" w:rsidP="00EF38F4">
      <w:pPr>
        <w:pStyle w:val="Datumstatusvoorblad"/>
      </w:pPr>
      <w:r>
        <w:tab/>
      </w:r>
      <w:r>
        <w:tab/>
      </w:r>
    </w:p>
    <w:p w14:paraId="25179043" w14:textId="77777777" w:rsidR="00EF38F4" w:rsidRPr="00B14C5A" w:rsidRDefault="00EF38F4" w:rsidP="00EF38F4">
      <w:pPr>
        <w:pStyle w:val="Datumstatusvoorblad"/>
        <w:rPr>
          <w:bCs/>
          <w:sz w:val="24"/>
        </w:rPr>
      </w:pPr>
      <w:r w:rsidRPr="00B14C5A">
        <w:rPr>
          <w:bCs/>
          <w:sz w:val="24"/>
        </w:rPr>
        <w:t xml:space="preserve"> </w:t>
      </w:r>
    </w:p>
    <w:p w14:paraId="14060EDE" w14:textId="77777777" w:rsidR="00EF38F4" w:rsidRPr="00990CD0" w:rsidRDefault="00EF38F4" w:rsidP="00EF38F4"/>
    <w:p w14:paraId="47751AC9" w14:textId="77777777" w:rsidR="00EF38F4" w:rsidRPr="00DC5309" w:rsidRDefault="00EF38F4" w:rsidP="00B1246E">
      <w:pPr>
        <w:pStyle w:val="Kop1"/>
        <w:numPr>
          <w:ilvl w:val="0"/>
          <w:numId w:val="0"/>
        </w:numPr>
      </w:pPr>
      <w:r w:rsidRPr="00990CD0">
        <w:br w:type="page"/>
      </w:r>
      <w:bookmarkStart w:id="0" w:name="_Toc112758952"/>
      <w:r w:rsidRPr="00DC5309">
        <w:lastRenderedPageBreak/>
        <w:t>Inhoudsopgave</w:t>
      </w:r>
      <w:bookmarkEnd w:id="0"/>
    </w:p>
    <w:p w14:paraId="72917D70" w14:textId="77777777" w:rsidR="00EF38F4" w:rsidRPr="008A2E85" w:rsidRDefault="00EF38F4" w:rsidP="00EF38F4"/>
    <w:p w14:paraId="753681CE" w14:textId="018B1CF4" w:rsidR="001225FE" w:rsidRDefault="00EF38F4">
      <w:pPr>
        <w:pStyle w:val="Inhopg1"/>
        <w:tabs>
          <w:tab w:val="right" w:leader="dot" w:pos="7519"/>
        </w:tabs>
        <w:rPr>
          <w:rFonts w:asciiTheme="minorHAnsi" w:eastAsiaTheme="minorEastAsia" w:hAnsiTheme="minorHAnsi" w:cstheme="minorBidi"/>
          <w:noProof/>
          <w:kern w:val="0"/>
          <w:sz w:val="22"/>
          <w:szCs w:val="22"/>
          <w:lang w:eastAsia="nl-NL"/>
        </w:rPr>
      </w:pPr>
      <w:r>
        <w:rPr>
          <w:b/>
          <w:sz w:val="22"/>
        </w:rPr>
        <w:fldChar w:fldCharType="begin"/>
      </w:r>
      <w:r>
        <w:rPr>
          <w:b/>
          <w:sz w:val="22"/>
        </w:rPr>
        <w:instrText xml:space="preserve"> TOC \o "1-3" </w:instrText>
      </w:r>
      <w:r>
        <w:rPr>
          <w:b/>
          <w:sz w:val="22"/>
        </w:rPr>
        <w:fldChar w:fldCharType="separate"/>
      </w:r>
      <w:r w:rsidR="001225FE">
        <w:rPr>
          <w:noProof/>
        </w:rPr>
        <w:t>Inhoudsopgave</w:t>
      </w:r>
      <w:r w:rsidR="001225FE">
        <w:rPr>
          <w:noProof/>
        </w:rPr>
        <w:tab/>
      </w:r>
      <w:r w:rsidR="001225FE">
        <w:rPr>
          <w:noProof/>
        </w:rPr>
        <w:fldChar w:fldCharType="begin"/>
      </w:r>
      <w:r w:rsidR="001225FE">
        <w:rPr>
          <w:noProof/>
        </w:rPr>
        <w:instrText xml:space="preserve"> PAGEREF _Toc112758952 \h </w:instrText>
      </w:r>
      <w:r w:rsidR="001225FE">
        <w:rPr>
          <w:noProof/>
        </w:rPr>
      </w:r>
      <w:r w:rsidR="001225FE">
        <w:rPr>
          <w:noProof/>
        </w:rPr>
        <w:fldChar w:fldCharType="separate"/>
      </w:r>
      <w:r w:rsidR="001225FE">
        <w:rPr>
          <w:noProof/>
        </w:rPr>
        <w:t>2</w:t>
      </w:r>
      <w:r w:rsidR="001225FE">
        <w:rPr>
          <w:noProof/>
        </w:rPr>
        <w:fldChar w:fldCharType="end"/>
      </w:r>
    </w:p>
    <w:p w14:paraId="471EAA0E" w14:textId="18E8AC9A" w:rsidR="001225FE" w:rsidRDefault="001225FE">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1</w:t>
      </w:r>
      <w:r>
        <w:rPr>
          <w:rFonts w:asciiTheme="minorHAnsi" w:eastAsiaTheme="minorEastAsia" w:hAnsiTheme="minorHAnsi" w:cstheme="minorBidi"/>
          <w:noProof/>
          <w:kern w:val="0"/>
          <w:sz w:val="22"/>
          <w:szCs w:val="22"/>
          <w:lang w:eastAsia="nl-NL"/>
        </w:rPr>
        <w:tab/>
      </w:r>
      <w:r>
        <w:rPr>
          <w:noProof/>
        </w:rPr>
        <w:t>Inleiding</w:t>
      </w:r>
      <w:r>
        <w:rPr>
          <w:noProof/>
        </w:rPr>
        <w:tab/>
      </w:r>
      <w:r>
        <w:rPr>
          <w:noProof/>
        </w:rPr>
        <w:fldChar w:fldCharType="begin"/>
      </w:r>
      <w:r>
        <w:rPr>
          <w:noProof/>
        </w:rPr>
        <w:instrText xml:space="preserve"> PAGEREF _Toc112758953 \h </w:instrText>
      </w:r>
      <w:r>
        <w:rPr>
          <w:noProof/>
        </w:rPr>
      </w:r>
      <w:r>
        <w:rPr>
          <w:noProof/>
        </w:rPr>
        <w:fldChar w:fldCharType="separate"/>
      </w:r>
      <w:r>
        <w:rPr>
          <w:noProof/>
        </w:rPr>
        <w:t>3</w:t>
      </w:r>
      <w:r>
        <w:rPr>
          <w:noProof/>
        </w:rPr>
        <w:fldChar w:fldCharType="end"/>
      </w:r>
    </w:p>
    <w:p w14:paraId="7E6EBC6A" w14:textId="71E9858A"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1.1</w:t>
      </w:r>
      <w:r>
        <w:rPr>
          <w:rFonts w:asciiTheme="minorHAnsi" w:eastAsiaTheme="minorEastAsia" w:hAnsiTheme="minorHAnsi" w:cstheme="minorBidi"/>
          <w:noProof/>
          <w:kern w:val="0"/>
          <w:sz w:val="22"/>
          <w:szCs w:val="22"/>
          <w:lang w:eastAsia="nl-NL"/>
        </w:rPr>
        <w:tab/>
      </w:r>
      <w:r>
        <w:rPr>
          <w:noProof/>
        </w:rPr>
        <w:t>Beschrijving toekomstige opdracht en doelstelling marktraadpleging</w:t>
      </w:r>
      <w:r>
        <w:rPr>
          <w:noProof/>
        </w:rPr>
        <w:tab/>
      </w:r>
      <w:r>
        <w:rPr>
          <w:noProof/>
        </w:rPr>
        <w:fldChar w:fldCharType="begin"/>
      </w:r>
      <w:r>
        <w:rPr>
          <w:noProof/>
        </w:rPr>
        <w:instrText xml:space="preserve"> PAGEREF _Toc112758954 \h </w:instrText>
      </w:r>
      <w:r>
        <w:rPr>
          <w:noProof/>
        </w:rPr>
      </w:r>
      <w:r>
        <w:rPr>
          <w:noProof/>
        </w:rPr>
        <w:fldChar w:fldCharType="separate"/>
      </w:r>
      <w:r>
        <w:rPr>
          <w:noProof/>
        </w:rPr>
        <w:t>3</w:t>
      </w:r>
      <w:r>
        <w:rPr>
          <w:noProof/>
        </w:rPr>
        <w:fldChar w:fldCharType="end"/>
      </w:r>
    </w:p>
    <w:p w14:paraId="793F2CD5" w14:textId="072D6995"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1.2</w:t>
      </w:r>
      <w:r>
        <w:rPr>
          <w:rFonts w:asciiTheme="minorHAnsi" w:eastAsiaTheme="minorEastAsia" w:hAnsiTheme="minorHAnsi" w:cstheme="minorBidi"/>
          <w:noProof/>
          <w:kern w:val="0"/>
          <w:sz w:val="22"/>
          <w:szCs w:val="22"/>
          <w:lang w:eastAsia="nl-NL"/>
        </w:rPr>
        <w:tab/>
      </w:r>
      <w:r>
        <w:rPr>
          <w:noProof/>
        </w:rPr>
        <w:t>Organisatie</w:t>
      </w:r>
      <w:r>
        <w:rPr>
          <w:noProof/>
        </w:rPr>
        <w:tab/>
      </w:r>
      <w:r>
        <w:rPr>
          <w:noProof/>
        </w:rPr>
        <w:fldChar w:fldCharType="begin"/>
      </w:r>
      <w:r>
        <w:rPr>
          <w:noProof/>
        </w:rPr>
        <w:instrText xml:space="preserve"> PAGEREF _Toc112758955 \h </w:instrText>
      </w:r>
      <w:r>
        <w:rPr>
          <w:noProof/>
        </w:rPr>
      </w:r>
      <w:r>
        <w:rPr>
          <w:noProof/>
        </w:rPr>
        <w:fldChar w:fldCharType="separate"/>
      </w:r>
      <w:r>
        <w:rPr>
          <w:noProof/>
        </w:rPr>
        <w:t>3</w:t>
      </w:r>
      <w:r>
        <w:rPr>
          <w:noProof/>
        </w:rPr>
        <w:fldChar w:fldCharType="end"/>
      </w:r>
    </w:p>
    <w:p w14:paraId="07A7F12D" w14:textId="28CF3699"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1.3</w:t>
      </w:r>
      <w:r>
        <w:rPr>
          <w:rFonts w:asciiTheme="minorHAnsi" w:eastAsiaTheme="minorEastAsia" w:hAnsiTheme="minorHAnsi" w:cstheme="minorBidi"/>
          <w:noProof/>
          <w:kern w:val="0"/>
          <w:sz w:val="22"/>
          <w:szCs w:val="22"/>
          <w:lang w:eastAsia="nl-NL"/>
        </w:rPr>
        <w:tab/>
      </w:r>
      <w:r>
        <w:rPr>
          <w:noProof/>
        </w:rPr>
        <w:t>Huidige situatie</w:t>
      </w:r>
      <w:r>
        <w:rPr>
          <w:noProof/>
        </w:rPr>
        <w:tab/>
      </w:r>
      <w:r>
        <w:rPr>
          <w:noProof/>
        </w:rPr>
        <w:fldChar w:fldCharType="begin"/>
      </w:r>
      <w:r>
        <w:rPr>
          <w:noProof/>
        </w:rPr>
        <w:instrText xml:space="preserve"> PAGEREF _Toc112758956 \h </w:instrText>
      </w:r>
      <w:r>
        <w:rPr>
          <w:noProof/>
        </w:rPr>
      </w:r>
      <w:r>
        <w:rPr>
          <w:noProof/>
        </w:rPr>
        <w:fldChar w:fldCharType="separate"/>
      </w:r>
      <w:r>
        <w:rPr>
          <w:noProof/>
        </w:rPr>
        <w:t>3</w:t>
      </w:r>
      <w:r>
        <w:rPr>
          <w:noProof/>
        </w:rPr>
        <w:fldChar w:fldCharType="end"/>
      </w:r>
    </w:p>
    <w:p w14:paraId="50DC0052" w14:textId="1133AB97"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1.4</w:t>
      </w:r>
      <w:r>
        <w:rPr>
          <w:rFonts w:asciiTheme="minorHAnsi" w:eastAsiaTheme="minorEastAsia" w:hAnsiTheme="minorHAnsi" w:cstheme="minorBidi"/>
          <w:noProof/>
          <w:kern w:val="0"/>
          <w:sz w:val="22"/>
          <w:szCs w:val="22"/>
          <w:lang w:eastAsia="nl-NL"/>
        </w:rPr>
        <w:tab/>
      </w:r>
      <w:r>
        <w:rPr>
          <w:noProof/>
        </w:rPr>
        <w:t>Gevraagde Audiovisuele middelen en Diensten</w:t>
      </w:r>
      <w:r>
        <w:rPr>
          <w:noProof/>
        </w:rPr>
        <w:tab/>
      </w:r>
      <w:r>
        <w:rPr>
          <w:noProof/>
        </w:rPr>
        <w:fldChar w:fldCharType="begin"/>
      </w:r>
      <w:r>
        <w:rPr>
          <w:noProof/>
        </w:rPr>
        <w:instrText xml:space="preserve"> PAGEREF _Toc112758957 \h </w:instrText>
      </w:r>
      <w:r>
        <w:rPr>
          <w:noProof/>
        </w:rPr>
      </w:r>
      <w:r>
        <w:rPr>
          <w:noProof/>
        </w:rPr>
        <w:fldChar w:fldCharType="separate"/>
      </w:r>
      <w:r>
        <w:rPr>
          <w:noProof/>
        </w:rPr>
        <w:t>4</w:t>
      </w:r>
      <w:r>
        <w:rPr>
          <w:noProof/>
        </w:rPr>
        <w:fldChar w:fldCharType="end"/>
      </w:r>
    </w:p>
    <w:p w14:paraId="230533BD" w14:textId="70A1DC46"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1.5</w:t>
      </w:r>
      <w:r>
        <w:rPr>
          <w:rFonts w:asciiTheme="minorHAnsi" w:eastAsiaTheme="minorEastAsia" w:hAnsiTheme="minorHAnsi" w:cstheme="minorBidi"/>
          <w:noProof/>
          <w:kern w:val="0"/>
          <w:sz w:val="22"/>
          <w:szCs w:val="22"/>
          <w:lang w:eastAsia="nl-NL"/>
        </w:rPr>
        <w:tab/>
      </w:r>
      <w:r>
        <w:rPr>
          <w:noProof/>
        </w:rPr>
        <w:t>Buiten scope</w:t>
      </w:r>
      <w:r>
        <w:rPr>
          <w:noProof/>
        </w:rPr>
        <w:tab/>
      </w:r>
      <w:r>
        <w:rPr>
          <w:noProof/>
        </w:rPr>
        <w:fldChar w:fldCharType="begin"/>
      </w:r>
      <w:r>
        <w:rPr>
          <w:noProof/>
        </w:rPr>
        <w:instrText xml:space="preserve"> PAGEREF _Toc112758958 \h </w:instrText>
      </w:r>
      <w:r>
        <w:rPr>
          <w:noProof/>
        </w:rPr>
      </w:r>
      <w:r>
        <w:rPr>
          <w:noProof/>
        </w:rPr>
        <w:fldChar w:fldCharType="separate"/>
      </w:r>
      <w:r>
        <w:rPr>
          <w:noProof/>
        </w:rPr>
        <w:t>4</w:t>
      </w:r>
      <w:r>
        <w:rPr>
          <w:noProof/>
        </w:rPr>
        <w:fldChar w:fldCharType="end"/>
      </w:r>
    </w:p>
    <w:p w14:paraId="199EAD5C" w14:textId="7F4A99CA" w:rsidR="001225FE" w:rsidRDefault="001225FE">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2</w:t>
      </w:r>
      <w:r>
        <w:rPr>
          <w:rFonts w:asciiTheme="minorHAnsi" w:eastAsiaTheme="minorEastAsia" w:hAnsiTheme="minorHAnsi" w:cstheme="minorBidi"/>
          <w:noProof/>
          <w:kern w:val="0"/>
          <w:sz w:val="22"/>
          <w:szCs w:val="22"/>
          <w:lang w:eastAsia="nl-NL"/>
        </w:rPr>
        <w:tab/>
      </w:r>
      <w:r>
        <w:rPr>
          <w:noProof/>
        </w:rPr>
        <w:t>Procedure marktraadpleging</w:t>
      </w:r>
      <w:r>
        <w:rPr>
          <w:noProof/>
        </w:rPr>
        <w:tab/>
      </w:r>
      <w:r>
        <w:rPr>
          <w:noProof/>
        </w:rPr>
        <w:fldChar w:fldCharType="begin"/>
      </w:r>
      <w:r>
        <w:rPr>
          <w:noProof/>
        </w:rPr>
        <w:instrText xml:space="preserve"> PAGEREF _Toc112758959 \h </w:instrText>
      </w:r>
      <w:r>
        <w:rPr>
          <w:noProof/>
        </w:rPr>
      </w:r>
      <w:r>
        <w:rPr>
          <w:noProof/>
        </w:rPr>
        <w:fldChar w:fldCharType="separate"/>
      </w:r>
      <w:r>
        <w:rPr>
          <w:noProof/>
        </w:rPr>
        <w:t>6</w:t>
      </w:r>
      <w:r>
        <w:rPr>
          <w:noProof/>
        </w:rPr>
        <w:fldChar w:fldCharType="end"/>
      </w:r>
    </w:p>
    <w:p w14:paraId="776D51C6" w14:textId="0F41F975"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2.1</w:t>
      </w:r>
      <w:r>
        <w:rPr>
          <w:rFonts w:asciiTheme="minorHAnsi" w:eastAsiaTheme="minorEastAsia" w:hAnsiTheme="minorHAnsi" w:cstheme="minorBidi"/>
          <w:noProof/>
          <w:kern w:val="0"/>
          <w:sz w:val="22"/>
          <w:szCs w:val="22"/>
          <w:lang w:eastAsia="nl-NL"/>
        </w:rPr>
        <w:tab/>
      </w:r>
      <w:r>
        <w:rPr>
          <w:noProof/>
        </w:rPr>
        <w:t>Algemeen</w:t>
      </w:r>
      <w:r>
        <w:rPr>
          <w:noProof/>
        </w:rPr>
        <w:tab/>
      </w:r>
      <w:r>
        <w:rPr>
          <w:noProof/>
        </w:rPr>
        <w:fldChar w:fldCharType="begin"/>
      </w:r>
      <w:r>
        <w:rPr>
          <w:noProof/>
        </w:rPr>
        <w:instrText xml:space="preserve"> PAGEREF _Toc112758960 \h </w:instrText>
      </w:r>
      <w:r>
        <w:rPr>
          <w:noProof/>
        </w:rPr>
      </w:r>
      <w:r>
        <w:rPr>
          <w:noProof/>
        </w:rPr>
        <w:fldChar w:fldCharType="separate"/>
      </w:r>
      <w:r>
        <w:rPr>
          <w:noProof/>
        </w:rPr>
        <w:t>6</w:t>
      </w:r>
      <w:r>
        <w:rPr>
          <w:noProof/>
        </w:rPr>
        <w:fldChar w:fldCharType="end"/>
      </w:r>
    </w:p>
    <w:p w14:paraId="37E71157" w14:textId="6697759D"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2.2</w:t>
      </w:r>
      <w:r>
        <w:rPr>
          <w:rFonts w:asciiTheme="minorHAnsi" w:eastAsiaTheme="minorEastAsia" w:hAnsiTheme="minorHAnsi" w:cstheme="minorBidi"/>
          <w:noProof/>
          <w:kern w:val="0"/>
          <w:sz w:val="22"/>
          <w:szCs w:val="22"/>
          <w:lang w:eastAsia="nl-NL"/>
        </w:rPr>
        <w:tab/>
      </w:r>
      <w:r>
        <w:rPr>
          <w:noProof/>
        </w:rPr>
        <w:t>Communicatie en indienen antwoorden marktraadpleging</w:t>
      </w:r>
      <w:r>
        <w:rPr>
          <w:noProof/>
        </w:rPr>
        <w:tab/>
      </w:r>
      <w:r>
        <w:rPr>
          <w:noProof/>
        </w:rPr>
        <w:fldChar w:fldCharType="begin"/>
      </w:r>
      <w:r>
        <w:rPr>
          <w:noProof/>
        </w:rPr>
        <w:instrText xml:space="preserve"> PAGEREF _Toc112758961 \h </w:instrText>
      </w:r>
      <w:r>
        <w:rPr>
          <w:noProof/>
        </w:rPr>
      </w:r>
      <w:r>
        <w:rPr>
          <w:noProof/>
        </w:rPr>
        <w:fldChar w:fldCharType="separate"/>
      </w:r>
      <w:r>
        <w:rPr>
          <w:noProof/>
        </w:rPr>
        <w:t>6</w:t>
      </w:r>
      <w:r>
        <w:rPr>
          <w:noProof/>
        </w:rPr>
        <w:fldChar w:fldCharType="end"/>
      </w:r>
    </w:p>
    <w:p w14:paraId="36910C8D" w14:textId="0C1B648F"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2.3</w:t>
      </w:r>
      <w:r>
        <w:rPr>
          <w:rFonts w:asciiTheme="minorHAnsi" w:eastAsiaTheme="minorEastAsia" w:hAnsiTheme="minorHAnsi" w:cstheme="minorBidi"/>
          <w:noProof/>
          <w:kern w:val="0"/>
          <w:sz w:val="22"/>
          <w:szCs w:val="22"/>
          <w:lang w:eastAsia="nl-NL"/>
        </w:rPr>
        <w:tab/>
      </w:r>
      <w:r>
        <w:rPr>
          <w:noProof/>
        </w:rPr>
        <w:t>Planning</w:t>
      </w:r>
      <w:r>
        <w:rPr>
          <w:noProof/>
        </w:rPr>
        <w:tab/>
      </w:r>
      <w:r>
        <w:rPr>
          <w:noProof/>
        </w:rPr>
        <w:fldChar w:fldCharType="begin"/>
      </w:r>
      <w:r>
        <w:rPr>
          <w:noProof/>
        </w:rPr>
        <w:instrText xml:space="preserve"> PAGEREF _Toc112758962 \h </w:instrText>
      </w:r>
      <w:r>
        <w:rPr>
          <w:noProof/>
        </w:rPr>
      </w:r>
      <w:r>
        <w:rPr>
          <w:noProof/>
        </w:rPr>
        <w:fldChar w:fldCharType="separate"/>
      </w:r>
      <w:r>
        <w:rPr>
          <w:noProof/>
        </w:rPr>
        <w:t>6</w:t>
      </w:r>
      <w:r>
        <w:rPr>
          <w:noProof/>
        </w:rPr>
        <w:fldChar w:fldCharType="end"/>
      </w:r>
    </w:p>
    <w:p w14:paraId="759B3DCF" w14:textId="610BC23F"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2.4</w:t>
      </w:r>
      <w:r>
        <w:rPr>
          <w:rFonts w:asciiTheme="minorHAnsi" w:eastAsiaTheme="minorEastAsia" w:hAnsiTheme="minorHAnsi" w:cstheme="minorBidi"/>
          <w:noProof/>
          <w:kern w:val="0"/>
          <w:sz w:val="22"/>
          <w:szCs w:val="22"/>
          <w:lang w:eastAsia="nl-NL"/>
        </w:rPr>
        <w:tab/>
      </w:r>
      <w:r>
        <w:rPr>
          <w:noProof/>
        </w:rPr>
        <w:t>Vragen over de marktraadpleging</w:t>
      </w:r>
      <w:r>
        <w:rPr>
          <w:noProof/>
        </w:rPr>
        <w:tab/>
      </w:r>
      <w:r>
        <w:rPr>
          <w:noProof/>
        </w:rPr>
        <w:fldChar w:fldCharType="begin"/>
      </w:r>
      <w:r>
        <w:rPr>
          <w:noProof/>
        </w:rPr>
        <w:instrText xml:space="preserve"> PAGEREF _Toc112758963 \h </w:instrText>
      </w:r>
      <w:r>
        <w:rPr>
          <w:noProof/>
        </w:rPr>
      </w:r>
      <w:r>
        <w:rPr>
          <w:noProof/>
        </w:rPr>
        <w:fldChar w:fldCharType="separate"/>
      </w:r>
      <w:r>
        <w:rPr>
          <w:noProof/>
        </w:rPr>
        <w:t>6</w:t>
      </w:r>
      <w:r>
        <w:rPr>
          <w:noProof/>
        </w:rPr>
        <w:fldChar w:fldCharType="end"/>
      </w:r>
    </w:p>
    <w:p w14:paraId="5F9F1E11" w14:textId="6208CA57"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2.5</w:t>
      </w:r>
      <w:r>
        <w:rPr>
          <w:rFonts w:asciiTheme="minorHAnsi" w:eastAsiaTheme="minorEastAsia" w:hAnsiTheme="minorHAnsi" w:cstheme="minorBidi"/>
          <w:noProof/>
          <w:kern w:val="0"/>
          <w:sz w:val="22"/>
          <w:szCs w:val="22"/>
          <w:lang w:eastAsia="nl-NL"/>
        </w:rPr>
        <w:tab/>
      </w:r>
      <w:r>
        <w:rPr>
          <w:noProof/>
        </w:rPr>
        <w:t>Aanvullende voorstellen</w:t>
      </w:r>
      <w:r>
        <w:rPr>
          <w:noProof/>
        </w:rPr>
        <w:tab/>
      </w:r>
      <w:r>
        <w:rPr>
          <w:noProof/>
        </w:rPr>
        <w:fldChar w:fldCharType="begin"/>
      </w:r>
      <w:r>
        <w:rPr>
          <w:noProof/>
        </w:rPr>
        <w:instrText xml:space="preserve"> PAGEREF _Toc112758964 \h </w:instrText>
      </w:r>
      <w:r>
        <w:rPr>
          <w:noProof/>
        </w:rPr>
      </w:r>
      <w:r>
        <w:rPr>
          <w:noProof/>
        </w:rPr>
        <w:fldChar w:fldCharType="separate"/>
      </w:r>
      <w:r>
        <w:rPr>
          <w:noProof/>
        </w:rPr>
        <w:t>6</w:t>
      </w:r>
      <w:r>
        <w:rPr>
          <w:noProof/>
        </w:rPr>
        <w:fldChar w:fldCharType="end"/>
      </w:r>
    </w:p>
    <w:p w14:paraId="7651535B" w14:textId="7AF48D68"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2.6</w:t>
      </w:r>
      <w:r>
        <w:rPr>
          <w:rFonts w:asciiTheme="minorHAnsi" w:eastAsiaTheme="minorEastAsia" w:hAnsiTheme="minorHAnsi" w:cstheme="minorBidi"/>
          <w:noProof/>
          <w:kern w:val="0"/>
          <w:sz w:val="22"/>
          <w:szCs w:val="22"/>
          <w:lang w:eastAsia="nl-NL"/>
        </w:rPr>
        <w:tab/>
      </w:r>
      <w:r>
        <w:rPr>
          <w:noProof/>
        </w:rPr>
        <w:t>Resultaten van de marktraadpleging</w:t>
      </w:r>
      <w:r>
        <w:rPr>
          <w:noProof/>
        </w:rPr>
        <w:tab/>
      </w:r>
      <w:r>
        <w:rPr>
          <w:noProof/>
        </w:rPr>
        <w:fldChar w:fldCharType="begin"/>
      </w:r>
      <w:r>
        <w:rPr>
          <w:noProof/>
        </w:rPr>
        <w:instrText xml:space="preserve"> PAGEREF _Toc112758965 \h </w:instrText>
      </w:r>
      <w:r>
        <w:rPr>
          <w:noProof/>
        </w:rPr>
      </w:r>
      <w:r>
        <w:rPr>
          <w:noProof/>
        </w:rPr>
        <w:fldChar w:fldCharType="separate"/>
      </w:r>
      <w:r>
        <w:rPr>
          <w:noProof/>
        </w:rPr>
        <w:t>6</w:t>
      </w:r>
      <w:r>
        <w:rPr>
          <w:noProof/>
        </w:rPr>
        <w:fldChar w:fldCharType="end"/>
      </w:r>
    </w:p>
    <w:p w14:paraId="28F7BA74" w14:textId="792809D0"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2.7</w:t>
      </w:r>
      <w:r>
        <w:rPr>
          <w:rFonts w:asciiTheme="minorHAnsi" w:eastAsiaTheme="minorEastAsia" w:hAnsiTheme="minorHAnsi" w:cstheme="minorBidi"/>
          <w:noProof/>
          <w:kern w:val="0"/>
          <w:sz w:val="22"/>
          <w:szCs w:val="22"/>
          <w:lang w:eastAsia="nl-NL"/>
        </w:rPr>
        <w:tab/>
      </w:r>
      <w:r>
        <w:rPr>
          <w:noProof/>
        </w:rPr>
        <w:t>Rechtsverhouding</w:t>
      </w:r>
      <w:r>
        <w:rPr>
          <w:noProof/>
        </w:rPr>
        <w:tab/>
      </w:r>
      <w:r>
        <w:rPr>
          <w:noProof/>
        </w:rPr>
        <w:fldChar w:fldCharType="begin"/>
      </w:r>
      <w:r>
        <w:rPr>
          <w:noProof/>
        </w:rPr>
        <w:instrText xml:space="preserve"> PAGEREF _Toc112758966 \h </w:instrText>
      </w:r>
      <w:r>
        <w:rPr>
          <w:noProof/>
        </w:rPr>
      </w:r>
      <w:r>
        <w:rPr>
          <w:noProof/>
        </w:rPr>
        <w:fldChar w:fldCharType="separate"/>
      </w:r>
      <w:r>
        <w:rPr>
          <w:noProof/>
        </w:rPr>
        <w:t>7</w:t>
      </w:r>
      <w:r>
        <w:rPr>
          <w:noProof/>
        </w:rPr>
        <w:fldChar w:fldCharType="end"/>
      </w:r>
    </w:p>
    <w:p w14:paraId="42B8B94D" w14:textId="6BEBA0B5" w:rsidR="001225FE" w:rsidRDefault="001225FE">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2.8</w:t>
      </w:r>
      <w:r>
        <w:rPr>
          <w:rFonts w:asciiTheme="minorHAnsi" w:eastAsiaTheme="minorEastAsia" w:hAnsiTheme="minorHAnsi" w:cstheme="minorBidi"/>
          <w:noProof/>
          <w:kern w:val="0"/>
          <w:sz w:val="22"/>
          <w:szCs w:val="22"/>
          <w:lang w:eastAsia="nl-NL"/>
        </w:rPr>
        <w:tab/>
      </w:r>
      <w:r>
        <w:rPr>
          <w:noProof/>
        </w:rPr>
        <w:t>Gesprekken</w:t>
      </w:r>
      <w:r>
        <w:rPr>
          <w:noProof/>
        </w:rPr>
        <w:tab/>
      </w:r>
      <w:r>
        <w:rPr>
          <w:noProof/>
        </w:rPr>
        <w:fldChar w:fldCharType="begin"/>
      </w:r>
      <w:r>
        <w:rPr>
          <w:noProof/>
        </w:rPr>
        <w:instrText xml:space="preserve"> PAGEREF _Toc112758967 \h </w:instrText>
      </w:r>
      <w:r>
        <w:rPr>
          <w:noProof/>
        </w:rPr>
      </w:r>
      <w:r>
        <w:rPr>
          <w:noProof/>
        </w:rPr>
        <w:fldChar w:fldCharType="separate"/>
      </w:r>
      <w:r>
        <w:rPr>
          <w:noProof/>
        </w:rPr>
        <w:t>7</w:t>
      </w:r>
      <w:r>
        <w:rPr>
          <w:noProof/>
        </w:rPr>
        <w:fldChar w:fldCharType="end"/>
      </w:r>
    </w:p>
    <w:p w14:paraId="43A98B8D" w14:textId="7C99A1AE" w:rsidR="001225FE" w:rsidRDefault="001225FE">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3</w:t>
      </w:r>
      <w:r>
        <w:rPr>
          <w:rFonts w:asciiTheme="minorHAnsi" w:eastAsiaTheme="minorEastAsia" w:hAnsiTheme="minorHAnsi" w:cstheme="minorBidi"/>
          <w:noProof/>
          <w:kern w:val="0"/>
          <w:sz w:val="22"/>
          <w:szCs w:val="22"/>
          <w:lang w:eastAsia="nl-NL"/>
        </w:rPr>
        <w:tab/>
      </w:r>
      <w:r>
        <w:rPr>
          <w:noProof/>
        </w:rPr>
        <w:t>Informatieaanvraag</w:t>
      </w:r>
      <w:r>
        <w:rPr>
          <w:noProof/>
        </w:rPr>
        <w:tab/>
      </w:r>
      <w:r>
        <w:rPr>
          <w:noProof/>
        </w:rPr>
        <w:fldChar w:fldCharType="begin"/>
      </w:r>
      <w:r>
        <w:rPr>
          <w:noProof/>
        </w:rPr>
        <w:instrText xml:space="preserve"> PAGEREF _Toc112758968 \h </w:instrText>
      </w:r>
      <w:r>
        <w:rPr>
          <w:noProof/>
        </w:rPr>
      </w:r>
      <w:r>
        <w:rPr>
          <w:noProof/>
        </w:rPr>
        <w:fldChar w:fldCharType="separate"/>
      </w:r>
      <w:r>
        <w:rPr>
          <w:noProof/>
        </w:rPr>
        <w:t>8</w:t>
      </w:r>
      <w:r>
        <w:rPr>
          <w:noProof/>
        </w:rPr>
        <w:fldChar w:fldCharType="end"/>
      </w:r>
    </w:p>
    <w:p w14:paraId="46FCBF2A" w14:textId="5A5B6C20" w:rsidR="00EF38F4" w:rsidRPr="008A2E85" w:rsidRDefault="00EF38F4" w:rsidP="00193AC4">
      <w:r>
        <w:rPr>
          <w:b/>
          <w:sz w:val="22"/>
        </w:rPr>
        <w:fldChar w:fldCharType="end"/>
      </w:r>
      <w:r w:rsidR="00193AC4" w:rsidRPr="008A2E85">
        <w:t xml:space="preserve"> </w:t>
      </w:r>
    </w:p>
    <w:p w14:paraId="693E9B80" w14:textId="77777777" w:rsidR="00EF38F4" w:rsidRPr="008A2E85" w:rsidRDefault="00EF38F4" w:rsidP="00EF38F4"/>
    <w:p w14:paraId="21E07743" w14:textId="77777777" w:rsidR="00EF38F4" w:rsidRPr="00DC5309" w:rsidRDefault="00EF38F4" w:rsidP="000A0296">
      <w:pPr>
        <w:pStyle w:val="Kop1"/>
      </w:pPr>
      <w:r w:rsidRPr="00DC5309">
        <w:br w:type="page"/>
      </w:r>
      <w:bookmarkStart w:id="1" w:name="_Toc112758953"/>
      <w:r>
        <w:lastRenderedPageBreak/>
        <w:t>Inleiding</w:t>
      </w:r>
      <w:bookmarkEnd w:id="1"/>
    </w:p>
    <w:p w14:paraId="3B4BFF2F" w14:textId="77777777" w:rsidR="00EF38F4" w:rsidRDefault="00AE259F" w:rsidP="00EF38F4">
      <w:pPr>
        <w:pStyle w:val="Kop2"/>
        <w:tabs>
          <w:tab w:val="left" w:pos="540"/>
        </w:tabs>
        <w:ind w:hanging="936"/>
      </w:pPr>
      <w:bookmarkStart w:id="2" w:name="_Toc112758954"/>
      <w:bookmarkStart w:id="3" w:name="_Toc520085585"/>
      <w:bookmarkStart w:id="4" w:name="_Toc520085625"/>
      <w:r>
        <w:t>Beschrijving toekomstige opdracht en d</w:t>
      </w:r>
      <w:r w:rsidR="00EF38F4">
        <w:t xml:space="preserve">oelstelling </w:t>
      </w:r>
      <w:r w:rsidR="003E6A23">
        <w:t>marktraadpleging</w:t>
      </w:r>
      <w:bookmarkEnd w:id="2"/>
    </w:p>
    <w:p w14:paraId="6D89909A" w14:textId="1899080A" w:rsidR="00A1153B" w:rsidRDefault="00A1153B" w:rsidP="00EF38F4">
      <w:r>
        <w:t xml:space="preserve">Met deze marktraadpleging wil </w:t>
      </w:r>
      <w:r w:rsidR="003740BC">
        <w:t xml:space="preserve">het </w:t>
      </w:r>
      <w:r w:rsidR="003740BC" w:rsidRPr="00E16D99">
        <w:rPr>
          <w:color w:val="000000" w:themeColor="text1"/>
          <w:szCs w:val="18"/>
        </w:rPr>
        <w:t xml:space="preserve">Inkoop Uitvoering Centrum van </w:t>
      </w:r>
      <w:r w:rsidR="003740BC">
        <w:rPr>
          <w:color w:val="000000" w:themeColor="text1"/>
          <w:szCs w:val="18"/>
        </w:rPr>
        <w:t>het ministerie van Economische Zaken en Klimaat</w:t>
      </w:r>
      <w:r w:rsidR="003740BC">
        <w:t xml:space="preserve"> </w:t>
      </w:r>
      <w:r>
        <w:t>informatie ontvangen ten aanzien van</w:t>
      </w:r>
      <w:r w:rsidR="007B34BD">
        <w:t xml:space="preserve"> de voorgenomen aanschaf van </w:t>
      </w:r>
      <w:r w:rsidR="002C6B2C">
        <w:t xml:space="preserve">Audiovisuele middelen </w:t>
      </w:r>
      <w:r w:rsidR="003B0D12">
        <w:t xml:space="preserve">(AV-middelen) </w:t>
      </w:r>
      <w:r w:rsidR="002C6B2C">
        <w:t xml:space="preserve">en optionele </w:t>
      </w:r>
      <w:r w:rsidR="003740BC">
        <w:t>d</w:t>
      </w:r>
      <w:r w:rsidR="002C6B2C">
        <w:t xml:space="preserve">iensten </w:t>
      </w:r>
      <w:r w:rsidR="007B34BD">
        <w:t xml:space="preserve">ten behoeve van </w:t>
      </w:r>
      <w:r w:rsidR="00676931">
        <w:t xml:space="preserve">mogelijk </w:t>
      </w:r>
      <w:r w:rsidR="007B34BD">
        <w:t>een groot aantal rijksorganisaties.</w:t>
      </w:r>
    </w:p>
    <w:p w14:paraId="517D5EAD" w14:textId="77777777" w:rsidR="00A1153B" w:rsidRDefault="00A1153B" w:rsidP="00EF38F4"/>
    <w:bookmarkEnd w:id="3"/>
    <w:bookmarkEnd w:id="4"/>
    <w:p w14:paraId="507538C2" w14:textId="494A7B97" w:rsidR="00860B5B" w:rsidRPr="00EF0ECE" w:rsidRDefault="00EF38F4" w:rsidP="00860B5B">
      <w:pPr>
        <w:autoSpaceDE w:val="0"/>
        <w:autoSpaceDN w:val="0"/>
        <w:adjustRightInd w:val="0"/>
        <w:rPr>
          <w:rFonts w:eastAsiaTheme="minorHAnsi" w:cs="Arial"/>
          <w:color w:val="000000"/>
          <w:szCs w:val="18"/>
          <w:lang w:eastAsia="en-US"/>
        </w:rPr>
      </w:pPr>
      <w:r w:rsidRPr="005A25BD">
        <w:t xml:space="preserve">Mede aan de hand van de uitkomsten van de marktraadpleging bepaalt </w:t>
      </w:r>
      <w:r w:rsidR="0033029D">
        <w:t>de organisatie</w:t>
      </w:r>
      <w:r w:rsidR="0033029D" w:rsidRPr="005A25BD">
        <w:t xml:space="preserve"> </w:t>
      </w:r>
      <w:r w:rsidR="00A1153B">
        <w:t xml:space="preserve">of de opdracht </w:t>
      </w:r>
      <w:r w:rsidR="00B2325E">
        <w:t xml:space="preserve">mogelijk </w:t>
      </w:r>
      <w:r w:rsidR="00A1153B">
        <w:t>gaat worden</w:t>
      </w:r>
      <w:r w:rsidR="00B2325E">
        <w:t xml:space="preserve"> aanbesteed</w:t>
      </w:r>
      <w:r w:rsidR="00A1153B">
        <w:t>.</w:t>
      </w:r>
      <w:r w:rsidR="00D821FF">
        <w:br/>
      </w:r>
      <w:r w:rsidR="00D821FF">
        <w:br/>
        <w:t xml:space="preserve">Onder AV-middelen verstaan wij in dit verband: </w:t>
      </w:r>
      <w:r w:rsidR="00D821FF">
        <w:rPr>
          <w:rFonts w:eastAsiaTheme="minorHAnsi" w:cs="Arial"/>
          <w:color w:val="000000"/>
          <w:szCs w:val="18"/>
          <w:lang w:eastAsia="en-US"/>
        </w:rPr>
        <w:t>Communicatiem</w:t>
      </w:r>
      <w:r w:rsidR="00D821FF" w:rsidRPr="00521B24">
        <w:rPr>
          <w:rFonts w:eastAsiaTheme="minorHAnsi" w:cs="Arial"/>
          <w:color w:val="000000"/>
          <w:szCs w:val="18"/>
          <w:lang w:eastAsia="en-US"/>
        </w:rPr>
        <w:t>iddelen bestaande uit veelal een combinatie van beeld-</w:t>
      </w:r>
      <w:r w:rsidR="00D821FF">
        <w:rPr>
          <w:rFonts w:eastAsiaTheme="minorHAnsi" w:cs="Arial"/>
          <w:color w:val="000000"/>
          <w:szCs w:val="18"/>
          <w:lang w:eastAsia="en-US"/>
        </w:rPr>
        <w:t>, geluid- en besturings</w:t>
      </w:r>
      <w:r w:rsidR="00D821FF" w:rsidRPr="00521B24">
        <w:rPr>
          <w:rFonts w:eastAsiaTheme="minorHAnsi" w:cs="Arial"/>
          <w:color w:val="000000"/>
          <w:szCs w:val="18"/>
          <w:lang w:eastAsia="en-US"/>
        </w:rPr>
        <w:t xml:space="preserve">apparatuur die gebruikt worden voor het zichtbaar en hoorbaar overbrengen en/of </w:t>
      </w:r>
      <w:r w:rsidR="00D821FF">
        <w:rPr>
          <w:rFonts w:eastAsiaTheme="minorHAnsi" w:cs="Arial"/>
          <w:color w:val="000000"/>
          <w:szCs w:val="18"/>
          <w:lang w:eastAsia="en-US"/>
        </w:rPr>
        <w:t xml:space="preserve">het (meerdirectioneel) </w:t>
      </w:r>
      <w:r w:rsidR="00D821FF" w:rsidRPr="00521B24">
        <w:rPr>
          <w:rFonts w:eastAsiaTheme="minorHAnsi" w:cs="Arial"/>
          <w:color w:val="000000"/>
          <w:szCs w:val="18"/>
          <w:lang w:eastAsia="en-US"/>
        </w:rPr>
        <w:t>delen van informatie.</w:t>
      </w:r>
      <w:r w:rsidR="00860B5B">
        <w:rPr>
          <w:rFonts w:eastAsiaTheme="minorHAnsi" w:cs="Arial"/>
          <w:color w:val="000000"/>
          <w:szCs w:val="18"/>
          <w:lang w:eastAsia="en-US"/>
        </w:rPr>
        <w:br/>
      </w:r>
      <w:r w:rsidR="00860B5B">
        <w:rPr>
          <w:rFonts w:eastAsiaTheme="minorHAnsi" w:cs="Arial"/>
          <w:color w:val="000000"/>
          <w:szCs w:val="18"/>
          <w:lang w:eastAsia="en-US"/>
        </w:rPr>
        <w:br/>
        <w:t xml:space="preserve">Als we het hebben over diensten op gebied van AV-middelen hebben we het over één, meer of alle van </w:t>
      </w:r>
      <w:r w:rsidR="00860B5B" w:rsidRPr="00EF0ECE">
        <w:rPr>
          <w:rFonts w:eastAsiaTheme="minorHAnsi" w:cs="Arial"/>
          <w:color w:val="000000"/>
          <w:szCs w:val="18"/>
          <w:lang w:eastAsia="en-US"/>
        </w:rPr>
        <w:t>de volgende</w:t>
      </w:r>
      <w:r w:rsidR="00860B5B">
        <w:rPr>
          <w:rFonts w:eastAsiaTheme="minorHAnsi" w:cs="Arial"/>
          <w:color w:val="000000"/>
          <w:szCs w:val="18"/>
          <w:lang w:eastAsia="en-US"/>
        </w:rPr>
        <w:t>,</w:t>
      </w:r>
      <w:r w:rsidR="00860B5B" w:rsidRPr="00EF0ECE">
        <w:rPr>
          <w:rFonts w:eastAsiaTheme="minorHAnsi" w:cs="Arial"/>
          <w:color w:val="000000"/>
          <w:szCs w:val="18"/>
          <w:lang w:eastAsia="en-US"/>
        </w:rPr>
        <w:t xml:space="preserve"> niet limitatief opgesomde</w:t>
      </w:r>
      <w:r w:rsidR="00860B5B">
        <w:rPr>
          <w:rFonts w:eastAsiaTheme="minorHAnsi" w:cs="Arial"/>
          <w:color w:val="000000"/>
          <w:szCs w:val="18"/>
          <w:lang w:eastAsia="en-US"/>
        </w:rPr>
        <w:t>,</w:t>
      </w:r>
      <w:r w:rsidR="00860B5B" w:rsidRPr="00EF0ECE">
        <w:rPr>
          <w:rFonts w:eastAsiaTheme="minorHAnsi" w:cs="Arial"/>
          <w:color w:val="000000"/>
          <w:szCs w:val="18"/>
          <w:lang w:eastAsia="en-US"/>
        </w:rPr>
        <w:t xml:space="preserve"> werkzaamheden: </w:t>
      </w:r>
    </w:p>
    <w:p w14:paraId="3C0F5A7F" w14:textId="4F397CCE" w:rsidR="00860B5B" w:rsidRPr="00EF0ECE"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Beheer en </w:t>
      </w:r>
      <w:r w:rsidR="003740BC">
        <w:rPr>
          <w:rFonts w:eastAsiaTheme="minorHAnsi" w:cs="Arial"/>
          <w:color w:val="000000"/>
          <w:szCs w:val="18"/>
          <w:lang w:eastAsia="en-US"/>
        </w:rPr>
        <w:t>o</w:t>
      </w:r>
      <w:r w:rsidRPr="00EF0ECE">
        <w:rPr>
          <w:rFonts w:eastAsiaTheme="minorHAnsi" w:cs="Arial"/>
          <w:color w:val="000000"/>
          <w:szCs w:val="18"/>
          <w:lang w:eastAsia="en-US"/>
        </w:rPr>
        <w:t xml:space="preserve">nderhoud </w:t>
      </w:r>
    </w:p>
    <w:p w14:paraId="340F82D1" w14:textId="069A9DF6" w:rsidR="00860B5B" w:rsidRPr="00EF0ECE"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Training voor </w:t>
      </w:r>
      <w:r w:rsidR="003740BC">
        <w:rPr>
          <w:rFonts w:eastAsiaTheme="minorHAnsi" w:cs="Arial"/>
          <w:color w:val="000000"/>
          <w:szCs w:val="18"/>
          <w:lang w:eastAsia="en-US"/>
        </w:rPr>
        <w:t>g</w:t>
      </w:r>
      <w:r w:rsidRPr="00EF0ECE">
        <w:rPr>
          <w:rFonts w:eastAsiaTheme="minorHAnsi" w:cs="Arial"/>
          <w:color w:val="000000"/>
          <w:szCs w:val="18"/>
          <w:lang w:eastAsia="en-US"/>
        </w:rPr>
        <w:t xml:space="preserve">ebruikers </w:t>
      </w:r>
    </w:p>
    <w:p w14:paraId="521A6D1B" w14:textId="77777777" w:rsidR="00860B5B"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Adviseren </w:t>
      </w:r>
      <w:r>
        <w:rPr>
          <w:rFonts w:eastAsiaTheme="minorHAnsi" w:cs="Arial"/>
          <w:color w:val="000000"/>
          <w:szCs w:val="18"/>
          <w:lang w:eastAsia="en-US"/>
        </w:rPr>
        <w:t>waaronder inrichtingsadvies</w:t>
      </w:r>
    </w:p>
    <w:p w14:paraId="5AD89533" w14:textId="77777777" w:rsidR="00860B5B" w:rsidRPr="00EF0ECE"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Coördineren </w:t>
      </w:r>
    </w:p>
    <w:p w14:paraId="41E0B10D" w14:textId="77777777" w:rsidR="00860B5B" w:rsidRPr="00EF0ECE"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Ontwerpen </w:t>
      </w:r>
    </w:p>
    <w:p w14:paraId="63F50C4C" w14:textId="77777777" w:rsidR="00860B5B" w:rsidRPr="00EF0ECE"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Programmeren </w:t>
      </w:r>
    </w:p>
    <w:p w14:paraId="4AE5B1E0" w14:textId="77777777" w:rsidR="00860B5B" w:rsidRPr="00EF0ECE"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Configureren, </w:t>
      </w:r>
    </w:p>
    <w:p w14:paraId="68E5B849" w14:textId="77777777" w:rsidR="00860B5B" w:rsidRPr="00EF0ECE"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Leveren </w:t>
      </w:r>
    </w:p>
    <w:p w14:paraId="4FDBC786" w14:textId="77777777" w:rsidR="00860B5B" w:rsidRPr="00EF0ECE"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Installeren </w:t>
      </w:r>
    </w:p>
    <w:p w14:paraId="3D8234F3" w14:textId="77777777" w:rsidR="00860B5B" w:rsidRPr="00EF0ECE"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Afregelen </w:t>
      </w:r>
    </w:p>
    <w:p w14:paraId="47361CE1" w14:textId="77777777" w:rsidR="00860B5B"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xml:space="preserve">* </w:t>
      </w:r>
      <w:r w:rsidRPr="00EF0ECE">
        <w:rPr>
          <w:rFonts w:eastAsiaTheme="minorHAnsi" w:cs="Arial"/>
          <w:color w:val="000000"/>
          <w:szCs w:val="18"/>
          <w:lang w:eastAsia="en-US"/>
        </w:rPr>
        <w:t xml:space="preserve">Projectleiding </w:t>
      </w:r>
    </w:p>
    <w:p w14:paraId="01FEABF9" w14:textId="77777777" w:rsidR="00860B5B" w:rsidRPr="00EF0ECE" w:rsidRDefault="00860B5B" w:rsidP="00860B5B">
      <w:pPr>
        <w:autoSpaceDE w:val="0"/>
        <w:autoSpaceDN w:val="0"/>
        <w:adjustRightInd w:val="0"/>
        <w:ind w:left="-110"/>
        <w:rPr>
          <w:rFonts w:eastAsiaTheme="minorHAnsi" w:cs="Arial"/>
          <w:color w:val="000000"/>
          <w:szCs w:val="18"/>
          <w:lang w:eastAsia="en-US"/>
        </w:rPr>
      </w:pPr>
      <w:r>
        <w:rPr>
          <w:rFonts w:eastAsiaTheme="minorHAnsi" w:cs="Arial"/>
          <w:color w:val="000000"/>
          <w:szCs w:val="18"/>
          <w:lang w:eastAsia="en-US"/>
        </w:rPr>
        <w:t>* Consultancy</w:t>
      </w:r>
    </w:p>
    <w:p w14:paraId="51A60111" w14:textId="221826D5" w:rsidR="00EF38F4" w:rsidRDefault="00EF38F4" w:rsidP="00EF38F4"/>
    <w:p w14:paraId="6883CA6E" w14:textId="77777777" w:rsidR="00EF38F4" w:rsidRPr="00584F5F" w:rsidRDefault="00EF38F4" w:rsidP="00EF38F4">
      <w:pPr>
        <w:pStyle w:val="Kop2"/>
        <w:tabs>
          <w:tab w:val="left" w:pos="540"/>
        </w:tabs>
        <w:ind w:hanging="936"/>
      </w:pPr>
      <w:bookmarkStart w:id="5" w:name="_Toc112758955"/>
      <w:r w:rsidRPr="00584F5F">
        <w:t>Organisatie</w:t>
      </w:r>
      <w:bookmarkEnd w:id="5"/>
    </w:p>
    <w:p w14:paraId="5B76EB8F" w14:textId="4FDDDFE5" w:rsidR="003B0D12" w:rsidRPr="00A363D0" w:rsidRDefault="00D2253F" w:rsidP="003B0D12">
      <w:pPr>
        <w:rPr>
          <w:rFonts w:cstheme="minorHAnsi"/>
          <w:szCs w:val="18"/>
        </w:rPr>
      </w:pPr>
      <w:r>
        <w:t xml:space="preserve">Deze marktraadpleging wordt uitgevoerd door het </w:t>
      </w:r>
      <w:r w:rsidRPr="00E16D99">
        <w:rPr>
          <w:color w:val="000000" w:themeColor="text1"/>
          <w:szCs w:val="18"/>
        </w:rPr>
        <w:t xml:space="preserve">Inkoop Uitvoering Centrum van </w:t>
      </w:r>
      <w:r>
        <w:rPr>
          <w:color w:val="000000" w:themeColor="text1"/>
          <w:szCs w:val="18"/>
        </w:rPr>
        <w:t>het ministerie van Economische Zaken en Klimaat (IUC-EZK)</w:t>
      </w:r>
      <w:r w:rsidRPr="00E16D99">
        <w:rPr>
          <w:color w:val="000000" w:themeColor="text1"/>
          <w:szCs w:val="18"/>
        </w:rPr>
        <w:t>, ondergebracht bij de Rijksdienst voor Ondernemend Nederland (RVO.nl)</w:t>
      </w:r>
      <w:r>
        <w:rPr>
          <w:color w:val="000000" w:themeColor="text1"/>
          <w:szCs w:val="18"/>
        </w:rPr>
        <w:t>. Het IUC-EZK doet</w:t>
      </w:r>
      <w:r w:rsidR="00676931">
        <w:rPr>
          <w:color w:val="000000" w:themeColor="text1"/>
          <w:szCs w:val="18"/>
        </w:rPr>
        <w:t xml:space="preserve"> dit</w:t>
      </w:r>
      <w:r>
        <w:rPr>
          <w:color w:val="000000" w:themeColor="text1"/>
          <w:szCs w:val="18"/>
        </w:rPr>
        <w:t xml:space="preserve"> ten behoeve van een groot aantal rijksorganisaties (de deelnemers). </w:t>
      </w:r>
      <w:r w:rsidRPr="00A363D0">
        <w:rPr>
          <w:rFonts w:cstheme="minorHAnsi"/>
          <w:szCs w:val="18"/>
        </w:rPr>
        <w:t xml:space="preserve">De </w:t>
      </w:r>
      <w:r w:rsidR="00676931">
        <w:rPr>
          <w:rFonts w:cstheme="minorHAnsi"/>
          <w:szCs w:val="18"/>
        </w:rPr>
        <w:t xml:space="preserve">potentiële </w:t>
      </w:r>
      <w:r>
        <w:rPr>
          <w:rFonts w:cstheme="minorHAnsi"/>
          <w:szCs w:val="18"/>
        </w:rPr>
        <w:t>d</w:t>
      </w:r>
      <w:r w:rsidRPr="00A363D0">
        <w:rPr>
          <w:rFonts w:cstheme="minorHAnsi"/>
          <w:szCs w:val="18"/>
        </w:rPr>
        <w:t xml:space="preserve">eelnemers </w:t>
      </w:r>
      <w:r w:rsidR="003B0D12" w:rsidRPr="00A363D0">
        <w:rPr>
          <w:rFonts w:cstheme="minorHAnsi"/>
          <w:szCs w:val="18"/>
        </w:rPr>
        <w:t xml:space="preserve">bestaan ten eerste uit de departementen en de onderliggende organisaties. Verder bestaan de </w:t>
      </w:r>
      <w:r w:rsidR="003740BC">
        <w:rPr>
          <w:rFonts w:cstheme="minorHAnsi"/>
          <w:szCs w:val="18"/>
        </w:rPr>
        <w:t>d</w:t>
      </w:r>
      <w:r w:rsidR="003B0D12" w:rsidRPr="00A363D0">
        <w:rPr>
          <w:rFonts w:cstheme="minorHAnsi"/>
          <w:szCs w:val="18"/>
        </w:rPr>
        <w:t xml:space="preserve">eelnemers uit de Hoge colleges van Staat, Rechterlijke macht en Adviescolleges. </w:t>
      </w:r>
    </w:p>
    <w:p w14:paraId="48F3FA3E" w14:textId="7C37A908" w:rsidR="009E3ADA" w:rsidRPr="009E3ADA" w:rsidRDefault="009E3ADA" w:rsidP="009E3ADA">
      <w:pPr>
        <w:rPr>
          <w:rFonts w:cstheme="minorHAnsi"/>
          <w:szCs w:val="18"/>
        </w:rPr>
      </w:pPr>
    </w:p>
    <w:p w14:paraId="268E4BF1" w14:textId="3055C292" w:rsidR="009E3ADA" w:rsidRDefault="009E3ADA" w:rsidP="00CD517B">
      <w:pPr>
        <w:pStyle w:val="Kop2"/>
        <w:tabs>
          <w:tab w:val="num" w:pos="567"/>
        </w:tabs>
        <w:ind w:hanging="936"/>
      </w:pPr>
      <w:bookmarkStart w:id="6" w:name="_Toc112758956"/>
      <w:r>
        <w:t>Huidige situatie</w:t>
      </w:r>
      <w:bookmarkEnd w:id="6"/>
    </w:p>
    <w:p w14:paraId="7AA7BA86" w14:textId="2E67C8FB" w:rsidR="009E3ADA" w:rsidRDefault="009E3ADA" w:rsidP="009E3ADA">
      <w:pPr>
        <w:pStyle w:val="broodtekst"/>
      </w:pPr>
      <w:r>
        <w:t>Om de context waarin het te leveren product dient te werken weer te geven, volgt hier een opsomming van de huidige situatie.</w:t>
      </w:r>
    </w:p>
    <w:p w14:paraId="5E960E3D" w14:textId="35472FF4" w:rsidR="002C6B2C" w:rsidRDefault="002C6B2C" w:rsidP="002C6B2C">
      <w:pPr>
        <w:pStyle w:val="broodtekst"/>
      </w:pPr>
      <w:r>
        <w:br/>
        <w:t xml:space="preserve">1) Op uiterlijk 12-11-2023 loopt de huidige raamovereenkomst Audio Visuele middelen (BESD-AV) Perceel 2 af voor de Belastingdienst, SSC-ICT en DICTU. BESD staat voor de hiervoor genoemde organisaties. De categorie ICT </w:t>
      </w:r>
      <w:r>
        <w:lastRenderedPageBreak/>
        <w:t xml:space="preserve">Werkomgeving Rijk (IWR) </w:t>
      </w:r>
      <w:r w:rsidR="003740BC">
        <w:t xml:space="preserve">van het IUC-EZK </w:t>
      </w:r>
      <w:r>
        <w:t xml:space="preserve">voert centraal contract management uit op deze raamovereenkomst. De organisaties die deelnemen aan BESD-AV hebben behoefte aan een opvolgende Raamovereenkomst voor de AV-middelen en Diensten. Tevens is er binnen het deelnemersveld van IWR bij meer dan alleen </w:t>
      </w:r>
      <w:r w:rsidR="003740BC">
        <w:t xml:space="preserve">de </w:t>
      </w:r>
      <w:r>
        <w:t xml:space="preserve">BESD </w:t>
      </w:r>
      <w:r w:rsidR="00AF3551">
        <w:t xml:space="preserve">organisaties </w:t>
      </w:r>
      <w:r>
        <w:t>behoefte aan een Raamovereenkomst voor deze AV- middelen en Diensten</w:t>
      </w:r>
      <w:r w:rsidR="003740BC">
        <w:t>.</w:t>
      </w:r>
      <w:r>
        <w:br/>
        <w:t xml:space="preserve">2) </w:t>
      </w:r>
      <w:r w:rsidR="00D821FF">
        <w:t>De AV-middelen worden gebruikt in enkele duizenden vergaderzalen en bestaan voornamelijk uit producten van Cisco en Poly</w:t>
      </w:r>
      <w:r w:rsidR="003740BC">
        <w:t xml:space="preserve"> en Logitech. </w:t>
      </w:r>
      <w:r w:rsidR="003740BC">
        <w:br/>
      </w:r>
      <w:r w:rsidR="00D821FF">
        <w:t>Tevens gaat het om diverse narrowcasting systemen van de bekende A-merken.</w:t>
      </w:r>
    </w:p>
    <w:p w14:paraId="0FFE4849" w14:textId="28E58BB9" w:rsidR="00CD517B" w:rsidRDefault="009E3ADA" w:rsidP="00CD517B">
      <w:pPr>
        <w:pStyle w:val="Kop2"/>
        <w:tabs>
          <w:tab w:val="num" w:pos="567"/>
        </w:tabs>
        <w:ind w:hanging="936"/>
      </w:pPr>
      <w:bookmarkStart w:id="7" w:name="_Toc112758957"/>
      <w:r>
        <w:t>Gevraagde</w:t>
      </w:r>
      <w:r w:rsidR="002C6B2C">
        <w:t xml:space="preserve"> Audiovisuele middelen en Diensten</w:t>
      </w:r>
      <w:bookmarkEnd w:id="7"/>
    </w:p>
    <w:p w14:paraId="053B5120" w14:textId="35AA2362" w:rsidR="002C6B2C" w:rsidRDefault="003740BC" w:rsidP="002C6B2C">
      <w:r>
        <w:t>Het IUC-EZK heeft het voornemen voor de deelnemers een aanbesteding te organiseren met de volgende inhoud:</w:t>
      </w:r>
      <w:r>
        <w:br/>
      </w:r>
      <w:r w:rsidR="002C6B2C">
        <w:t xml:space="preserve">a) Verrichten van een </w:t>
      </w:r>
      <w:r>
        <w:t>p</w:t>
      </w:r>
      <w:r w:rsidR="002C6B2C">
        <w:t>restatie</w:t>
      </w:r>
      <w:r w:rsidR="002F1103">
        <w:t xml:space="preserve"> op gebied van AV-middelen</w:t>
      </w:r>
      <w:r w:rsidR="002C6B2C">
        <w:t>.</w:t>
      </w:r>
    </w:p>
    <w:p w14:paraId="4FA3E8A7" w14:textId="1D2CC13A" w:rsidR="002C6B2C" w:rsidRDefault="002C6B2C" w:rsidP="002C6B2C">
      <w:r>
        <w:t xml:space="preserve">Het </w:t>
      </w:r>
      <w:r w:rsidR="00D821FF">
        <w:t xml:space="preserve">gaat hier het verrichten van </w:t>
      </w:r>
      <w:r w:rsidR="003740BC">
        <w:t>d</w:t>
      </w:r>
      <w:r w:rsidR="00D821FF">
        <w:t xml:space="preserve">iensten op gebied van AV-middelen. </w:t>
      </w:r>
      <w:r w:rsidR="002F1103">
        <w:br/>
      </w:r>
      <w:r w:rsidR="00D821FF">
        <w:t xml:space="preserve">Van een inrichtingsadvies,  </w:t>
      </w:r>
      <w:r w:rsidR="00860B5B">
        <w:t>leveren, installeren en configureren van de AV-middelen, verzorgen van projectleiding</w:t>
      </w:r>
      <w:r w:rsidR="002F1103">
        <w:t xml:space="preserve"> tot het </w:t>
      </w:r>
      <w:r w:rsidR="00860B5B">
        <w:t xml:space="preserve">opleveren </w:t>
      </w:r>
      <w:r w:rsidR="003740BC">
        <w:t xml:space="preserve">van een </w:t>
      </w:r>
      <w:r w:rsidR="00860B5B">
        <w:t xml:space="preserve">eindresultaat conform vooraf overeengekomen doelstellingen </w:t>
      </w:r>
      <w:r w:rsidR="002F1103">
        <w:t xml:space="preserve">en </w:t>
      </w:r>
      <w:r w:rsidR="003740BC">
        <w:t xml:space="preserve">het </w:t>
      </w:r>
      <w:r w:rsidR="002F1103">
        <w:t xml:space="preserve">verzorgen van onderhoud en beheer </w:t>
      </w:r>
      <w:r w:rsidR="00860B5B">
        <w:t xml:space="preserve">etc. </w:t>
      </w:r>
      <w:r w:rsidR="003B0D12">
        <w:br/>
      </w:r>
    </w:p>
    <w:p w14:paraId="5E213911" w14:textId="42E1C653" w:rsidR="002C6B2C" w:rsidRDefault="002C6B2C" w:rsidP="002C6B2C">
      <w:r>
        <w:t>b) Levering Koop en Huur</w:t>
      </w:r>
      <w:r w:rsidR="003740BC">
        <w:t>(operational lease</w:t>
      </w:r>
      <w:r>
        <w:t>) van losse AV-</w:t>
      </w:r>
      <w:r w:rsidR="003740BC">
        <w:t>middelen</w:t>
      </w:r>
      <w:r>
        <w:t>.</w:t>
      </w:r>
    </w:p>
    <w:p w14:paraId="2E8CBEC8" w14:textId="2A11EB77" w:rsidR="002C6B2C" w:rsidRDefault="003B0D12" w:rsidP="002C6B2C">
      <w:r>
        <w:br/>
      </w:r>
      <w:r w:rsidR="002C6B2C">
        <w:t xml:space="preserve">c) Verrichten van (optionele) </w:t>
      </w:r>
      <w:r w:rsidR="003740BC">
        <w:t>d</w:t>
      </w:r>
      <w:r w:rsidR="002C6B2C">
        <w:t>iensten op gebied van AV-middelen.</w:t>
      </w:r>
    </w:p>
    <w:p w14:paraId="687FD2F3" w14:textId="7D563DB8" w:rsidR="002C6B2C" w:rsidRDefault="002C6B2C" w:rsidP="002C6B2C">
      <w:r>
        <w:t>Daaronder tevens begrepen het overnemen van onderhoud en beheer op reeds bij de Deelnemers voor de start van de Raamovereenkomst in gebruik zijnde AV-middelen.</w:t>
      </w:r>
      <w:r w:rsidR="008C73F2">
        <w:t xml:space="preserve"> Gaat hier om AV-middelen van de bekende A-merken.</w:t>
      </w:r>
    </w:p>
    <w:p w14:paraId="6671AFAD" w14:textId="54E26631" w:rsidR="002C6B2C" w:rsidRDefault="003B0D12" w:rsidP="002C6B2C">
      <w:r>
        <w:br/>
      </w:r>
      <w:r w:rsidR="002C6B2C">
        <w:t>d) Diensten die tijdelijk van karakter zijn, zoals bij een evenement, bijeenkomst of top ontmoeting, waarbij aan de orde kunnen zijn:</w:t>
      </w:r>
    </w:p>
    <w:p w14:paraId="326D7F14" w14:textId="1A77DCD7" w:rsidR="002C6B2C" w:rsidRDefault="002C6B2C" w:rsidP="002C6B2C">
      <w:r>
        <w:t>* tijdelijke huur van AV-middelen</w:t>
      </w:r>
      <w:r w:rsidR="003740BC">
        <w:t>;</w:t>
      </w:r>
    </w:p>
    <w:p w14:paraId="2DB0E614" w14:textId="39245B6A" w:rsidR="002C6B2C" w:rsidRDefault="002C6B2C" w:rsidP="002C6B2C">
      <w:r>
        <w:t xml:space="preserve">* transport, opbouw, afbouw en bediening van AV-middelen door </w:t>
      </w:r>
      <w:r w:rsidR="003740BC">
        <w:t>de o</w:t>
      </w:r>
      <w:r>
        <w:t>pdrachtnemer</w:t>
      </w:r>
      <w:r w:rsidR="003740BC">
        <w:t>;</w:t>
      </w:r>
    </w:p>
    <w:p w14:paraId="72D24F71" w14:textId="415ACFD9" w:rsidR="00EF38F4" w:rsidRDefault="002C6B2C" w:rsidP="002C6B2C">
      <w:r>
        <w:t>* inhuur van een medewerker van Opdrachtnemer die op locatie kan ondersteunen bij alle voorkomende werkzaamheden aan de AV-middelen</w:t>
      </w:r>
      <w:r w:rsidR="003740BC">
        <w:t>.</w:t>
      </w:r>
    </w:p>
    <w:p w14:paraId="0E60E406" w14:textId="26E29252" w:rsidR="003B0D12" w:rsidRDefault="003B0D12" w:rsidP="00C035C1">
      <w:pPr>
        <w:pStyle w:val="Kop2"/>
        <w:tabs>
          <w:tab w:val="clear" w:pos="1427"/>
          <w:tab w:val="num" w:pos="567"/>
        </w:tabs>
        <w:ind w:hanging="1427"/>
      </w:pPr>
      <w:bookmarkStart w:id="8" w:name="_Toc112758958"/>
      <w:r>
        <w:t>Buiten scope</w:t>
      </w:r>
      <w:bookmarkEnd w:id="8"/>
    </w:p>
    <w:p w14:paraId="5F032F94" w14:textId="016AC97B" w:rsidR="003B0D12" w:rsidRDefault="003B0D12" w:rsidP="003B0D12">
      <w:r>
        <w:t>De inhoud van de volgende aanbestedingen/Raamovereenkomsten is buiten scope van de voorgenomen aanbesteding. Dit omdat daar reeds contracten na gehouden aanbestedingen voor aanwezig zijn:</w:t>
      </w:r>
    </w:p>
    <w:p w14:paraId="1845180F" w14:textId="5416ACBF" w:rsidR="003B0D12" w:rsidRDefault="003B0D12" w:rsidP="003B0D12">
      <w:r>
        <w:t>•</w:t>
      </w:r>
      <w:r>
        <w:tab/>
        <w:t>Beeldschermen voor een ICT werkplek</w:t>
      </w:r>
      <w:r w:rsidR="003740BC">
        <w:t>;</w:t>
      </w:r>
    </w:p>
    <w:p w14:paraId="2DB8C261" w14:textId="280B1696" w:rsidR="003B0D12" w:rsidRDefault="003B0D12" w:rsidP="003B0D12">
      <w:r>
        <w:t>•</w:t>
      </w:r>
      <w:r>
        <w:tab/>
        <w:t>Apple producten met betrekking tot een ICT werkplek</w:t>
      </w:r>
      <w:r w:rsidR="003740BC">
        <w:t>;</w:t>
      </w:r>
    </w:p>
    <w:p w14:paraId="0DEE31BD" w14:textId="10E376E9" w:rsidR="003B0D12" w:rsidRDefault="003B0D12" w:rsidP="003B0D12">
      <w:r>
        <w:t>•</w:t>
      </w:r>
      <w:r>
        <w:tab/>
        <w:t>Android producten met betrekking tot een ICT werkplek: Android devices &amp; accessoires (incl. optionele accessoires en daarbij horende diensten)</w:t>
      </w:r>
      <w:r w:rsidR="008C73F2">
        <w:t>, waaronder losse AV-hardware tot een bepaald bedrag</w:t>
      </w:r>
      <w:r>
        <w:t xml:space="preserve">; </w:t>
      </w:r>
    </w:p>
    <w:p w14:paraId="05F6C9B3" w14:textId="77777777" w:rsidR="003B0D12" w:rsidRDefault="003B0D12" w:rsidP="003B0D12">
      <w:r>
        <w:t>•</w:t>
      </w:r>
      <w:r>
        <w:tab/>
        <w:t xml:space="preserve">Hoog gerubriceerde AV-middelen zoals die vallen onder bijvoorbeeld Vecom2. </w:t>
      </w:r>
    </w:p>
    <w:p w14:paraId="67A487AE" w14:textId="77777777" w:rsidR="003B0D12" w:rsidRDefault="003B0D12" w:rsidP="003B0D12">
      <w:r>
        <w:t>•</w:t>
      </w:r>
      <w:r>
        <w:tab/>
        <w:t>AV-middelen die onderdeel zijn van de scope van contracten als gevolg van separaat georganiseerde of nog te organiseren Publiek Private Samenwerkingsverbanden.</w:t>
      </w:r>
    </w:p>
    <w:p w14:paraId="2DF60C22" w14:textId="7122BD9F" w:rsidR="003B0D12" w:rsidRDefault="003B0D12" w:rsidP="003B0D12">
      <w:r>
        <w:lastRenderedPageBreak/>
        <w:t>•</w:t>
      </w:r>
      <w:r>
        <w:tab/>
        <w:t xml:space="preserve">AV-middelen en dienstverlening die in het kader van evenementenondersteuning </w:t>
      </w:r>
      <w:r w:rsidR="003740BC">
        <w:t>al</w:t>
      </w:r>
      <w:r>
        <w:t xml:space="preserve"> zijn gecontracteerd door/ten behoeve van Concern Dienstverleners van de Rijksoverheid. </w:t>
      </w:r>
    </w:p>
    <w:p w14:paraId="19B367B4" w14:textId="034A1BC4" w:rsidR="00C035C1" w:rsidRDefault="003B0D12" w:rsidP="00F80090">
      <w:r>
        <w:t>•</w:t>
      </w:r>
      <w:r>
        <w:tab/>
        <w:t xml:space="preserve">Specifieke AV-middelen bestemd voor uitvoering van </w:t>
      </w:r>
      <w:r w:rsidR="003740BC">
        <w:t xml:space="preserve">het </w:t>
      </w:r>
      <w:r>
        <w:t>primair</w:t>
      </w:r>
      <w:r w:rsidR="003740BC">
        <w:t>e</w:t>
      </w:r>
      <w:r>
        <w:t xml:space="preserve"> proces bij de </w:t>
      </w:r>
      <w:r w:rsidR="004E2A5F">
        <w:rPr>
          <w:rFonts w:cstheme="minorHAnsi"/>
          <w:szCs w:val="18"/>
        </w:rPr>
        <w:t xml:space="preserve">betreffende </w:t>
      </w:r>
      <w:r w:rsidR="003740BC">
        <w:rPr>
          <w:rFonts w:cstheme="minorHAnsi"/>
          <w:szCs w:val="18"/>
        </w:rPr>
        <w:t>d</w:t>
      </w:r>
      <w:r w:rsidR="004E2A5F">
        <w:rPr>
          <w:rFonts w:cstheme="minorHAnsi"/>
          <w:szCs w:val="18"/>
        </w:rPr>
        <w:t xml:space="preserve">eelnemer, </w:t>
      </w:r>
      <w:r w:rsidR="004E2A5F" w:rsidRPr="00EE0595">
        <w:rPr>
          <w:rFonts w:cstheme="minorHAnsi"/>
          <w:szCs w:val="18"/>
        </w:rPr>
        <w:t>zoals bij verkeerscentrales bij RWS</w:t>
      </w:r>
      <w:r w:rsidR="004E2A5F">
        <w:rPr>
          <w:rFonts w:cstheme="minorHAnsi"/>
          <w:szCs w:val="18"/>
        </w:rPr>
        <w:t>.</w:t>
      </w:r>
    </w:p>
    <w:p w14:paraId="2442CCD0" w14:textId="77777777" w:rsidR="0042045F" w:rsidRDefault="0042045F" w:rsidP="00EF38F4"/>
    <w:p w14:paraId="093EA2EE" w14:textId="77777777" w:rsidR="00EF38F4" w:rsidRPr="00DC5309" w:rsidRDefault="00EF38F4" w:rsidP="000A0296">
      <w:pPr>
        <w:pStyle w:val="Kop1"/>
      </w:pPr>
      <w:r w:rsidRPr="00DC5309">
        <w:br w:type="page"/>
      </w:r>
      <w:bookmarkStart w:id="9" w:name="_Toc112758959"/>
      <w:r>
        <w:lastRenderedPageBreak/>
        <w:t>Procedure marktraadpleging</w:t>
      </w:r>
      <w:bookmarkEnd w:id="9"/>
    </w:p>
    <w:p w14:paraId="42FD481F" w14:textId="77777777" w:rsidR="00EF38F4" w:rsidRPr="00B14C5A" w:rsidRDefault="00EF38F4" w:rsidP="00EF38F4">
      <w:pPr>
        <w:pStyle w:val="Kop2"/>
        <w:tabs>
          <w:tab w:val="left" w:pos="540"/>
        </w:tabs>
        <w:ind w:hanging="936"/>
      </w:pPr>
      <w:bookmarkStart w:id="10" w:name="_Toc112758960"/>
      <w:r w:rsidRPr="00B14C5A">
        <w:t>Algemeen</w:t>
      </w:r>
      <w:bookmarkEnd w:id="10"/>
    </w:p>
    <w:p w14:paraId="09C4A7EE" w14:textId="77777777" w:rsidR="00EF38F4" w:rsidRPr="00EF38F4" w:rsidRDefault="00EF38F4" w:rsidP="00EF38F4">
      <w:r>
        <w:t xml:space="preserve">U </w:t>
      </w:r>
      <w:r w:rsidR="004166DF">
        <w:t xml:space="preserve">wordt </w:t>
      </w:r>
      <w:r>
        <w:t xml:space="preserve">uitgenodigd de in dit document gevraagde informatie zo volledig mogelijk </w:t>
      </w:r>
      <w:r w:rsidR="007D2C30">
        <w:t>aan te leveren</w:t>
      </w:r>
      <w:r w:rsidR="0024180C">
        <w:t>.</w:t>
      </w:r>
    </w:p>
    <w:p w14:paraId="586B00B2" w14:textId="77777777" w:rsidR="00EF38F4" w:rsidRPr="00EF38F4" w:rsidRDefault="00EF38F4" w:rsidP="00EF38F4">
      <w:r w:rsidRPr="00EF38F4">
        <w:t xml:space="preserve">Deze marktraadpleging maakt </w:t>
      </w:r>
      <w:r w:rsidR="00751EED">
        <w:t xml:space="preserve">uitdrukkelijk </w:t>
      </w:r>
      <w:r w:rsidRPr="00EF38F4">
        <w:t>geen deel uit van een aanbestedingsprocedure.</w:t>
      </w:r>
    </w:p>
    <w:p w14:paraId="1C067F16" w14:textId="77777777" w:rsidR="00EF38F4" w:rsidRPr="00EF38F4" w:rsidRDefault="00EF38F4" w:rsidP="00EF38F4">
      <w:pPr>
        <w:pStyle w:val="Kop2"/>
        <w:tabs>
          <w:tab w:val="left" w:pos="540"/>
        </w:tabs>
        <w:ind w:hanging="936"/>
      </w:pPr>
      <w:bookmarkStart w:id="11" w:name="_Ref240453543"/>
      <w:bookmarkStart w:id="12" w:name="_Ref240453557"/>
      <w:bookmarkStart w:id="13" w:name="_Toc112758961"/>
      <w:r w:rsidRPr="00EF38F4">
        <w:t>Communicatie</w:t>
      </w:r>
      <w:bookmarkEnd w:id="11"/>
      <w:bookmarkEnd w:id="12"/>
      <w:r w:rsidR="00CE6F08">
        <w:t xml:space="preserve"> en indienen antwoorden marktraadpleging</w:t>
      </w:r>
      <w:bookmarkEnd w:id="13"/>
    </w:p>
    <w:p w14:paraId="40464157" w14:textId="31429A83" w:rsidR="00EF38F4" w:rsidRPr="002B219B" w:rsidRDefault="004E76A4" w:rsidP="00EF38F4">
      <w:r>
        <w:t>De organisatie</w:t>
      </w:r>
      <w:r w:rsidR="00A1153B">
        <w:t xml:space="preserve"> </w:t>
      </w:r>
      <w:r w:rsidR="007D2C30">
        <w:t>verzoek</w:t>
      </w:r>
      <w:r>
        <w:t>t</w:t>
      </w:r>
      <w:r w:rsidR="007D2C30">
        <w:t xml:space="preserve"> u vriendelijk</w:t>
      </w:r>
      <w:r w:rsidR="00A1153B">
        <w:t xml:space="preserve"> a</w:t>
      </w:r>
      <w:r w:rsidR="00EF38F4" w:rsidRPr="00EF38F4">
        <w:t xml:space="preserve">lle communicatie met betrekking tot deze procedure </w:t>
      </w:r>
      <w:r w:rsidR="00A1153B">
        <w:t xml:space="preserve">te laten </w:t>
      </w:r>
      <w:r w:rsidR="005C54DB">
        <w:t>verlo</w:t>
      </w:r>
      <w:r w:rsidR="00A1153B">
        <w:t xml:space="preserve">pen </w:t>
      </w:r>
      <w:r w:rsidR="00EF38F4" w:rsidRPr="00EF38F4">
        <w:t xml:space="preserve">via </w:t>
      </w:r>
      <w:hyperlink r:id="rId14" w:history="1">
        <w:r w:rsidR="00D2253F" w:rsidRPr="00C677E1">
          <w:rPr>
            <w:rStyle w:val="Hyperlink"/>
          </w:rPr>
          <w:t>categorie.iwr@rvo.nl</w:t>
        </w:r>
      </w:hyperlink>
      <w:r w:rsidR="00D2253F">
        <w:t xml:space="preserve">. </w:t>
      </w:r>
      <w:r w:rsidR="00D2253F">
        <w:br/>
        <w:t>Contactpersoon is mr. drs. Karl Muusse.</w:t>
      </w:r>
    </w:p>
    <w:p w14:paraId="624571FB" w14:textId="77777777" w:rsidR="00EF38F4" w:rsidRPr="00B14C5A" w:rsidRDefault="00EF38F4" w:rsidP="00EF38F4">
      <w:pPr>
        <w:pStyle w:val="Kop2"/>
        <w:tabs>
          <w:tab w:val="left" w:pos="540"/>
        </w:tabs>
        <w:ind w:hanging="936"/>
      </w:pPr>
      <w:bookmarkStart w:id="14" w:name="_Ref240453544"/>
      <w:bookmarkStart w:id="15" w:name="_Toc112758962"/>
      <w:r w:rsidRPr="00B14C5A">
        <w:t>Planning</w:t>
      </w:r>
      <w:bookmarkEnd w:id="14"/>
      <w:bookmarkEnd w:id="15"/>
    </w:p>
    <w:p w14:paraId="1D32A00C" w14:textId="77777777" w:rsidR="00EF38F4" w:rsidRPr="008A2E85" w:rsidRDefault="00EF38F4" w:rsidP="00EF38F4">
      <w:r w:rsidRPr="008A2E85">
        <w:t xml:space="preserve">Met betrekking tot deze </w:t>
      </w:r>
      <w:r>
        <w:t>marktraadpleging</w:t>
      </w:r>
      <w:r w:rsidRPr="008A2E85">
        <w:t xml:space="preserve"> geldt het navolgende tijdschema:</w:t>
      </w:r>
    </w:p>
    <w:p w14:paraId="3A32BB7C" w14:textId="77777777" w:rsidR="00EF38F4" w:rsidRPr="008A2E85" w:rsidRDefault="00EF38F4" w:rsidP="00EF38F4"/>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728"/>
        <w:gridCol w:w="5635"/>
      </w:tblGrid>
      <w:tr w:rsidR="00EF38F4" w:rsidRPr="000E071B" w14:paraId="0C6B259B" w14:textId="77777777">
        <w:tc>
          <w:tcPr>
            <w:tcW w:w="2728" w:type="dxa"/>
            <w:shd w:val="clear" w:color="auto" w:fill="E6E6E6"/>
          </w:tcPr>
          <w:p w14:paraId="474F56B1" w14:textId="23C055BA" w:rsidR="00EF38F4" w:rsidRPr="000E071B" w:rsidRDefault="00F80090" w:rsidP="00EF38F4">
            <w:r>
              <w:t>3</w:t>
            </w:r>
            <w:r w:rsidR="000A2B2F">
              <w:t>0</w:t>
            </w:r>
            <w:r>
              <w:t>-08</w:t>
            </w:r>
            <w:r w:rsidR="00ED338C" w:rsidRPr="000E071B">
              <w:t>-2022</w:t>
            </w:r>
          </w:p>
        </w:tc>
        <w:tc>
          <w:tcPr>
            <w:tcW w:w="5635" w:type="dxa"/>
          </w:tcPr>
          <w:p w14:paraId="49BDAB8D" w14:textId="77777777" w:rsidR="00EF38F4" w:rsidRPr="000E071B" w:rsidRDefault="00EF38F4" w:rsidP="00622E01">
            <w:r w:rsidRPr="000E071B">
              <w:rPr>
                <w:rFonts w:cs="Tahoma"/>
                <w:iCs/>
              </w:rPr>
              <w:t xml:space="preserve">Publicatie/verzending </w:t>
            </w:r>
            <w:r w:rsidR="00622E01" w:rsidRPr="000E071B">
              <w:rPr>
                <w:rFonts w:cs="Tahoma"/>
                <w:iCs/>
              </w:rPr>
              <w:t>marktraadpleging</w:t>
            </w:r>
          </w:p>
        </w:tc>
      </w:tr>
      <w:tr w:rsidR="00EF38F4" w:rsidRPr="000E071B" w14:paraId="296D6712" w14:textId="77777777">
        <w:tc>
          <w:tcPr>
            <w:tcW w:w="2728" w:type="dxa"/>
            <w:shd w:val="clear" w:color="auto" w:fill="E6E6E6"/>
          </w:tcPr>
          <w:p w14:paraId="1978B0C5" w14:textId="6A8239F0" w:rsidR="00EF38F4" w:rsidRPr="000E071B" w:rsidRDefault="00F80090" w:rsidP="00EF38F4">
            <w:r>
              <w:t>1</w:t>
            </w:r>
            <w:r w:rsidR="003A67FF">
              <w:t>6</w:t>
            </w:r>
            <w:r>
              <w:t>-09</w:t>
            </w:r>
            <w:r w:rsidR="00ED338C" w:rsidRPr="000E071B">
              <w:t>-2022</w:t>
            </w:r>
            <w:r w:rsidR="003A67FF">
              <w:t>, 11.00 uur</w:t>
            </w:r>
          </w:p>
        </w:tc>
        <w:tc>
          <w:tcPr>
            <w:tcW w:w="5635" w:type="dxa"/>
          </w:tcPr>
          <w:p w14:paraId="4622358E" w14:textId="77777777" w:rsidR="00EF38F4" w:rsidRPr="000E071B" w:rsidRDefault="00EF38F4" w:rsidP="00622E01">
            <w:pPr>
              <w:rPr>
                <w:rFonts w:cs="Tahoma"/>
                <w:iCs/>
                <w:kern w:val="1"/>
              </w:rPr>
            </w:pPr>
            <w:r w:rsidRPr="000E071B">
              <w:t>Uiterste datum voor het indienen van antwoorden</w:t>
            </w:r>
            <w:r w:rsidR="00622E01" w:rsidRPr="000E071B">
              <w:t xml:space="preserve"> door marktpartijen</w:t>
            </w:r>
          </w:p>
        </w:tc>
      </w:tr>
      <w:tr w:rsidR="003A67FF" w:rsidRPr="008A2E85" w14:paraId="6D38D9FC" w14:textId="77777777">
        <w:tc>
          <w:tcPr>
            <w:tcW w:w="2728" w:type="dxa"/>
            <w:shd w:val="clear" w:color="auto" w:fill="E6E6E6"/>
          </w:tcPr>
          <w:p w14:paraId="39E34AFA" w14:textId="4A30FF2A" w:rsidR="003A67FF" w:rsidRDefault="003A67FF" w:rsidP="00EF38F4">
            <w:r>
              <w:t>20-9-2022 einde dag</w:t>
            </w:r>
          </w:p>
        </w:tc>
        <w:tc>
          <w:tcPr>
            <w:tcW w:w="5635" w:type="dxa"/>
          </w:tcPr>
          <w:p w14:paraId="5FC03EDF" w14:textId="7316E2AB" w:rsidR="003A67FF" w:rsidRPr="000E071B" w:rsidRDefault="003A67FF" w:rsidP="00622E01">
            <w:r>
              <w:t xml:space="preserve">Verzenden uitnodigingen voor </w:t>
            </w:r>
            <w:r w:rsidR="00B70A51">
              <w:t>gesprekken</w:t>
            </w:r>
          </w:p>
        </w:tc>
      </w:tr>
      <w:tr w:rsidR="00E70F50" w:rsidRPr="008A2E85" w14:paraId="5930833A" w14:textId="77777777">
        <w:tc>
          <w:tcPr>
            <w:tcW w:w="2728" w:type="dxa"/>
            <w:shd w:val="clear" w:color="auto" w:fill="E6E6E6"/>
          </w:tcPr>
          <w:p w14:paraId="5BB5491F" w14:textId="5F82B52E" w:rsidR="00E70F50" w:rsidRPr="000E071B" w:rsidRDefault="0043471D" w:rsidP="00EF38F4">
            <w:r>
              <w:t>26 en 27 september 2022</w:t>
            </w:r>
          </w:p>
        </w:tc>
        <w:tc>
          <w:tcPr>
            <w:tcW w:w="5635" w:type="dxa"/>
          </w:tcPr>
          <w:p w14:paraId="54C308AC" w14:textId="450DC971" w:rsidR="00E70F50" w:rsidRDefault="00E70F50" w:rsidP="00622E01">
            <w:r w:rsidRPr="000E071B">
              <w:t>Gesprekken met door IUZ-EZK uitgekozen partijen</w:t>
            </w:r>
          </w:p>
        </w:tc>
      </w:tr>
    </w:tbl>
    <w:p w14:paraId="6517F940" w14:textId="77777777" w:rsidR="00EF38F4" w:rsidRPr="008A2E85" w:rsidRDefault="00EF38F4" w:rsidP="00EF38F4"/>
    <w:p w14:paraId="63C1F2AD" w14:textId="77777777" w:rsidR="00EF38F4" w:rsidRDefault="0033029D" w:rsidP="00EF38F4">
      <w:r>
        <w:t xml:space="preserve">De organisatie </w:t>
      </w:r>
      <w:r w:rsidR="00622E01">
        <w:t>zal u bij wijzigingen van de termijnen</w:t>
      </w:r>
      <w:r w:rsidR="00EF38F4">
        <w:t xml:space="preserve"> </w:t>
      </w:r>
      <w:r w:rsidR="00622E01">
        <w:t>informeren</w:t>
      </w:r>
      <w:r w:rsidR="0024180C">
        <w:t>.</w:t>
      </w:r>
    </w:p>
    <w:p w14:paraId="2287BC4D" w14:textId="77777777" w:rsidR="00EF38F4" w:rsidRPr="00B14C5A" w:rsidRDefault="00EF38F4" w:rsidP="00EF38F4">
      <w:pPr>
        <w:pStyle w:val="Kop2"/>
        <w:tabs>
          <w:tab w:val="left" w:pos="540"/>
        </w:tabs>
        <w:ind w:hanging="936"/>
      </w:pPr>
      <w:bookmarkStart w:id="16" w:name="_Toc112758963"/>
      <w:r w:rsidRPr="00B14C5A">
        <w:t>Vragen</w:t>
      </w:r>
      <w:r>
        <w:t xml:space="preserve"> over de marktraadpleging</w:t>
      </w:r>
      <w:bookmarkEnd w:id="16"/>
    </w:p>
    <w:p w14:paraId="4C4FAD90" w14:textId="5613CA79" w:rsidR="00EF38F4" w:rsidRDefault="00C8039E" w:rsidP="00EF38F4">
      <w:r>
        <w:rPr>
          <w:rFonts w:cs="Tahoma"/>
        </w:rPr>
        <w:t>Er is geen ruimte qua planning om i</w:t>
      </w:r>
      <w:r w:rsidR="00EF38F4" w:rsidRPr="008A2E85">
        <w:rPr>
          <w:rFonts w:cs="Tahoma"/>
        </w:rPr>
        <w:t xml:space="preserve">nhoudelijke vragen omtrent </w:t>
      </w:r>
      <w:r w:rsidR="00EF38F4">
        <w:rPr>
          <w:rFonts w:cs="Tahoma"/>
        </w:rPr>
        <w:t xml:space="preserve">de marktraadpleging </w:t>
      </w:r>
      <w:r>
        <w:rPr>
          <w:rFonts w:cs="Tahoma"/>
        </w:rPr>
        <w:t>te stellen</w:t>
      </w:r>
      <w:r w:rsidR="00EF38F4" w:rsidRPr="008A2E85">
        <w:t xml:space="preserve">. </w:t>
      </w:r>
      <w:r>
        <w:t>U wordt verzocht eventuele aannames bij uw antwoorden als zodanig te vermelden.</w:t>
      </w:r>
    </w:p>
    <w:p w14:paraId="27C2541E" w14:textId="77777777" w:rsidR="00EF38F4" w:rsidRPr="00B14C5A" w:rsidRDefault="00F84626" w:rsidP="00EF38F4">
      <w:pPr>
        <w:pStyle w:val="Kop2"/>
        <w:tabs>
          <w:tab w:val="left" w:pos="540"/>
        </w:tabs>
        <w:ind w:hanging="936"/>
      </w:pPr>
      <w:bookmarkStart w:id="17" w:name="_Toc112758964"/>
      <w:r>
        <w:t xml:space="preserve">Aanvullende </w:t>
      </w:r>
      <w:r w:rsidR="00EF38F4">
        <w:t>voorstellen</w:t>
      </w:r>
      <w:bookmarkEnd w:id="17"/>
    </w:p>
    <w:p w14:paraId="6521BE77" w14:textId="77777777" w:rsidR="00F84626" w:rsidRDefault="0033029D" w:rsidP="00EF38F4">
      <w:r>
        <w:t xml:space="preserve">De organisatie is </w:t>
      </w:r>
      <w:r w:rsidR="00F84626">
        <w:t>geïnteresseerd</w:t>
      </w:r>
      <w:r>
        <w:t xml:space="preserve"> in uw antwoorden. Heeft u </w:t>
      </w:r>
      <w:r w:rsidR="00F84626">
        <w:t>d</w:t>
      </w:r>
      <w:r>
        <w:t xml:space="preserve">aarnaast nog andere </w:t>
      </w:r>
      <w:r w:rsidR="007D2C30">
        <w:t xml:space="preserve">nuttige </w:t>
      </w:r>
      <w:r>
        <w:t xml:space="preserve">opmerkingen die </w:t>
      </w:r>
      <w:r w:rsidR="002E334A">
        <w:t>de organisatie</w:t>
      </w:r>
      <w:r>
        <w:t xml:space="preserve"> </w:t>
      </w:r>
      <w:r w:rsidR="00F84626">
        <w:t>k</w:t>
      </w:r>
      <w:r w:rsidR="002E334A">
        <w:t>an</w:t>
      </w:r>
      <w:r w:rsidR="00F84626">
        <w:t xml:space="preserve"> </w:t>
      </w:r>
      <w:r>
        <w:t>gebruiken in de eve</w:t>
      </w:r>
      <w:r w:rsidR="00F84626">
        <w:t>ntu</w:t>
      </w:r>
      <w:r>
        <w:t>ele opdracht</w:t>
      </w:r>
      <w:r w:rsidR="007D2C30">
        <w:t>,</w:t>
      </w:r>
      <w:r>
        <w:t xml:space="preserve"> dan zie</w:t>
      </w:r>
      <w:r w:rsidR="002E334A">
        <w:t xml:space="preserve">t de organisatie </w:t>
      </w:r>
      <w:r w:rsidR="00F84626">
        <w:t>deze graag tegem</w:t>
      </w:r>
      <w:r w:rsidR="0024180C">
        <w:t>oet.</w:t>
      </w:r>
    </w:p>
    <w:p w14:paraId="5A94C494" w14:textId="77777777" w:rsidR="00EF38F4" w:rsidRDefault="00EF38F4" w:rsidP="00EF38F4">
      <w:pPr>
        <w:pStyle w:val="Kop2"/>
        <w:tabs>
          <w:tab w:val="left" w:pos="540"/>
        </w:tabs>
        <w:ind w:hanging="936"/>
      </w:pPr>
      <w:bookmarkStart w:id="18" w:name="_Toc112758965"/>
      <w:r>
        <w:t>Resultaten van de marktraadpleging</w:t>
      </w:r>
      <w:bookmarkEnd w:id="18"/>
    </w:p>
    <w:p w14:paraId="18464A71" w14:textId="77777777" w:rsidR="00F84626" w:rsidRDefault="00F84626" w:rsidP="00EF38F4">
      <w:r>
        <w:t>De organisatie kan</w:t>
      </w:r>
      <w:r w:rsidR="00EF38F4" w:rsidRPr="00EF38F4">
        <w:t xml:space="preserve"> de informatie die verzameld is naar aanleiding van deze </w:t>
      </w:r>
      <w:r>
        <w:t xml:space="preserve">marktraadpleging </w:t>
      </w:r>
      <w:r w:rsidR="002C2E00">
        <w:t>ge</w:t>
      </w:r>
      <w:r w:rsidR="00EF38F4" w:rsidRPr="00EF38F4">
        <w:t xml:space="preserve">bruiken bij het </w:t>
      </w:r>
      <w:r w:rsidR="00CE6F08">
        <w:t>opstellen van een eventuele opdracht</w:t>
      </w:r>
      <w:r w:rsidR="00EF38F4" w:rsidRPr="00EF38F4">
        <w:t>.</w:t>
      </w:r>
      <w:r w:rsidR="001E6B2B">
        <w:t xml:space="preserve"> </w:t>
      </w:r>
      <w:r w:rsidR="00EF38F4" w:rsidRPr="00EF38F4">
        <w:t>Ge</w:t>
      </w:r>
      <w:r w:rsidR="009D4C1E">
        <w:t>ïnteresseerde</w:t>
      </w:r>
      <w:r w:rsidR="00EF38F4" w:rsidRPr="00EF38F4">
        <w:t xml:space="preserve">n dienen er rekening mee te houden dat informatie die zij in het kader van deze marktraadpleging verstrekken, openbaar </w:t>
      </w:r>
      <w:r w:rsidR="00751EED">
        <w:t xml:space="preserve">(zij het in geanonimiseerde vorm) </w:t>
      </w:r>
      <w:r w:rsidR="0024180C">
        <w:t>kan worden gemaakt.</w:t>
      </w:r>
    </w:p>
    <w:p w14:paraId="5BA2A15F" w14:textId="77777777" w:rsidR="00F84626" w:rsidRDefault="00F84626" w:rsidP="00EF38F4"/>
    <w:p w14:paraId="0915AEEE" w14:textId="77777777" w:rsidR="00EF38F4" w:rsidRDefault="00F84626" w:rsidP="00EF38F4">
      <w:r>
        <w:t xml:space="preserve">De organisatie wil de door </w:t>
      </w:r>
      <w:r w:rsidR="009D4C1E">
        <w:t xml:space="preserve">geïnteresseerden </w:t>
      </w:r>
      <w:r>
        <w:t>verstrekte informatie zonder voorbehouden kunnen gebruiken. Om deze reden zal de organisatie eventuele claims/voorbehouden van geïnteresseerden over het gebruik van informatie of vertrouwelijkheid, niet honoreren.</w:t>
      </w:r>
      <w:r w:rsidR="009D4C1E">
        <w:t xml:space="preserve"> Door het deelnemen aan deze marktraadpleging </w:t>
      </w:r>
      <w:r w:rsidR="007D2C30">
        <w:t>stemt u hiermee in.</w:t>
      </w:r>
    </w:p>
    <w:p w14:paraId="1FE485C7" w14:textId="77777777" w:rsidR="00D073F7" w:rsidRDefault="00D073F7" w:rsidP="00EF38F4"/>
    <w:p w14:paraId="1CECE84E" w14:textId="77777777" w:rsidR="00D073F7" w:rsidRDefault="00D073F7" w:rsidP="00D073F7">
      <w:pPr>
        <w:pStyle w:val="Default"/>
        <w:rPr>
          <w:sz w:val="18"/>
          <w:szCs w:val="18"/>
        </w:rPr>
      </w:pPr>
      <w:r>
        <w:rPr>
          <w:sz w:val="18"/>
          <w:szCs w:val="18"/>
        </w:rPr>
        <w:t>Bij</w:t>
      </w:r>
      <w:r w:rsidR="007D2C30">
        <w:rPr>
          <w:sz w:val="18"/>
          <w:szCs w:val="18"/>
        </w:rPr>
        <w:t xml:space="preserve"> een eventuele aanbesteding zal</w:t>
      </w:r>
      <w:r>
        <w:rPr>
          <w:sz w:val="18"/>
          <w:szCs w:val="18"/>
        </w:rPr>
        <w:t xml:space="preserve"> geen onderscheid worden gemaakt tussen partijen die al dan niet hebben deelg</w:t>
      </w:r>
      <w:r w:rsidR="0024180C">
        <w:rPr>
          <w:sz w:val="18"/>
          <w:szCs w:val="18"/>
        </w:rPr>
        <w:t>enomen aan de marktraadpleging.</w:t>
      </w:r>
    </w:p>
    <w:p w14:paraId="4798B6FA" w14:textId="77777777" w:rsidR="00EF38F4" w:rsidRDefault="00EF38F4" w:rsidP="00EF38F4">
      <w:pPr>
        <w:pStyle w:val="Kop2"/>
        <w:tabs>
          <w:tab w:val="left" w:pos="540"/>
        </w:tabs>
        <w:ind w:hanging="936"/>
      </w:pPr>
      <w:bookmarkStart w:id="19" w:name="_Toc112758966"/>
      <w:bookmarkStart w:id="20" w:name="_Hlk112750541"/>
      <w:r>
        <w:lastRenderedPageBreak/>
        <w:t>Rechtsverhouding</w:t>
      </w:r>
      <w:bookmarkEnd w:id="19"/>
    </w:p>
    <w:bookmarkEnd w:id="20"/>
    <w:p w14:paraId="48B068F7" w14:textId="4DBD56AE" w:rsidR="00EF38F4" w:rsidRDefault="000A0296" w:rsidP="000A0296">
      <w:pPr>
        <w:pStyle w:val="CM1"/>
        <w:spacing w:before="200" w:after="200"/>
        <w:rPr>
          <w:rFonts w:ascii="Verdana" w:hAnsi="Verdana"/>
          <w:sz w:val="18"/>
          <w:szCs w:val="18"/>
        </w:rPr>
      </w:pPr>
      <w:r w:rsidRPr="000A0296">
        <w:rPr>
          <w:rFonts w:ascii="Verdana" w:hAnsi="Verdana"/>
          <w:sz w:val="18"/>
          <w:szCs w:val="18"/>
        </w:rPr>
        <w:t>De marktraadpleging is voor alle partijen</w:t>
      </w:r>
      <w:r w:rsidR="009D4C1E">
        <w:rPr>
          <w:rFonts w:ascii="Verdana" w:hAnsi="Verdana"/>
          <w:sz w:val="18"/>
          <w:szCs w:val="18"/>
        </w:rPr>
        <w:t xml:space="preserve"> (de organisatie en de geïnteresseerden)</w:t>
      </w:r>
      <w:r w:rsidRPr="000A0296">
        <w:rPr>
          <w:rFonts w:ascii="Verdana" w:hAnsi="Verdana"/>
          <w:sz w:val="18"/>
          <w:szCs w:val="18"/>
        </w:rPr>
        <w:t xml:space="preserve"> vrijblijvend</w:t>
      </w:r>
      <w:r w:rsidR="00AE75D9">
        <w:rPr>
          <w:rFonts w:ascii="Verdana" w:hAnsi="Verdana"/>
          <w:sz w:val="18"/>
          <w:szCs w:val="18"/>
        </w:rPr>
        <w:t xml:space="preserve"> en</w:t>
      </w:r>
      <w:r w:rsidRPr="000A0296">
        <w:rPr>
          <w:rFonts w:ascii="Verdana" w:hAnsi="Verdana"/>
          <w:sz w:val="18"/>
          <w:szCs w:val="18"/>
        </w:rPr>
        <w:t xml:space="preserve"> houdt op geen enkele wijze </w:t>
      </w:r>
      <w:r w:rsidR="007D2C30">
        <w:rPr>
          <w:rFonts w:ascii="Verdana" w:hAnsi="Verdana"/>
          <w:sz w:val="18"/>
          <w:szCs w:val="18"/>
        </w:rPr>
        <w:t xml:space="preserve">een </w:t>
      </w:r>
      <w:r w:rsidRPr="000A0296">
        <w:rPr>
          <w:rFonts w:ascii="Verdana" w:hAnsi="Verdana"/>
          <w:sz w:val="18"/>
          <w:szCs w:val="18"/>
        </w:rPr>
        <w:t xml:space="preserve">verplichting in om met </w:t>
      </w:r>
      <w:r w:rsidR="0014335E">
        <w:rPr>
          <w:rFonts w:ascii="Verdana" w:hAnsi="Verdana"/>
          <w:sz w:val="18"/>
          <w:szCs w:val="18"/>
        </w:rPr>
        <w:t>deelnemers</w:t>
      </w:r>
      <w:r w:rsidRPr="000A0296">
        <w:rPr>
          <w:rFonts w:ascii="Verdana" w:hAnsi="Verdana"/>
          <w:sz w:val="18"/>
          <w:szCs w:val="18"/>
        </w:rPr>
        <w:t xml:space="preserve"> in een bepaalde rechtsverhouding te treden. </w:t>
      </w:r>
      <w:r w:rsidR="00EF38F4" w:rsidRPr="000A0296">
        <w:rPr>
          <w:rFonts w:ascii="Verdana" w:hAnsi="Verdana"/>
          <w:sz w:val="18"/>
          <w:szCs w:val="18"/>
        </w:rPr>
        <w:t xml:space="preserve">Er kunnen geen rechten </w:t>
      </w:r>
      <w:r w:rsidR="00EF38F4" w:rsidRPr="008C5C3B">
        <w:rPr>
          <w:rFonts w:ascii="Verdana" w:hAnsi="Verdana"/>
          <w:sz w:val="18"/>
          <w:szCs w:val="18"/>
        </w:rPr>
        <w:t>worden ontleend aan deelname aan de</w:t>
      </w:r>
      <w:r w:rsidR="00EF38F4" w:rsidRPr="000A0296">
        <w:rPr>
          <w:rFonts w:ascii="Verdana" w:hAnsi="Verdana"/>
          <w:sz w:val="18"/>
          <w:szCs w:val="18"/>
        </w:rPr>
        <w:t xml:space="preserve"> marktraadpleging of tijdens de marktraadpleging</w:t>
      </w:r>
      <w:r w:rsidR="00B7051C">
        <w:rPr>
          <w:rFonts w:ascii="Verdana" w:hAnsi="Verdana"/>
          <w:sz w:val="18"/>
          <w:szCs w:val="18"/>
        </w:rPr>
        <w:t xml:space="preserve"> </w:t>
      </w:r>
      <w:r w:rsidR="00B7051C" w:rsidRPr="000A0296">
        <w:rPr>
          <w:rFonts w:ascii="Verdana" w:hAnsi="Verdana"/>
          <w:sz w:val="18"/>
          <w:szCs w:val="18"/>
        </w:rPr>
        <w:t>verstrekte informatie</w:t>
      </w:r>
      <w:r w:rsidR="00EF38F4" w:rsidRPr="000A0296">
        <w:rPr>
          <w:rFonts w:ascii="Verdana" w:hAnsi="Verdana"/>
          <w:sz w:val="18"/>
          <w:szCs w:val="18"/>
        </w:rPr>
        <w:t>.</w:t>
      </w:r>
    </w:p>
    <w:p w14:paraId="4BE14B11" w14:textId="3EC1F2C3" w:rsidR="003A67FF" w:rsidRDefault="00B70A51" w:rsidP="003A67FF">
      <w:pPr>
        <w:pStyle w:val="Kop2"/>
        <w:ind w:hanging="937"/>
      </w:pPr>
      <w:bookmarkStart w:id="21" w:name="_Toc112758967"/>
      <w:r>
        <w:t>Gesprekken</w:t>
      </w:r>
      <w:bookmarkEnd w:id="21"/>
    </w:p>
    <w:p w14:paraId="318AFA95" w14:textId="6DCABB18" w:rsidR="00B70A51" w:rsidRDefault="00B70A51" w:rsidP="00B70A51"/>
    <w:p w14:paraId="1578738B" w14:textId="63C53001" w:rsidR="00B70A51" w:rsidRPr="00B70A51" w:rsidRDefault="00B70A51" w:rsidP="00197CF9">
      <w:r>
        <w:t xml:space="preserve">Naar aanleiding van de ontvangen antwoorden </w:t>
      </w:r>
      <w:r w:rsidR="00197CF9">
        <w:t xml:space="preserve">zal de organisatie uitnodigingen verzenden voor 1- op-1 gesprekken per daarvoor geselecteerde leveranciers met de organisatie. Daarbij zal een afvaardiging van de deelnemers aanwezig zijn. </w:t>
      </w:r>
      <w:r w:rsidR="00197CF9">
        <w:br/>
        <w:t xml:space="preserve">De selectie is gebaseerd op de inhoud van de antwoorden en de toegevoegde waarde die de organisatie ziet in een dergelijk gesprek. </w:t>
      </w:r>
      <w:r w:rsidR="00197CF9">
        <w:br/>
        <w:t>De gesprekken worden gehouden ofwel digitaal via Webex of MS Teams of op locatie in Den Haag.</w:t>
      </w:r>
    </w:p>
    <w:p w14:paraId="73B32AD3" w14:textId="7C2E4BD3" w:rsidR="003A67FF" w:rsidRDefault="003A67FF" w:rsidP="003A67FF"/>
    <w:p w14:paraId="171FDDC8" w14:textId="5A022A5D" w:rsidR="003A67FF" w:rsidRPr="003A67FF" w:rsidRDefault="003A67FF" w:rsidP="00197CF9"/>
    <w:p w14:paraId="32B7A4E5" w14:textId="77777777" w:rsidR="00EF38F4" w:rsidRDefault="00EF38F4" w:rsidP="0045324C">
      <w:pPr>
        <w:pStyle w:val="Kop1"/>
      </w:pPr>
      <w:r w:rsidRPr="00DC5309">
        <w:br w:type="page"/>
      </w:r>
      <w:bookmarkStart w:id="22" w:name="_Toc112758968"/>
      <w:r w:rsidR="0045324C">
        <w:lastRenderedPageBreak/>
        <w:t>I</w:t>
      </w:r>
      <w:r w:rsidR="002C2E00">
        <w:t>nformatieaanvraag</w:t>
      </w:r>
      <w:bookmarkEnd w:id="22"/>
    </w:p>
    <w:p w14:paraId="4A3DC4E0" w14:textId="77777777" w:rsidR="0045324C" w:rsidRDefault="00EF38F4" w:rsidP="00B1246E">
      <w:r w:rsidRPr="0045324C">
        <w:t xml:space="preserve">U </w:t>
      </w:r>
      <w:r w:rsidR="007D5569" w:rsidRPr="0045324C">
        <w:t>wordt</w:t>
      </w:r>
      <w:r w:rsidRPr="0045324C">
        <w:t xml:space="preserve"> uitgenodigd </w:t>
      </w:r>
      <w:r w:rsidR="0045324C">
        <w:t>onderstaande</w:t>
      </w:r>
      <w:r w:rsidRPr="0045324C">
        <w:t xml:space="preserve"> </w:t>
      </w:r>
      <w:r w:rsidR="0045324C">
        <w:t xml:space="preserve">gegevens en </w:t>
      </w:r>
      <w:r w:rsidRPr="0045324C">
        <w:t>vragen zo volledig mogelijk</w:t>
      </w:r>
      <w:r w:rsidR="00BE294A" w:rsidRPr="0045324C">
        <w:t xml:space="preserve"> </w:t>
      </w:r>
      <w:r w:rsidR="0024180C">
        <w:t>te beantwoorden.</w:t>
      </w:r>
    </w:p>
    <w:p w14:paraId="3EB69D7E" w14:textId="77777777" w:rsidR="00B1246E" w:rsidRPr="0045324C" w:rsidRDefault="00B1246E" w:rsidP="00B1246E"/>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588"/>
      </w:tblGrid>
      <w:tr w:rsidR="0045324C" w:rsidRPr="008A2E85" w14:paraId="3E9B1B29" w14:textId="77777777" w:rsidTr="00F96C4E">
        <w:trPr>
          <w:trHeight w:val="300"/>
        </w:trPr>
        <w:tc>
          <w:tcPr>
            <w:tcW w:w="1771" w:type="dxa"/>
            <w:shd w:val="clear" w:color="auto" w:fill="auto"/>
            <w:noWrap/>
          </w:tcPr>
          <w:p w14:paraId="7EC4B5A0" w14:textId="37230CB5" w:rsidR="0045324C" w:rsidRPr="008A2E85" w:rsidRDefault="0045324C" w:rsidP="00EF38F4">
            <w:r w:rsidRPr="008A2E85">
              <w:t xml:space="preserve">Naam </w:t>
            </w:r>
            <w:r w:rsidR="004C7BE9">
              <w:t>bedrijf</w:t>
            </w:r>
            <w:r w:rsidRPr="008A2E85">
              <w:t>:</w:t>
            </w:r>
          </w:p>
        </w:tc>
        <w:tc>
          <w:tcPr>
            <w:tcW w:w="6588" w:type="dxa"/>
            <w:shd w:val="clear" w:color="auto" w:fill="auto"/>
            <w:noWrap/>
          </w:tcPr>
          <w:p w14:paraId="5B78A692" w14:textId="77777777" w:rsidR="0045324C" w:rsidRPr="008A2E85" w:rsidRDefault="0045324C" w:rsidP="00EF38F4">
            <w:r w:rsidRPr="008A2E85">
              <w:t xml:space="preserve"> </w:t>
            </w:r>
          </w:p>
        </w:tc>
      </w:tr>
      <w:tr w:rsidR="0045324C" w:rsidRPr="008A2E85" w14:paraId="3053A179" w14:textId="77777777" w:rsidTr="00F96C4E">
        <w:trPr>
          <w:trHeight w:val="300"/>
        </w:trPr>
        <w:tc>
          <w:tcPr>
            <w:tcW w:w="1771" w:type="dxa"/>
            <w:shd w:val="clear" w:color="auto" w:fill="auto"/>
            <w:noWrap/>
          </w:tcPr>
          <w:p w14:paraId="5F6DD1DA" w14:textId="77777777" w:rsidR="0045324C" w:rsidRPr="008A2E85" w:rsidRDefault="0045324C" w:rsidP="00EF38F4">
            <w:r w:rsidRPr="008A2E85">
              <w:t>Naam contactpersoon</w:t>
            </w:r>
            <w:r>
              <w:t xml:space="preserve"> en functie</w:t>
            </w:r>
            <w:r w:rsidRPr="008A2E85">
              <w:t>:</w:t>
            </w:r>
          </w:p>
        </w:tc>
        <w:tc>
          <w:tcPr>
            <w:tcW w:w="6588" w:type="dxa"/>
            <w:shd w:val="clear" w:color="auto" w:fill="auto"/>
            <w:noWrap/>
          </w:tcPr>
          <w:p w14:paraId="13188FDC" w14:textId="77777777" w:rsidR="0045324C" w:rsidRPr="008A2E85" w:rsidRDefault="0045324C" w:rsidP="00EF38F4">
            <w:pPr>
              <w:spacing w:line="233" w:lineRule="auto"/>
              <w:rPr>
                <w:sz w:val="24"/>
              </w:rPr>
            </w:pPr>
          </w:p>
        </w:tc>
      </w:tr>
      <w:tr w:rsidR="0045324C" w:rsidRPr="008A2E85" w14:paraId="78D9DBE7" w14:textId="77777777" w:rsidTr="00F96C4E">
        <w:trPr>
          <w:trHeight w:val="300"/>
        </w:trPr>
        <w:tc>
          <w:tcPr>
            <w:tcW w:w="1771" w:type="dxa"/>
            <w:shd w:val="clear" w:color="auto" w:fill="auto"/>
            <w:noWrap/>
          </w:tcPr>
          <w:p w14:paraId="13665B6D" w14:textId="77777777" w:rsidR="0045324C" w:rsidRPr="008A2E85" w:rsidRDefault="0045324C" w:rsidP="00EF38F4">
            <w:r>
              <w:t>Tel. Nummer contactpersoon:</w:t>
            </w:r>
          </w:p>
        </w:tc>
        <w:tc>
          <w:tcPr>
            <w:tcW w:w="6588" w:type="dxa"/>
            <w:shd w:val="clear" w:color="auto" w:fill="auto"/>
            <w:noWrap/>
          </w:tcPr>
          <w:p w14:paraId="58CE2E7A" w14:textId="77777777" w:rsidR="0045324C" w:rsidRPr="008A2E85" w:rsidRDefault="0045324C" w:rsidP="00EF38F4">
            <w:pPr>
              <w:spacing w:line="233" w:lineRule="auto"/>
              <w:rPr>
                <w:sz w:val="24"/>
              </w:rPr>
            </w:pPr>
          </w:p>
        </w:tc>
      </w:tr>
      <w:tr w:rsidR="0045324C" w:rsidRPr="008A2E85" w14:paraId="1E01268B" w14:textId="77777777" w:rsidTr="00F96C4E">
        <w:trPr>
          <w:trHeight w:val="300"/>
        </w:trPr>
        <w:tc>
          <w:tcPr>
            <w:tcW w:w="1771" w:type="dxa"/>
            <w:shd w:val="clear" w:color="auto" w:fill="auto"/>
            <w:noWrap/>
          </w:tcPr>
          <w:p w14:paraId="58D62819" w14:textId="77777777" w:rsidR="0045324C" w:rsidRPr="008A2E85" w:rsidRDefault="0045324C" w:rsidP="00EF38F4">
            <w:r w:rsidRPr="008A2E85">
              <w:t>E-mail</w:t>
            </w:r>
            <w:r>
              <w:t xml:space="preserve"> contactpersoon</w:t>
            </w:r>
            <w:r w:rsidRPr="008A2E85">
              <w:t>:</w:t>
            </w:r>
          </w:p>
        </w:tc>
        <w:tc>
          <w:tcPr>
            <w:tcW w:w="6588" w:type="dxa"/>
            <w:shd w:val="clear" w:color="auto" w:fill="auto"/>
            <w:noWrap/>
          </w:tcPr>
          <w:p w14:paraId="2ACD389A" w14:textId="77777777" w:rsidR="0045324C" w:rsidRPr="008A2E85" w:rsidRDefault="0045324C" w:rsidP="00EF38F4">
            <w:pPr>
              <w:spacing w:line="233" w:lineRule="auto"/>
              <w:rPr>
                <w:sz w:val="24"/>
              </w:rPr>
            </w:pPr>
          </w:p>
        </w:tc>
      </w:tr>
    </w:tbl>
    <w:p w14:paraId="43F6B669" w14:textId="0555674D" w:rsidR="00EF38F4" w:rsidRDefault="00EF38F4" w:rsidP="00EF38F4">
      <w:pPr>
        <w:rPr>
          <w:highlight w:val="yellow"/>
        </w:rPr>
      </w:pPr>
    </w:p>
    <w:tbl>
      <w:tblPr>
        <w:tblStyle w:val="Tabelraster1"/>
        <w:tblW w:w="8359" w:type="dxa"/>
        <w:tblLook w:val="04A0" w:firstRow="1" w:lastRow="0" w:firstColumn="1" w:lastColumn="0" w:noHBand="0" w:noVBand="1"/>
      </w:tblPr>
      <w:tblGrid>
        <w:gridCol w:w="1161"/>
        <w:gridCol w:w="2315"/>
        <w:gridCol w:w="4883"/>
      </w:tblGrid>
      <w:tr w:rsidR="004C4E4D" w:rsidRPr="004C4E4D" w14:paraId="114D7F11" w14:textId="77777777" w:rsidTr="00F96C4E">
        <w:tc>
          <w:tcPr>
            <w:tcW w:w="1161" w:type="dxa"/>
            <w:shd w:val="clear" w:color="auto" w:fill="FFFF00"/>
          </w:tcPr>
          <w:p w14:paraId="4B08A56F" w14:textId="77777777" w:rsidR="004C4E4D" w:rsidRPr="004C4E4D" w:rsidRDefault="004C4E4D" w:rsidP="004C4E4D">
            <w:pPr>
              <w:spacing w:line="240" w:lineRule="auto"/>
              <w:rPr>
                <w:b/>
                <w:bCs/>
                <w:szCs w:val="18"/>
              </w:rPr>
            </w:pPr>
            <w:r w:rsidRPr="004C4E4D">
              <w:rPr>
                <w:b/>
                <w:bCs/>
                <w:szCs w:val="18"/>
              </w:rPr>
              <w:t>Nr</w:t>
            </w:r>
          </w:p>
        </w:tc>
        <w:tc>
          <w:tcPr>
            <w:tcW w:w="2315" w:type="dxa"/>
            <w:shd w:val="clear" w:color="auto" w:fill="FFFF00"/>
          </w:tcPr>
          <w:p w14:paraId="25BF636D" w14:textId="77777777" w:rsidR="004C4E4D" w:rsidRPr="004C4E4D" w:rsidRDefault="004C4E4D" w:rsidP="004C4E4D">
            <w:pPr>
              <w:spacing w:line="240" w:lineRule="auto"/>
              <w:rPr>
                <w:b/>
                <w:bCs/>
                <w:szCs w:val="18"/>
              </w:rPr>
            </w:pPr>
            <w:r w:rsidRPr="004C4E4D">
              <w:rPr>
                <w:b/>
                <w:bCs/>
                <w:szCs w:val="18"/>
              </w:rPr>
              <w:t>Onderwerp</w:t>
            </w:r>
          </w:p>
        </w:tc>
        <w:tc>
          <w:tcPr>
            <w:tcW w:w="4883" w:type="dxa"/>
            <w:shd w:val="clear" w:color="auto" w:fill="FFFF00"/>
          </w:tcPr>
          <w:p w14:paraId="3A5606BE" w14:textId="77777777" w:rsidR="004C4E4D" w:rsidRPr="004C4E4D" w:rsidRDefault="004C4E4D" w:rsidP="004C4E4D">
            <w:pPr>
              <w:spacing w:line="240" w:lineRule="auto"/>
              <w:rPr>
                <w:b/>
                <w:bCs/>
                <w:szCs w:val="18"/>
              </w:rPr>
            </w:pPr>
            <w:r w:rsidRPr="004C4E4D">
              <w:rPr>
                <w:b/>
                <w:bCs/>
                <w:szCs w:val="18"/>
              </w:rPr>
              <w:t>Vraag</w:t>
            </w:r>
          </w:p>
        </w:tc>
      </w:tr>
      <w:tr w:rsidR="006C2EF4" w:rsidRPr="0042434C" w14:paraId="54FD447B" w14:textId="77777777" w:rsidTr="00DC6A3F">
        <w:tc>
          <w:tcPr>
            <w:tcW w:w="1161" w:type="dxa"/>
          </w:tcPr>
          <w:p w14:paraId="7AAF1AC0" w14:textId="2E610587" w:rsidR="006C2EF4" w:rsidRPr="004C4E4D" w:rsidRDefault="0078147E" w:rsidP="00DC6A3F">
            <w:pPr>
              <w:spacing w:line="240" w:lineRule="auto"/>
              <w:rPr>
                <w:szCs w:val="18"/>
              </w:rPr>
            </w:pPr>
            <w:bookmarkStart w:id="23" w:name="_Hlk108788032"/>
            <w:r>
              <w:rPr>
                <w:szCs w:val="18"/>
              </w:rPr>
              <w:t>1</w:t>
            </w:r>
          </w:p>
        </w:tc>
        <w:tc>
          <w:tcPr>
            <w:tcW w:w="2315" w:type="dxa"/>
          </w:tcPr>
          <w:p w14:paraId="53FA8415" w14:textId="77777777" w:rsidR="006C2EF4" w:rsidRDefault="002F1103" w:rsidP="00DC6A3F">
            <w:pPr>
              <w:spacing w:line="240" w:lineRule="auto"/>
              <w:rPr>
                <w:szCs w:val="18"/>
              </w:rPr>
            </w:pPr>
            <w:r>
              <w:rPr>
                <w:szCs w:val="18"/>
              </w:rPr>
              <w:t>Standaardisatie</w:t>
            </w:r>
          </w:p>
          <w:p w14:paraId="2AA227FF" w14:textId="2ADBF95F" w:rsidR="008F118D" w:rsidRPr="004C4E4D" w:rsidRDefault="008F118D" w:rsidP="003740BC">
            <w:pPr>
              <w:rPr>
                <w:szCs w:val="18"/>
              </w:rPr>
            </w:pPr>
          </w:p>
        </w:tc>
        <w:tc>
          <w:tcPr>
            <w:tcW w:w="4883" w:type="dxa"/>
          </w:tcPr>
          <w:p w14:paraId="29E51903" w14:textId="6A3A05DF" w:rsidR="00F80090" w:rsidRPr="00BE275A" w:rsidRDefault="002F1103" w:rsidP="002F1103">
            <w:pPr>
              <w:spacing w:line="240" w:lineRule="auto"/>
              <w:rPr>
                <w:szCs w:val="18"/>
              </w:rPr>
            </w:pPr>
            <w:r w:rsidRPr="00BE275A">
              <w:rPr>
                <w:rFonts w:eastAsia="Times New Roman"/>
                <w:szCs w:val="18"/>
              </w:rPr>
              <w:t xml:space="preserve">In hoeverre en op welke wijze kunt u als leverancier  een bijdrage leveren aan de realisatie van standaardisatie van AV </w:t>
            </w:r>
            <w:r w:rsidR="003740BC">
              <w:rPr>
                <w:rFonts w:eastAsia="Times New Roman"/>
                <w:szCs w:val="18"/>
              </w:rPr>
              <w:t>middelen</w:t>
            </w:r>
            <w:r w:rsidRPr="00BE275A">
              <w:rPr>
                <w:rFonts w:eastAsia="Times New Roman"/>
                <w:szCs w:val="18"/>
              </w:rPr>
              <w:t xml:space="preserve"> binnen de overheid?</w:t>
            </w:r>
          </w:p>
        </w:tc>
      </w:tr>
      <w:tr w:rsidR="006C2EF4" w:rsidRPr="004C4E4D" w14:paraId="4D6D63FD" w14:textId="77777777" w:rsidTr="00DC6A3F">
        <w:tc>
          <w:tcPr>
            <w:tcW w:w="8359" w:type="dxa"/>
            <w:gridSpan w:val="3"/>
          </w:tcPr>
          <w:p w14:paraId="13390BF6" w14:textId="77777777" w:rsidR="006C2EF4" w:rsidRPr="004C4E4D" w:rsidRDefault="006C2EF4" w:rsidP="00DC6A3F">
            <w:pPr>
              <w:spacing w:line="240" w:lineRule="auto"/>
              <w:rPr>
                <w:szCs w:val="18"/>
              </w:rPr>
            </w:pPr>
            <w:r w:rsidRPr="004C4E4D">
              <w:rPr>
                <w:szCs w:val="18"/>
              </w:rPr>
              <w:t>Antwoord:</w:t>
            </w:r>
          </w:p>
          <w:p w14:paraId="0E8C97B7" w14:textId="77777777" w:rsidR="006C2EF4" w:rsidRPr="004C4E4D" w:rsidRDefault="006C2EF4" w:rsidP="00DC6A3F">
            <w:pPr>
              <w:spacing w:line="240" w:lineRule="auto"/>
              <w:rPr>
                <w:szCs w:val="18"/>
              </w:rPr>
            </w:pPr>
          </w:p>
          <w:p w14:paraId="42A4F590" w14:textId="77777777" w:rsidR="006C2EF4" w:rsidRPr="004C4E4D" w:rsidRDefault="006C2EF4" w:rsidP="00DC6A3F">
            <w:pPr>
              <w:spacing w:line="240" w:lineRule="auto"/>
              <w:rPr>
                <w:szCs w:val="18"/>
              </w:rPr>
            </w:pPr>
          </w:p>
        </w:tc>
      </w:tr>
      <w:bookmarkEnd w:id="23"/>
      <w:tr w:rsidR="00AF1E95" w:rsidRPr="0042434C" w14:paraId="3CB6DB0A" w14:textId="77777777" w:rsidTr="00597494">
        <w:tc>
          <w:tcPr>
            <w:tcW w:w="1161" w:type="dxa"/>
          </w:tcPr>
          <w:p w14:paraId="365E7F06" w14:textId="7E5D095F" w:rsidR="00AF1E95" w:rsidRPr="004C4E4D" w:rsidRDefault="00AF1E95" w:rsidP="00597494">
            <w:pPr>
              <w:spacing w:line="240" w:lineRule="auto"/>
              <w:rPr>
                <w:szCs w:val="18"/>
              </w:rPr>
            </w:pPr>
            <w:r>
              <w:rPr>
                <w:szCs w:val="18"/>
              </w:rPr>
              <w:t>2</w:t>
            </w:r>
          </w:p>
        </w:tc>
        <w:tc>
          <w:tcPr>
            <w:tcW w:w="2315" w:type="dxa"/>
          </w:tcPr>
          <w:p w14:paraId="623BE856" w14:textId="77777777" w:rsidR="00AF1E95" w:rsidRPr="004C4E4D" w:rsidRDefault="00AF1E95" w:rsidP="00597494">
            <w:pPr>
              <w:spacing w:line="240" w:lineRule="auto"/>
              <w:rPr>
                <w:szCs w:val="18"/>
              </w:rPr>
            </w:pPr>
            <w:r>
              <w:rPr>
                <w:szCs w:val="18"/>
                <w:lang w:val="en-US"/>
              </w:rPr>
              <w:t>Meerdere platforms</w:t>
            </w:r>
            <w:r>
              <w:rPr>
                <w:szCs w:val="18"/>
                <w:lang w:val="en-US"/>
              </w:rPr>
              <w:br/>
            </w:r>
          </w:p>
        </w:tc>
        <w:tc>
          <w:tcPr>
            <w:tcW w:w="4883" w:type="dxa"/>
          </w:tcPr>
          <w:p w14:paraId="2F4D1F4F" w14:textId="77777777" w:rsidR="00AF1E95" w:rsidRPr="005D6F57" w:rsidRDefault="00AF1E95" w:rsidP="00597494">
            <w:pPr>
              <w:spacing w:line="240" w:lineRule="auto"/>
              <w:rPr>
                <w:szCs w:val="18"/>
              </w:rPr>
            </w:pPr>
            <w:r>
              <w:rPr>
                <w:szCs w:val="18"/>
              </w:rPr>
              <w:t>Wat is uw v</w:t>
            </w:r>
            <w:r w:rsidRPr="009270D6">
              <w:rPr>
                <w:szCs w:val="18"/>
              </w:rPr>
              <w:t>isie op de vraag hoe gebruikers met meerdere vergaderplatforms (</w:t>
            </w:r>
            <w:r>
              <w:rPr>
                <w:szCs w:val="18"/>
              </w:rPr>
              <w:t xml:space="preserve">zoals bijvoorbeeld </w:t>
            </w:r>
            <w:r w:rsidRPr="009270D6">
              <w:rPr>
                <w:szCs w:val="18"/>
              </w:rPr>
              <w:t>Google</w:t>
            </w:r>
            <w:r>
              <w:rPr>
                <w:szCs w:val="18"/>
              </w:rPr>
              <w:t xml:space="preserve"> Meet</w:t>
            </w:r>
            <w:r w:rsidRPr="009270D6">
              <w:rPr>
                <w:szCs w:val="18"/>
              </w:rPr>
              <w:t xml:space="preserve">, Zoom, Webex, </w:t>
            </w:r>
            <w:r>
              <w:rPr>
                <w:szCs w:val="18"/>
              </w:rPr>
              <w:t xml:space="preserve">MS </w:t>
            </w:r>
            <w:r w:rsidRPr="009270D6">
              <w:rPr>
                <w:szCs w:val="18"/>
              </w:rPr>
              <w:t xml:space="preserve">Teams, etc) </w:t>
            </w:r>
            <w:r>
              <w:rPr>
                <w:szCs w:val="18"/>
              </w:rPr>
              <w:t>op een goede manier door 1 leverancier kunnen worden ondersteund?</w:t>
            </w:r>
          </w:p>
        </w:tc>
      </w:tr>
      <w:tr w:rsidR="00AF1E95" w:rsidRPr="004C4E4D" w14:paraId="7C7A8EB2" w14:textId="77777777" w:rsidTr="00597494">
        <w:tc>
          <w:tcPr>
            <w:tcW w:w="8359" w:type="dxa"/>
            <w:gridSpan w:val="3"/>
          </w:tcPr>
          <w:p w14:paraId="4DFDD118" w14:textId="77777777" w:rsidR="00AF1E95" w:rsidRPr="004C4E4D" w:rsidRDefault="00AF1E95" w:rsidP="00597494">
            <w:pPr>
              <w:spacing w:line="240" w:lineRule="auto"/>
              <w:rPr>
                <w:szCs w:val="18"/>
              </w:rPr>
            </w:pPr>
            <w:r w:rsidRPr="004C4E4D">
              <w:rPr>
                <w:szCs w:val="18"/>
              </w:rPr>
              <w:t>Antwoord:</w:t>
            </w:r>
          </w:p>
          <w:p w14:paraId="1D4B63FB" w14:textId="77777777" w:rsidR="00AF1E95" w:rsidRPr="004C4E4D" w:rsidRDefault="00AF1E95" w:rsidP="00597494">
            <w:pPr>
              <w:spacing w:line="240" w:lineRule="auto"/>
              <w:rPr>
                <w:szCs w:val="18"/>
              </w:rPr>
            </w:pPr>
          </w:p>
          <w:p w14:paraId="70475AFD" w14:textId="77777777" w:rsidR="00AF1E95" w:rsidRPr="004C4E4D" w:rsidRDefault="00AF1E95" w:rsidP="00597494">
            <w:pPr>
              <w:spacing w:line="240" w:lineRule="auto"/>
              <w:rPr>
                <w:szCs w:val="18"/>
              </w:rPr>
            </w:pPr>
          </w:p>
        </w:tc>
      </w:tr>
      <w:tr w:rsidR="002F1103" w:rsidRPr="0042434C" w14:paraId="621A116E" w14:textId="77777777" w:rsidTr="000D7B34">
        <w:tc>
          <w:tcPr>
            <w:tcW w:w="1161" w:type="dxa"/>
          </w:tcPr>
          <w:p w14:paraId="4178A1FA" w14:textId="0A2B52B9" w:rsidR="002F1103" w:rsidRPr="004C4E4D" w:rsidRDefault="001D7E6D" w:rsidP="000D7B34">
            <w:pPr>
              <w:spacing w:line="240" w:lineRule="auto"/>
              <w:rPr>
                <w:szCs w:val="18"/>
              </w:rPr>
            </w:pPr>
            <w:r>
              <w:rPr>
                <w:szCs w:val="18"/>
              </w:rPr>
              <w:t>3</w:t>
            </w:r>
          </w:p>
        </w:tc>
        <w:tc>
          <w:tcPr>
            <w:tcW w:w="2315" w:type="dxa"/>
          </w:tcPr>
          <w:p w14:paraId="647D2878" w14:textId="77777777" w:rsidR="002F1103" w:rsidRDefault="002F1103" w:rsidP="000D7B34">
            <w:pPr>
              <w:spacing w:line="240" w:lineRule="auto"/>
              <w:rPr>
                <w:szCs w:val="18"/>
              </w:rPr>
            </w:pPr>
            <w:r>
              <w:rPr>
                <w:szCs w:val="18"/>
              </w:rPr>
              <w:t>Toegevoegde waarde</w:t>
            </w:r>
          </w:p>
          <w:p w14:paraId="4BEABEAC" w14:textId="0FEBCF52" w:rsidR="008F118D" w:rsidRPr="004C4E4D" w:rsidRDefault="008F118D" w:rsidP="003740BC">
            <w:pPr>
              <w:rPr>
                <w:szCs w:val="18"/>
              </w:rPr>
            </w:pPr>
          </w:p>
        </w:tc>
        <w:tc>
          <w:tcPr>
            <w:tcW w:w="4883" w:type="dxa"/>
          </w:tcPr>
          <w:p w14:paraId="07A1B7EF" w14:textId="61F51B7C" w:rsidR="002F1103" w:rsidRPr="005D6F57" w:rsidRDefault="002F1103" w:rsidP="000D7B34">
            <w:pPr>
              <w:spacing w:line="240" w:lineRule="auto"/>
              <w:rPr>
                <w:szCs w:val="18"/>
              </w:rPr>
            </w:pPr>
            <w:r>
              <w:rPr>
                <w:szCs w:val="18"/>
              </w:rPr>
              <w:t>Naar welke onderscheidende toegevoegde waarde van de leverancier zouden we in de voorgenomen aanbesteding moeten vragen naar uw mening?</w:t>
            </w:r>
          </w:p>
        </w:tc>
      </w:tr>
      <w:tr w:rsidR="002F1103" w:rsidRPr="004C4E4D" w14:paraId="39714EDC" w14:textId="77777777" w:rsidTr="000D7B34">
        <w:tc>
          <w:tcPr>
            <w:tcW w:w="8359" w:type="dxa"/>
            <w:gridSpan w:val="3"/>
          </w:tcPr>
          <w:p w14:paraId="1D1B9F5A" w14:textId="77777777" w:rsidR="002F1103" w:rsidRPr="004C4E4D" w:rsidRDefault="002F1103" w:rsidP="000D7B34">
            <w:pPr>
              <w:spacing w:line="240" w:lineRule="auto"/>
              <w:rPr>
                <w:szCs w:val="18"/>
              </w:rPr>
            </w:pPr>
            <w:r w:rsidRPr="004C4E4D">
              <w:rPr>
                <w:szCs w:val="18"/>
              </w:rPr>
              <w:t>Antwoord:</w:t>
            </w:r>
          </w:p>
          <w:p w14:paraId="47BCF2DF" w14:textId="77777777" w:rsidR="002F1103" w:rsidRPr="004C4E4D" w:rsidRDefault="002F1103" w:rsidP="000D7B34">
            <w:pPr>
              <w:spacing w:line="240" w:lineRule="auto"/>
              <w:rPr>
                <w:szCs w:val="18"/>
              </w:rPr>
            </w:pPr>
          </w:p>
          <w:p w14:paraId="36BE312D" w14:textId="77777777" w:rsidR="002F1103" w:rsidRPr="004C4E4D" w:rsidRDefault="002F1103" w:rsidP="000D7B34">
            <w:pPr>
              <w:spacing w:line="240" w:lineRule="auto"/>
              <w:rPr>
                <w:szCs w:val="18"/>
              </w:rPr>
            </w:pPr>
          </w:p>
        </w:tc>
      </w:tr>
      <w:tr w:rsidR="00AF1E95" w:rsidRPr="0042434C" w14:paraId="111D6F6B" w14:textId="77777777" w:rsidTr="00597494">
        <w:tc>
          <w:tcPr>
            <w:tcW w:w="1161" w:type="dxa"/>
          </w:tcPr>
          <w:p w14:paraId="176375BF" w14:textId="77777777" w:rsidR="00AF1E95" w:rsidRPr="004C4E4D" w:rsidRDefault="00AF1E95" w:rsidP="00597494">
            <w:pPr>
              <w:spacing w:line="240" w:lineRule="auto"/>
              <w:rPr>
                <w:szCs w:val="18"/>
              </w:rPr>
            </w:pPr>
            <w:bookmarkStart w:id="24" w:name="_Hlk108788111"/>
            <w:r>
              <w:rPr>
                <w:szCs w:val="18"/>
              </w:rPr>
              <w:t>4</w:t>
            </w:r>
          </w:p>
        </w:tc>
        <w:tc>
          <w:tcPr>
            <w:tcW w:w="2315" w:type="dxa"/>
          </w:tcPr>
          <w:p w14:paraId="5DA8D117" w14:textId="77777777" w:rsidR="00AF1E95" w:rsidRDefault="00AF1E95" w:rsidP="00597494">
            <w:r>
              <w:t>Actualiteit</w:t>
            </w:r>
            <w:r>
              <w:br/>
            </w:r>
          </w:p>
          <w:p w14:paraId="306A3BBE" w14:textId="77777777" w:rsidR="00AF1E95" w:rsidRPr="004C4E4D" w:rsidRDefault="00AF1E95" w:rsidP="00597494">
            <w:pPr>
              <w:spacing w:line="240" w:lineRule="auto"/>
              <w:rPr>
                <w:szCs w:val="18"/>
              </w:rPr>
            </w:pPr>
          </w:p>
        </w:tc>
        <w:tc>
          <w:tcPr>
            <w:tcW w:w="4883" w:type="dxa"/>
          </w:tcPr>
          <w:p w14:paraId="7682C070" w14:textId="20F59996" w:rsidR="00AF1E95" w:rsidRPr="005D6F57" w:rsidRDefault="00AF1E95" w:rsidP="00597494">
            <w:pPr>
              <w:spacing w:line="240" w:lineRule="auto"/>
              <w:rPr>
                <w:szCs w:val="18"/>
              </w:rPr>
            </w:pPr>
            <w:r w:rsidRPr="00BE275A">
              <w:rPr>
                <w:szCs w:val="18"/>
              </w:rPr>
              <w:t>Met betrekking tot AV-middelen</w:t>
            </w:r>
            <w:r>
              <w:rPr>
                <w:szCs w:val="18"/>
              </w:rPr>
              <w:t>:</w:t>
            </w:r>
            <w:r w:rsidRPr="00BE275A">
              <w:rPr>
                <w:szCs w:val="18"/>
              </w:rPr>
              <w:t xml:space="preserve"> welke </w:t>
            </w:r>
            <w:r>
              <w:rPr>
                <w:szCs w:val="18"/>
              </w:rPr>
              <w:t>AV oplossingen (en met welke functionaliteit)</w:t>
            </w:r>
            <w:r w:rsidRPr="00BE275A">
              <w:rPr>
                <w:szCs w:val="18"/>
              </w:rPr>
              <w:t xml:space="preserve"> worden m.b.t. het hybride werken voornamelijk door organisaties uitgevraagd op dit moment?</w:t>
            </w:r>
          </w:p>
        </w:tc>
      </w:tr>
      <w:tr w:rsidR="00AF1E95" w:rsidRPr="004C4E4D" w14:paraId="1FB31396" w14:textId="77777777" w:rsidTr="00597494">
        <w:tc>
          <w:tcPr>
            <w:tcW w:w="8359" w:type="dxa"/>
            <w:gridSpan w:val="3"/>
          </w:tcPr>
          <w:p w14:paraId="3148108C" w14:textId="77777777" w:rsidR="00AF1E95" w:rsidRPr="004C4E4D" w:rsidRDefault="00AF1E95" w:rsidP="00597494">
            <w:pPr>
              <w:spacing w:line="240" w:lineRule="auto"/>
              <w:rPr>
                <w:szCs w:val="18"/>
              </w:rPr>
            </w:pPr>
            <w:r w:rsidRPr="004C4E4D">
              <w:rPr>
                <w:szCs w:val="18"/>
              </w:rPr>
              <w:t>Antwoord:</w:t>
            </w:r>
          </w:p>
          <w:p w14:paraId="34AF98F0" w14:textId="77777777" w:rsidR="00AF1E95" w:rsidRPr="004C4E4D" w:rsidRDefault="00AF1E95" w:rsidP="00597494">
            <w:pPr>
              <w:spacing w:line="240" w:lineRule="auto"/>
              <w:rPr>
                <w:szCs w:val="18"/>
              </w:rPr>
            </w:pPr>
          </w:p>
          <w:p w14:paraId="4F8AED01" w14:textId="77777777" w:rsidR="00AF1E95" w:rsidRPr="004C4E4D" w:rsidRDefault="00AF1E95" w:rsidP="00597494">
            <w:pPr>
              <w:spacing w:line="240" w:lineRule="auto"/>
              <w:rPr>
                <w:szCs w:val="18"/>
              </w:rPr>
            </w:pPr>
          </w:p>
        </w:tc>
      </w:tr>
      <w:tr w:rsidR="00335A23" w:rsidRPr="0042434C" w14:paraId="7E69AC9D" w14:textId="77777777" w:rsidTr="00597494">
        <w:tc>
          <w:tcPr>
            <w:tcW w:w="1161" w:type="dxa"/>
          </w:tcPr>
          <w:p w14:paraId="16442B75" w14:textId="77777777" w:rsidR="00335A23" w:rsidRPr="004C4E4D" w:rsidRDefault="00335A23" w:rsidP="00597494">
            <w:pPr>
              <w:spacing w:line="240" w:lineRule="auto"/>
              <w:rPr>
                <w:szCs w:val="18"/>
              </w:rPr>
            </w:pPr>
            <w:r>
              <w:rPr>
                <w:szCs w:val="18"/>
              </w:rPr>
              <w:t>5</w:t>
            </w:r>
          </w:p>
        </w:tc>
        <w:tc>
          <w:tcPr>
            <w:tcW w:w="2315" w:type="dxa"/>
          </w:tcPr>
          <w:p w14:paraId="5043F282" w14:textId="77777777" w:rsidR="00335A23" w:rsidRPr="009867D0" w:rsidRDefault="00335A23" w:rsidP="00597494">
            <w:r>
              <w:t>Trends</w:t>
            </w:r>
            <w:r>
              <w:br/>
            </w:r>
          </w:p>
        </w:tc>
        <w:tc>
          <w:tcPr>
            <w:tcW w:w="4883" w:type="dxa"/>
          </w:tcPr>
          <w:p w14:paraId="59BB383F" w14:textId="77777777" w:rsidR="00335A23" w:rsidRPr="005D6F57" w:rsidRDefault="00335A23" w:rsidP="00597494">
            <w:pPr>
              <w:spacing w:line="240" w:lineRule="auto"/>
              <w:rPr>
                <w:szCs w:val="18"/>
              </w:rPr>
            </w:pPr>
            <w:r>
              <w:rPr>
                <w:szCs w:val="18"/>
              </w:rPr>
              <w:t>Welke trends op gebied van AV-middelen ziet u op de korte en middellange termijn?</w:t>
            </w:r>
          </w:p>
        </w:tc>
      </w:tr>
      <w:tr w:rsidR="00335A23" w:rsidRPr="004C4E4D" w14:paraId="40C6DF30" w14:textId="77777777" w:rsidTr="00597494">
        <w:tc>
          <w:tcPr>
            <w:tcW w:w="8359" w:type="dxa"/>
            <w:gridSpan w:val="3"/>
          </w:tcPr>
          <w:p w14:paraId="370FFA2C" w14:textId="77777777" w:rsidR="00335A23" w:rsidRPr="004C4E4D" w:rsidRDefault="00335A23" w:rsidP="00597494">
            <w:pPr>
              <w:spacing w:line="240" w:lineRule="auto"/>
              <w:rPr>
                <w:szCs w:val="18"/>
              </w:rPr>
            </w:pPr>
            <w:r w:rsidRPr="004C4E4D">
              <w:rPr>
                <w:szCs w:val="18"/>
              </w:rPr>
              <w:t>Antwoord:</w:t>
            </w:r>
          </w:p>
          <w:p w14:paraId="7AFD3CA1" w14:textId="77777777" w:rsidR="00335A23" w:rsidRPr="004C4E4D" w:rsidRDefault="00335A23" w:rsidP="00597494">
            <w:pPr>
              <w:spacing w:line="240" w:lineRule="auto"/>
              <w:rPr>
                <w:szCs w:val="18"/>
              </w:rPr>
            </w:pPr>
          </w:p>
          <w:p w14:paraId="600BD3BD" w14:textId="77777777" w:rsidR="00335A23" w:rsidRPr="004C4E4D" w:rsidRDefault="00335A23" w:rsidP="00597494">
            <w:pPr>
              <w:spacing w:line="240" w:lineRule="auto"/>
              <w:rPr>
                <w:szCs w:val="18"/>
              </w:rPr>
            </w:pPr>
          </w:p>
        </w:tc>
      </w:tr>
      <w:tr w:rsidR="00DD6A82" w:rsidRPr="0042434C" w14:paraId="54EC7A7D" w14:textId="77777777" w:rsidTr="00597494">
        <w:tc>
          <w:tcPr>
            <w:tcW w:w="1161" w:type="dxa"/>
          </w:tcPr>
          <w:p w14:paraId="3686F6E6" w14:textId="49E0B07E" w:rsidR="00DD6A82" w:rsidRPr="004C4E4D" w:rsidRDefault="001D7E6D" w:rsidP="00597494">
            <w:pPr>
              <w:spacing w:line="240" w:lineRule="auto"/>
              <w:rPr>
                <w:szCs w:val="18"/>
              </w:rPr>
            </w:pPr>
            <w:r>
              <w:rPr>
                <w:szCs w:val="18"/>
              </w:rPr>
              <w:t>6</w:t>
            </w:r>
          </w:p>
        </w:tc>
        <w:tc>
          <w:tcPr>
            <w:tcW w:w="2315" w:type="dxa"/>
          </w:tcPr>
          <w:p w14:paraId="72BAA74C" w14:textId="77777777" w:rsidR="00DD6A82" w:rsidRPr="0083667A" w:rsidRDefault="00DD6A82" w:rsidP="00597494">
            <w:pPr>
              <w:spacing w:line="240" w:lineRule="auto"/>
              <w:rPr>
                <w:szCs w:val="18"/>
                <w:lang w:val="en-US"/>
              </w:rPr>
            </w:pPr>
            <w:r w:rsidRPr="0083667A">
              <w:rPr>
                <w:szCs w:val="18"/>
                <w:lang w:val="en-US"/>
              </w:rPr>
              <w:t>Cloud/As a service</w:t>
            </w:r>
          </w:p>
          <w:p w14:paraId="7DB11554" w14:textId="77777777" w:rsidR="00DD6A82" w:rsidRPr="0083667A" w:rsidRDefault="00DD6A82" w:rsidP="00597494">
            <w:pPr>
              <w:spacing w:line="240" w:lineRule="auto"/>
              <w:rPr>
                <w:szCs w:val="18"/>
                <w:lang w:val="en-US"/>
              </w:rPr>
            </w:pPr>
          </w:p>
        </w:tc>
        <w:tc>
          <w:tcPr>
            <w:tcW w:w="4883" w:type="dxa"/>
          </w:tcPr>
          <w:p w14:paraId="0D8C2823" w14:textId="77777777" w:rsidR="00DD6A82" w:rsidRPr="005D6F57" w:rsidRDefault="00DD6A82" w:rsidP="00597494">
            <w:pPr>
              <w:spacing w:line="240" w:lineRule="auto"/>
              <w:rPr>
                <w:szCs w:val="18"/>
              </w:rPr>
            </w:pPr>
            <w:r>
              <w:rPr>
                <w:szCs w:val="18"/>
              </w:rPr>
              <w:t xml:space="preserve">De </w:t>
            </w:r>
            <w:r w:rsidRPr="0079620D">
              <w:rPr>
                <w:szCs w:val="18"/>
              </w:rPr>
              <w:t>Deelnemers zien een trend in het steeds meer afnemen van diensten waarbij deelnemers een regiepartij zijn in plaats van uitvoerend</w:t>
            </w:r>
            <w:r>
              <w:rPr>
                <w:szCs w:val="18"/>
              </w:rPr>
              <w:t xml:space="preserve"> (denk ook aan narrowcasting, ruimtereservering, pay per use etc)</w:t>
            </w:r>
            <w:r w:rsidRPr="0079620D">
              <w:rPr>
                <w:szCs w:val="18"/>
              </w:rPr>
              <w:t>.</w:t>
            </w:r>
            <w:r>
              <w:rPr>
                <w:szCs w:val="18"/>
              </w:rPr>
              <w:br/>
            </w:r>
            <w:r>
              <w:rPr>
                <w:szCs w:val="18"/>
              </w:rPr>
              <w:lastRenderedPageBreak/>
              <w:t xml:space="preserve">1) </w:t>
            </w:r>
            <w:r w:rsidRPr="0079620D">
              <w:rPr>
                <w:szCs w:val="18"/>
              </w:rPr>
              <w:t>Welke ontwikkelingen op het gebied van cloud- en as-a-service dienstverlening binnen AV diensten ziet u nu en/of verwacht u binnen een termijn van 3 jaren die deze trend versterken</w:t>
            </w:r>
            <w:r>
              <w:rPr>
                <w:szCs w:val="18"/>
              </w:rPr>
              <w:t>?</w:t>
            </w:r>
            <w:r>
              <w:rPr>
                <w:szCs w:val="18"/>
              </w:rPr>
              <w:br/>
              <w:t>2) W</w:t>
            </w:r>
            <w:r w:rsidRPr="0079620D">
              <w:rPr>
                <w:szCs w:val="18"/>
              </w:rPr>
              <w:t>elke randvoorwaarden stelt dit aan de deelnemers zelf</w:t>
            </w:r>
            <w:r>
              <w:rPr>
                <w:szCs w:val="18"/>
              </w:rPr>
              <w:t xml:space="preserve"> en </w:t>
            </w:r>
            <w:r w:rsidRPr="0079620D">
              <w:rPr>
                <w:szCs w:val="18"/>
              </w:rPr>
              <w:t>hoe zouden deelnemers daar het beste op kunnen anticiperen en waarom?</w:t>
            </w:r>
          </w:p>
        </w:tc>
      </w:tr>
      <w:tr w:rsidR="00DD6A82" w:rsidRPr="004C4E4D" w14:paraId="2BB1252E" w14:textId="77777777" w:rsidTr="00597494">
        <w:tc>
          <w:tcPr>
            <w:tcW w:w="8359" w:type="dxa"/>
            <w:gridSpan w:val="3"/>
          </w:tcPr>
          <w:p w14:paraId="0F23FAF5" w14:textId="77777777" w:rsidR="00DD6A82" w:rsidRPr="004C4E4D" w:rsidRDefault="00DD6A82" w:rsidP="00597494">
            <w:pPr>
              <w:spacing w:line="240" w:lineRule="auto"/>
              <w:rPr>
                <w:szCs w:val="18"/>
              </w:rPr>
            </w:pPr>
            <w:r w:rsidRPr="004C4E4D">
              <w:rPr>
                <w:szCs w:val="18"/>
              </w:rPr>
              <w:lastRenderedPageBreak/>
              <w:t>Antwoord:</w:t>
            </w:r>
          </w:p>
          <w:p w14:paraId="725F51E8" w14:textId="77777777" w:rsidR="00DD6A82" w:rsidRPr="004C4E4D" w:rsidRDefault="00DD6A82" w:rsidP="00597494">
            <w:pPr>
              <w:spacing w:line="240" w:lineRule="auto"/>
              <w:rPr>
                <w:szCs w:val="18"/>
              </w:rPr>
            </w:pPr>
          </w:p>
          <w:p w14:paraId="4DD6275E" w14:textId="77777777" w:rsidR="00DD6A82" w:rsidRPr="004C4E4D" w:rsidRDefault="00DD6A82" w:rsidP="00597494">
            <w:pPr>
              <w:spacing w:line="240" w:lineRule="auto"/>
              <w:rPr>
                <w:szCs w:val="18"/>
              </w:rPr>
            </w:pPr>
          </w:p>
        </w:tc>
      </w:tr>
      <w:tr w:rsidR="002F1103" w:rsidRPr="0042434C" w14:paraId="21FE5DA9" w14:textId="77777777" w:rsidTr="000D7B34">
        <w:tc>
          <w:tcPr>
            <w:tcW w:w="1161" w:type="dxa"/>
          </w:tcPr>
          <w:p w14:paraId="178D6ECF" w14:textId="4B897D90" w:rsidR="002F1103" w:rsidRPr="004C4E4D" w:rsidRDefault="001D7E6D" w:rsidP="000D7B34">
            <w:pPr>
              <w:spacing w:line="240" w:lineRule="auto"/>
              <w:rPr>
                <w:szCs w:val="18"/>
              </w:rPr>
            </w:pPr>
            <w:r>
              <w:rPr>
                <w:szCs w:val="18"/>
              </w:rPr>
              <w:t>7</w:t>
            </w:r>
          </w:p>
        </w:tc>
        <w:tc>
          <w:tcPr>
            <w:tcW w:w="2315" w:type="dxa"/>
          </w:tcPr>
          <w:p w14:paraId="11763600" w14:textId="6E49D560" w:rsidR="008F118D" w:rsidRDefault="00BE275A" w:rsidP="008F118D">
            <w:r>
              <w:t>Evenementen</w:t>
            </w:r>
            <w:r>
              <w:br/>
            </w:r>
          </w:p>
          <w:p w14:paraId="27E0C8C0" w14:textId="5D0D299A" w:rsidR="002F1103" w:rsidRPr="004C4E4D" w:rsidRDefault="002F1103" w:rsidP="000D7B34">
            <w:pPr>
              <w:spacing w:line="240" w:lineRule="auto"/>
              <w:rPr>
                <w:szCs w:val="18"/>
              </w:rPr>
            </w:pPr>
          </w:p>
        </w:tc>
        <w:tc>
          <w:tcPr>
            <w:tcW w:w="4883" w:type="dxa"/>
          </w:tcPr>
          <w:p w14:paraId="75824783" w14:textId="5F70E739" w:rsidR="002F1103" w:rsidRPr="005D6F57" w:rsidRDefault="008F118D" w:rsidP="000D7B34">
            <w:pPr>
              <w:spacing w:line="240" w:lineRule="auto"/>
              <w:rPr>
                <w:szCs w:val="18"/>
              </w:rPr>
            </w:pPr>
            <w:r>
              <w:rPr>
                <w:szCs w:val="18"/>
              </w:rPr>
              <w:t xml:space="preserve">Tot de voorgenomen scope van de aanbesteding behoort het leveren van AV-middelen en alle daarbij horende diensten ten behoeve van een </w:t>
            </w:r>
            <w:r w:rsidRPr="0083667A">
              <w:rPr>
                <w:i/>
                <w:iCs/>
                <w:szCs w:val="18"/>
              </w:rPr>
              <w:t xml:space="preserve">tijdelijk </w:t>
            </w:r>
            <w:r w:rsidR="003740BC">
              <w:rPr>
                <w:i/>
                <w:iCs/>
                <w:szCs w:val="18"/>
              </w:rPr>
              <w:t xml:space="preserve">(hybride) </w:t>
            </w:r>
            <w:r w:rsidRPr="0083667A">
              <w:rPr>
                <w:i/>
                <w:iCs/>
                <w:szCs w:val="18"/>
              </w:rPr>
              <w:t>evenement.</w:t>
            </w:r>
            <w:r>
              <w:rPr>
                <w:szCs w:val="18"/>
              </w:rPr>
              <w:t xml:space="preserve"> Kunt u uw ervaring hiermee aangeven en aangeven welke specifieke zaken we als Opdrachtgever zouden moeten bevragen tijdens de aanbesteding mbt evenementen en AV-middelen?</w:t>
            </w:r>
          </w:p>
        </w:tc>
      </w:tr>
      <w:tr w:rsidR="002F1103" w:rsidRPr="004C4E4D" w14:paraId="0E132D2C" w14:textId="77777777" w:rsidTr="000D7B34">
        <w:tc>
          <w:tcPr>
            <w:tcW w:w="8359" w:type="dxa"/>
            <w:gridSpan w:val="3"/>
          </w:tcPr>
          <w:p w14:paraId="365BD39E" w14:textId="77777777" w:rsidR="002F1103" w:rsidRPr="004C4E4D" w:rsidRDefault="002F1103" w:rsidP="000D7B34">
            <w:pPr>
              <w:spacing w:line="240" w:lineRule="auto"/>
              <w:rPr>
                <w:szCs w:val="18"/>
              </w:rPr>
            </w:pPr>
            <w:r w:rsidRPr="004C4E4D">
              <w:rPr>
                <w:szCs w:val="18"/>
              </w:rPr>
              <w:t>Antwoord:</w:t>
            </w:r>
          </w:p>
          <w:p w14:paraId="7BD22937" w14:textId="77777777" w:rsidR="002F1103" w:rsidRPr="004C4E4D" w:rsidRDefault="002F1103" w:rsidP="000D7B34">
            <w:pPr>
              <w:spacing w:line="240" w:lineRule="auto"/>
              <w:rPr>
                <w:szCs w:val="18"/>
              </w:rPr>
            </w:pPr>
          </w:p>
          <w:p w14:paraId="4884147F" w14:textId="77777777" w:rsidR="002F1103" w:rsidRPr="004C4E4D" w:rsidRDefault="002F1103" w:rsidP="000D7B34">
            <w:pPr>
              <w:spacing w:line="240" w:lineRule="auto"/>
              <w:rPr>
                <w:szCs w:val="18"/>
              </w:rPr>
            </w:pPr>
          </w:p>
        </w:tc>
      </w:tr>
      <w:bookmarkEnd w:id="24"/>
      <w:tr w:rsidR="00202101" w:rsidRPr="0042434C" w14:paraId="79E9F796" w14:textId="77777777" w:rsidTr="00597494">
        <w:tc>
          <w:tcPr>
            <w:tcW w:w="1161" w:type="dxa"/>
          </w:tcPr>
          <w:p w14:paraId="6E82410B" w14:textId="5D915309" w:rsidR="00202101" w:rsidRPr="004C4E4D" w:rsidRDefault="001D7E6D" w:rsidP="00597494">
            <w:pPr>
              <w:spacing w:line="240" w:lineRule="auto"/>
              <w:rPr>
                <w:szCs w:val="18"/>
              </w:rPr>
            </w:pPr>
            <w:r>
              <w:rPr>
                <w:szCs w:val="18"/>
              </w:rPr>
              <w:t>8</w:t>
            </w:r>
          </w:p>
        </w:tc>
        <w:tc>
          <w:tcPr>
            <w:tcW w:w="2315" w:type="dxa"/>
          </w:tcPr>
          <w:p w14:paraId="16063B1C" w14:textId="77777777" w:rsidR="00202101" w:rsidRDefault="00202101" w:rsidP="00597494">
            <w:pPr>
              <w:spacing w:line="240" w:lineRule="auto"/>
              <w:rPr>
                <w:szCs w:val="18"/>
              </w:rPr>
            </w:pPr>
            <w:r>
              <w:rPr>
                <w:szCs w:val="18"/>
              </w:rPr>
              <w:t>Vaste AV-middelen en evenementen bij 1 leverancier</w:t>
            </w:r>
          </w:p>
          <w:p w14:paraId="08165B3F" w14:textId="77777777" w:rsidR="00202101" w:rsidRPr="004C4E4D" w:rsidRDefault="00202101" w:rsidP="00597494">
            <w:pPr>
              <w:spacing w:line="240" w:lineRule="auto"/>
              <w:rPr>
                <w:szCs w:val="18"/>
              </w:rPr>
            </w:pPr>
          </w:p>
        </w:tc>
        <w:tc>
          <w:tcPr>
            <w:tcW w:w="4883" w:type="dxa"/>
          </w:tcPr>
          <w:p w14:paraId="5CB72A98" w14:textId="063BF6C6" w:rsidR="00202101" w:rsidRPr="005D6F57" w:rsidRDefault="00202101" w:rsidP="00597494">
            <w:pPr>
              <w:spacing w:line="240" w:lineRule="auto"/>
              <w:rPr>
                <w:szCs w:val="18"/>
              </w:rPr>
            </w:pPr>
            <w:r w:rsidRPr="007373B0">
              <w:rPr>
                <w:szCs w:val="18"/>
              </w:rPr>
              <w:t xml:space="preserve">De af te nemen dienstverlening betreft “vaste” AV </w:t>
            </w:r>
            <w:r w:rsidR="00DD6A82">
              <w:rPr>
                <w:szCs w:val="18"/>
              </w:rPr>
              <w:t>middelen</w:t>
            </w:r>
            <w:r w:rsidRPr="007373B0">
              <w:rPr>
                <w:szCs w:val="18"/>
              </w:rPr>
              <w:t xml:space="preserve"> en tijdelijke AV ondersteuning bij evenementen waarbij AV </w:t>
            </w:r>
            <w:r w:rsidR="00DD6A82">
              <w:rPr>
                <w:szCs w:val="18"/>
              </w:rPr>
              <w:t>middelen</w:t>
            </w:r>
            <w:r w:rsidRPr="007373B0">
              <w:rPr>
                <w:szCs w:val="18"/>
              </w:rPr>
              <w:t xml:space="preserve"> en ondersteuning wordt ingehuurd voor de duur van het evenement. Wat is uw beeld bij het uitvragen van deze beide type dienstverlening bij één marktpartij? Denk hierbij onder andere aan de voor- en nadelen en eventuele risico’s voor zowel opdrachtgever als opdrachtnemer maar ook welke opties ziet u als alternatief en waarom?</w:t>
            </w:r>
          </w:p>
        </w:tc>
      </w:tr>
      <w:tr w:rsidR="00202101" w:rsidRPr="004C4E4D" w14:paraId="2C283A33" w14:textId="77777777" w:rsidTr="00597494">
        <w:tc>
          <w:tcPr>
            <w:tcW w:w="8359" w:type="dxa"/>
            <w:gridSpan w:val="3"/>
          </w:tcPr>
          <w:p w14:paraId="1FCC24B0" w14:textId="77777777" w:rsidR="00202101" w:rsidRPr="004C4E4D" w:rsidRDefault="00202101" w:rsidP="00597494">
            <w:pPr>
              <w:spacing w:line="240" w:lineRule="auto"/>
              <w:rPr>
                <w:szCs w:val="18"/>
              </w:rPr>
            </w:pPr>
            <w:r w:rsidRPr="004C4E4D">
              <w:rPr>
                <w:szCs w:val="18"/>
              </w:rPr>
              <w:t>Antwoord:</w:t>
            </w:r>
          </w:p>
          <w:p w14:paraId="75A83CB1" w14:textId="77777777" w:rsidR="00202101" w:rsidRPr="004C4E4D" w:rsidRDefault="00202101" w:rsidP="00597494">
            <w:pPr>
              <w:spacing w:line="240" w:lineRule="auto"/>
              <w:rPr>
                <w:szCs w:val="18"/>
              </w:rPr>
            </w:pPr>
          </w:p>
          <w:p w14:paraId="522D3A73" w14:textId="77777777" w:rsidR="00202101" w:rsidRPr="004C4E4D" w:rsidRDefault="00202101" w:rsidP="00597494">
            <w:pPr>
              <w:spacing w:line="240" w:lineRule="auto"/>
              <w:rPr>
                <w:szCs w:val="18"/>
              </w:rPr>
            </w:pPr>
          </w:p>
        </w:tc>
      </w:tr>
      <w:tr w:rsidR="002F1103" w:rsidRPr="0042434C" w14:paraId="0513D956" w14:textId="77777777" w:rsidTr="000D7B34">
        <w:tc>
          <w:tcPr>
            <w:tcW w:w="1161" w:type="dxa"/>
          </w:tcPr>
          <w:p w14:paraId="640E38FA" w14:textId="61E75919" w:rsidR="002F1103" w:rsidRPr="004C4E4D" w:rsidRDefault="001D7E6D" w:rsidP="000D7B34">
            <w:pPr>
              <w:spacing w:line="240" w:lineRule="auto"/>
              <w:rPr>
                <w:szCs w:val="18"/>
              </w:rPr>
            </w:pPr>
            <w:r>
              <w:rPr>
                <w:szCs w:val="18"/>
              </w:rPr>
              <w:t>9</w:t>
            </w:r>
          </w:p>
        </w:tc>
        <w:tc>
          <w:tcPr>
            <w:tcW w:w="2315" w:type="dxa"/>
          </w:tcPr>
          <w:p w14:paraId="10ACA823" w14:textId="31747829" w:rsidR="002F1103" w:rsidRPr="004C4E4D" w:rsidRDefault="00A30FA3" w:rsidP="000D7B34">
            <w:pPr>
              <w:spacing w:line="240" w:lineRule="auto"/>
              <w:rPr>
                <w:szCs w:val="18"/>
              </w:rPr>
            </w:pPr>
            <w:r>
              <w:rPr>
                <w:szCs w:val="18"/>
              </w:rPr>
              <w:t>Platform integratie</w:t>
            </w:r>
            <w:r>
              <w:rPr>
                <w:szCs w:val="18"/>
              </w:rPr>
              <w:br/>
            </w:r>
          </w:p>
        </w:tc>
        <w:tc>
          <w:tcPr>
            <w:tcW w:w="4883" w:type="dxa"/>
          </w:tcPr>
          <w:p w14:paraId="0819D7C3" w14:textId="000F1EBA" w:rsidR="00A30FA3" w:rsidRPr="00A30FA3" w:rsidRDefault="00A30FA3" w:rsidP="00A30FA3">
            <w:pPr>
              <w:spacing w:line="240" w:lineRule="auto"/>
              <w:rPr>
                <w:szCs w:val="18"/>
              </w:rPr>
            </w:pPr>
            <w:r>
              <w:rPr>
                <w:szCs w:val="18"/>
              </w:rPr>
              <w:t xml:space="preserve">1) </w:t>
            </w:r>
            <w:r w:rsidRPr="00A30FA3">
              <w:rPr>
                <w:szCs w:val="18"/>
              </w:rPr>
              <w:t xml:space="preserve">Wat zijn de mogelijkheden van het integreren van verschillende platformen als </w:t>
            </w:r>
            <w:r w:rsidR="00AA126F">
              <w:rPr>
                <w:szCs w:val="18"/>
              </w:rPr>
              <w:t xml:space="preserve">MS </w:t>
            </w:r>
            <w:r w:rsidRPr="00A30FA3">
              <w:rPr>
                <w:szCs w:val="18"/>
              </w:rPr>
              <w:t>Teams en Webex (momenteel beide in gebruik bij de overheid) over verschillende departementen en ministeries</w:t>
            </w:r>
            <w:r w:rsidR="007C277D">
              <w:rPr>
                <w:szCs w:val="18"/>
              </w:rPr>
              <w:t xml:space="preserve"> heen</w:t>
            </w:r>
            <w:r w:rsidRPr="00A30FA3">
              <w:rPr>
                <w:szCs w:val="18"/>
              </w:rPr>
              <w:t>? Waarbij rekening moet worden gehouden dat er mogelijk meerder</w:t>
            </w:r>
            <w:r w:rsidR="00E71CCF">
              <w:rPr>
                <w:szCs w:val="18"/>
              </w:rPr>
              <w:t>e</w:t>
            </w:r>
            <w:r w:rsidRPr="00A30FA3">
              <w:rPr>
                <w:szCs w:val="18"/>
              </w:rPr>
              <w:t xml:space="preserve"> tenants gebruikt worden en dat het cloudoplossingen betreft</w:t>
            </w:r>
            <w:r>
              <w:rPr>
                <w:szCs w:val="18"/>
              </w:rPr>
              <w:t xml:space="preserve">. </w:t>
            </w:r>
            <w:r>
              <w:rPr>
                <w:szCs w:val="18"/>
              </w:rPr>
              <w:br/>
              <w:t xml:space="preserve">2) </w:t>
            </w:r>
            <w:r w:rsidRPr="00A30FA3">
              <w:rPr>
                <w:szCs w:val="18"/>
              </w:rPr>
              <w:t>Wat zijn de effecten daarop m</w:t>
            </w:r>
            <w:r w:rsidR="003740BC">
              <w:rPr>
                <w:szCs w:val="18"/>
              </w:rPr>
              <w:t>.</w:t>
            </w:r>
            <w:r w:rsidRPr="00A30FA3">
              <w:rPr>
                <w:szCs w:val="18"/>
              </w:rPr>
              <w:t>b</w:t>
            </w:r>
            <w:r w:rsidR="003740BC">
              <w:rPr>
                <w:szCs w:val="18"/>
              </w:rPr>
              <w:t>.</w:t>
            </w:r>
            <w:r w:rsidRPr="00A30FA3">
              <w:rPr>
                <w:szCs w:val="18"/>
              </w:rPr>
              <w:t>t</w:t>
            </w:r>
            <w:r w:rsidR="003740BC">
              <w:rPr>
                <w:szCs w:val="18"/>
              </w:rPr>
              <w:t>.</w:t>
            </w:r>
            <w:r w:rsidRPr="00A30FA3">
              <w:rPr>
                <w:szCs w:val="18"/>
              </w:rPr>
              <w:t xml:space="preserve"> de keuze voor de hardware AV middelen en de aansturing- en beheersoftware daarvoor?</w:t>
            </w:r>
            <w:r>
              <w:rPr>
                <w:szCs w:val="18"/>
              </w:rPr>
              <w:br/>
              <w:t xml:space="preserve">3) </w:t>
            </w:r>
            <w:r w:rsidR="00E71CCF">
              <w:rPr>
                <w:szCs w:val="18"/>
              </w:rPr>
              <w:t>W</w:t>
            </w:r>
            <w:r w:rsidRPr="00A30FA3">
              <w:rPr>
                <w:szCs w:val="18"/>
              </w:rPr>
              <w:t xml:space="preserve">aar liggen de grenzen van wat niet meer kan of gaat werken? Denk daarbij ook aan integratie </w:t>
            </w:r>
            <w:r w:rsidR="007C277D">
              <w:rPr>
                <w:szCs w:val="18"/>
              </w:rPr>
              <w:t>met</w:t>
            </w:r>
            <w:r w:rsidR="007C277D" w:rsidRPr="00A30FA3">
              <w:rPr>
                <w:szCs w:val="18"/>
              </w:rPr>
              <w:t xml:space="preserve"> </w:t>
            </w:r>
            <w:r w:rsidRPr="00A30FA3">
              <w:rPr>
                <w:szCs w:val="18"/>
              </w:rPr>
              <w:t>bijvoorbeeld office365, authenticatie, autorisatie en zeker niet onbelangrijk, security aspecten.</w:t>
            </w:r>
          </w:p>
          <w:p w14:paraId="0DCD642B" w14:textId="0A49260B" w:rsidR="00A30FA3" w:rsidRPr="00A30FA3" w:rsidRDefault="00A30FA3" w:rsidP="00A30FA3">
            <w:pPr>
              <w:spacing w:line="240" w:lineRule="auto"/>
              <w:rPr>
                <w:szCs w:val="18"/>
              </w:rPr>
            </w:pPr>
            <w:r>
              <w:rPr>
                <w:szCs w:val="18"/>
              </w:rPr>
              <w:t xml:space="preserve">4) </w:t>
            </w:r>
            <w:r w:rsidR="00E71CCF">
              <w:rPr>
                <w:szCs w:val="18"/>
              </w:rPr>
              <w:t>W</w:t>
            </w:r>
            <w:r w:rsidRPr="00A30FA3">
              <w:rPr>
                <w:szCs w:val="18"/>
              </w:rPr>
              <w:t>ellicht nog iets concreter vanuit een perspectief van MS producten:</w:t>
            </w:r>
          </w:p>
          <w:p w14:paraId="4ABB0DF9" w14:textId="38D14017" w:rsidR="002F1103" w:rsidRPr="005D6F57" w:rsidRDefault="00A30FA3" w:rsidP="000D7B34">
            <w:pPr>
              <w:spacing w:line="240" w:lineRule="auto"/>
              <w:rPr>
                <w:szCs w:val="18"/>
              </w:rPr>
            </w:pPr>
            <w:r w:rsidRPr="00A30FA3">
              <w:rPr>
                <w:szCs w:val="18"/>
              </w:rPr>
              <w:t xml:space="preserve">In hoeverre </w:t>
            </w:r>
            <w:r w:rsidR="003740BC">
              <w:rPr>
                <w:szCs w:val="18"/>
              </w:rPr>
              <w:t xml:space="preserve">zijn </w:t>
            </w:r>
            <w:r w:rsidRPr="00A30FA3">
              <w:rPr>
                <w:szCs w:val="18"/>
              </w:rPr>
              <w:t xml:space="preserve">Microsoft gecertificeerde producten ook in staat deel te nemen aan andere niet Microsoft meetings (Webex, Zoom of Meet) </w:t>
            </w:r>
            <w:r w:rsidRPr="00A30FA3">
              <w:rPr>
                <w:szCs w:val="18"/>
              </w:rPr>
              <w:lastRenderedPageBreak/>
              <w:t>overleggen</w:t>
            </w:r>
            <w:r w:rsidR="0042335D">
              <w:rPr>
                <w:szCs w:val="18"/>
              </w:rPr>
              <w:t xml:space="preserve"> en vice versa</w:t>
            </w:r>
            <w:r w:rsidR="00AC5628">
              <w:rPr>
                <w:szCs w:val="18"/>
              </w:rPr>
              <w:t xml:space="preserve"> </w:t>
            </w:r>
            <w:r w:rsidR="00B37905">
              <w:rPr>
                <w:szCs w:val="18"/>
              </w:rPr>
              <w:t>en welke impact heeft dat op de functionaliteiten?</w:t>
            </w:r>
          </w:p>
        </w:tc>
      </w:tr>
      <w:tr w:rsidR="002F1103" w:rsidRPr="004C4E4D" w14:paraId="03F48FAC" w14:textId="77777777" w:rsidTr="000D7B34">
        <w:tc>
          <w:tcPr>
            <w:tcW w:w="8359" w:type="dxa"/>
            <w:gridSpan w:val="3"/>
          </w:tcPr>
          <w:p w14:paraId="65855D7B" w14:textId="77777777" w:rsidR="002F1103" w:rsidRPr="004C4E4D" w:rsidRDefault="002F1103" w:rsidP="000D7B34">
            <w:pPr>
              <w:spacing w:line="240" w:lineRule="auto"/>
              <w:rPr>
                <w:szCs w:val="18"/>
              </w:rPr>
            </w:pPr>
            <w:r w:rsidRPr="004C4E4D">
              <w:rPr>
                <w:szCs w:val="18"/>
              </w:rPr>
              <w:lastRenderedPageBreak/>
              <w:t>Antwoord:</w:t>
            </w:r>
          </w:p>
          <w:p w14:paraId="48601C16" w14:textId="77777777" w:rsidR="002F1103" w:rsidRPr="004C4E4D" w:rsidRDefault="002F1103" w:rsidP="000D7B34">
            <w:pPr>
              <w:spacing w:line="240" w:lineRule="auto"/>
              <w:rPr>
                <w:szCs w:val="18"/>
              </w:rPr>
            </w:pPr>
          </w:p>
          <w:p w14:paraId="2A22611E" w14:textId="77777777" w:rsidR="002F1103" w:rsidRPr="004C4E4D" w:rsidRDefault="002F1103" w:rsidP="000D7B34">
            <w:pPr>
              <w:spacing w:line="240" w:lineRule="auto"/>
              <w:rPr>
                <w:szCs w:val="18"/>
              </w:rPr>
            </w:pPr>
          </w:p>
        </w:tc>
      </w:tr>
      <w:tr w:rsidR="00544AAC" w:rsidRPr="0042434C" w14:paraId="588F5858" w14:textId="77777777" w:rsidTr="00597494">
        <w:tc>
          <w:tcPr>
            <w:tcW w:w="1161" w:type="dxa"/>
          </w:tcPr>
          <w:p w14:paraId="1E4C280B" w14:textId="28524A9D" w:rsidR="00544AAC" w:rsidRPr="004C4E4D" w:rsidRDefault="001D7E6D" w:rsidP="00597494">
            <w:pPr>
              <w:spacing w:line="240" w:lineRule="auto"/>
              <w:rPr>
                <w:szCs w:val="18"/>
              </w:rPr>
            </w:pPr>
            <w:bookmarkStart w:id="25" w:name="_Hlk112233739"/>
            <w:r>
              <w:rPr>
                <w:szCs w:val="18"/>
              </w:rPr>
              <w:t>10</w:t>
            </w:r>
          </w:p>
        </w:tc>
        <w:tc>
          <w:tcPr>
            <w:tcW w:w="2315" w:type="dxa"/>
          </w:tcPr>
          <w:p w14:paraId="6AA8F9D2" w14:textId="12DF7785" w:rsidR="00544AAC" w:rsidRPr="00075043" w:rsidRDefault="007D4575" w:rsidP="00597494">
            <w:pPr>
              <w:spacing w:line="240" w:lineRule="auto"/>
              <w:rPr>
                <w:szCs w:val="18"/>
                <w:lang w:val="en-US"/>
              </w:rPr>
            </w:pPr>
            <w:r>
              <w:rPr>
                <w:rFonts w:eastAsia="Times New Roman"/>
                <w:szCs w:val="18"/>
              </w:rPr>
              <w:t>interoperabiliteit en comptabiliteit</w:t>
            </w:r>
            <w:r w:rsidR="00544AAC">
              <w:rPr>
                <w:szCs w:val="18"/>
                <w:lang w:val="en-US"/>
              </w:rPr>
              <w:br/>
            </w:r>
          </w:p>
        </w:tc>
        <w:tc>
          <w:tcPr>
            <w:tcW w:w="4883" w:type="dxa"/>
          </w:tcPr>
          <w:p w14:paraId="6F84E698" w14:textId="3DD2B222" w:rsidR="00544AAC" w:rsidRPr="00544AAC" w:rsidRDefault="00544AAC" w:rsidP="00544AAC">
            <w:pPr>
              <w:pStyle w:val="Lijstalinea"/>
              <w:numPr>
                <w:ilvl w:val="0"/>
                <w:numId w:val="0"/>
              </w:numPr>
              <w:tabs>
                <w:tab w:val="clear" w:pos="284"/>
              </w:tabs>
              <w:spacing w:line="240" w:lineRule="auto"/>
              <w:rPr>
                <w:rFonts w:eastAsia="Times New Roman"/>
                <w:szCs w:val="18"/>
              </w:rPr>
            </w:pPr>
            <w:r>
              <w:rPr>
                <w:rFonts w:eastAsia="Times New Roman"/>
                <w:szCs w:val="18"/>
              </w:rPr>
              <w:t>Gezien de diversiteit van de AV middelen is interoperabiliteit en comptabiliteit (onderlinge functionele uitwisselbaarheid etc) zeer gewenst. Op welke wijze kunt u daarin voorzien? Welke ervaring heeft u hiermee (graag voorbeelden, referenties, data)?</w:t>
            </w:r>
          </w:p>
        </w:tc>
      </w:tr>
      <w:tr w:rsidR="00544AAC" w:rsidRPr="004C4E4D" w14:paraId="2550EFAB" w14:textId="77777777" w:rsidTr="00597494">
        <w:tc>
          <w:tcPr>
            <w:tcW w:w="8359" w:type="dxa"/>
            <w:gridSpan w:val="3"/>
          </w:tcPr>
          <w:p w14:paraId="0E3CFD04" w14:textId="77777777" w:rsidR="00544AAC" w:rsidRPr="004C4E4D" w:rsidRDefault="00544AAC" w:rsidP="00597494">
            <w:pPr>
              <w:spacing w:line="240" w:lineRule="auto"/>
              <w:rPr>
                <w:szCs w:val="18"/>
              </w:rPr>
            </w:pPr>
            <w:r w:rsidRPr="004C4E4D">
              <w:rPr>
                <w:szCs w:val="18"/>
              </w:rPr>
              <w:t>Antwoord:</w:t>
            </w:r>
          </w:p>
          <w:p w14:paraId="54C33C26" w14:textId="77777777" w:rsidR="00544AAC" w:rsidRPr="004C4E4D" w:rsidRDefault="00544AAC" w:rsidP="00597494">
            <w:pPr>
              <w:spacing w:line="240" w:lineRule="auto"/>
              <w:rPr>
                <w:szCs w:val="18"/>
              </w:rPr>
            </w:pPr>
          </w:p>
          <w:p w14:paraId="60E75266" w14:textId="77777777" w:rsidR="00544AAC" w:rsidRPr="004C4E4D" w:rsidRDefault="00544AAC" w:rsidP="00597494">
            <w:pPr>
              <w:spacing w:line="240" w:lineRule="auto"/>
              <w:rPr>
                <w:szCs w:val="18"/>
              </w:rPr>
            </w:pPr>
          </w:p>
        </w:tc>
      </w:tr>
      <w:tr w:rsidR="002F1103" w:rsidRPr="0042434C" w14:paraId="4EE51DAC" w14:textId="77777777" w:rsidTr="000D7B34">
        <w:tc>
          <w:tcPr>
            <w:tcW w:w="1161" w:type="dxa"/>
          </w:tcPr>
          <w:p w14:paraId="784E3F48" w14:textId="00D4BC37" w:rsidR="002F1103" w:rsidRPr="004C4E4D" w:rsidRDefault="001D7E6D" w:rsidP="000D7B34">
            <w:pPr>
              <w:spacing w:line="240" w:lineRule="auto"/>
              <w:rPr>
                <w:szCs w:val="18"/>
              </w:rPr>
            </w:pPr>
            <w:r>
              <w:rPr>
                <w:szCs w:val="18"/>
              </w:rPr>
              <w:t>11</w:t>
            </w:r>
          </w:p>
        </w:tc>
        <w:tc>
          <w:tcPr>
            <w:tcW w:w="2315" w:type="dxa"/>
          </w:tcPr>
          <w:p w14:paraId="6CDE9D2C" w14:textId="3936AB3C" w:rsidR="002F1103" w:rsidRPr="00075043" w:rsidRDefault="00075043" w:rsidP="000D7B34">
            <w:pPr>
              <w:spacing w:line="240" w:lineRule="auto"/>
              <w:rPr>
                <w:szCs w:val="18"/>
                <w:lang w:val="en-US"/>
              </w:rPr>
            </w:pPr>
            <w:r w:rsidRPr="00075043">
              <w:rPr>
                <w:szCs w:val="18"/>
                <w:lang w:val="en-US"/>
              </w:rPr>
              <w:t>Bring Your Own Meeting concept</w:t>
            </w:r>
            <w:r>
              <w:rPr>
                <w:szCs w:val="18"/>
                <w:lang w:val="en-US"/>
              </w:rPr>
              <w:br/>
            </w:r>
          </w:p>
        </w:tc>
        <w:tc>
          <w:tcPr>
            <w:tcW w:w="4883" w:type="dxa"/>
          </w:tcPr>
          <w:p w14:paraId="3340901B" w14:textId="45F6750C" w:rsidR="002F1103" w:rsidRPr="005D6F57" w:rsidRDefault="00075043" w:rsidP="000D7B34">
            <w:pPr>
              <w:spacing w:line="240" w:lineRule="auto"/>
              <w:rPr>
                <w:szCs w:val="18"/>
              </w:rPr>
            </w:pPr>
            <w:r>
              <w:rPr>
                <w:szCs w:val="18"/>
              </w:rPr>
              <w:t>Wat is uw v</w:t>
            </w:r>
            <w:r w:rsidRPr="00075043">
              <w:rPr>
                <w:szCs w:val="18"/>
              </w:rPr>
              <w:t xml:space="preserve">isie op dedicated vergadersystemen (Webex of </w:t>
            </w:r>
            <w:r w:rsidR="00690A63">
              <w:rPr>
                <w:szCs w:val="18"/>
              </w:rPr>
              <w:t xml:space="preserve">MS </w:t>
            </w:r>
            <w:r w:rsidRPr="00075043">
              <w:rPr>
                <w:szCs w:val="18"/>
              </w:rPr>
              <w:t xml:space="preserve">Teams systemen) in vergelijking met het Bring Your Own Meeting concept - AV </w:t>
            </w:r>
            <w:r w:rsidR="0095753D">
              <w:rPr>
                <w:szCs w:val="18"/>
              </w:rPr>
              <w:t>middelen</w:t>
            </w:r>
            <w:r w:rsidRPr="00075043">
              <w:rPr>
                <w:szCs w:val="18"/>
              </w:rPr>
              <w:t xml:space="preserve"> als randapparatuur voor de laptop van de gebruiker. </w:t>
            </w:r>
            <w:r>
              <w:rPr>
                <w:szCs w:val="18"/>
              </w:rPr>
              <w:t>Hoe ziet u dat de markt hiermee omgaat?</w:t>
            </w:r>
          </w:p>
        </w:tc>
      </w:tr>
      <w:tr w:rsidR="002F1103" w:rsidRPr="004C4E4D" w14:paraId="10BDAF25" w14:textId="77777777" w:rsidTr="000D7B34">
        <w:tc>
          <w:tcPr>
            <w:tcW w:w="8359" w:type="dxa"/>
            <w:gridSpan w:val="3"/>
          </w:tcPr>
          <w:p w14:paraId="46B01C5C" w14:textId="77777777" w:rsidR="002F1103" w:rsidRPr="004C4E4D" w:rsidRDefault="002F1103" w:rsidP="000D7B34">
            <w:pPr>
              <w:spacing w:line="240" w:lineRule="auto"/>
              <w:rPr>
                <w:szCs w:val="18"/>
              </w:rPr>
            </w:pPr>
            <w:r w:rsidRPr="004C4E4D">
              <w:rPr>
                <w:szCs w:val="18"/>
              </w:rPr>
              <w:t>Antwoord:</w:t>
            </w:r>
          </w:p>
          <w:p w14:paraId="6D3CDD32" w14:textId="77777777" w:rsidR="002F1103" w:rsidRPr="004C4E4D" w:rsidRDefault="002F1103" w:rsidP="000D7B34">
            <w:pPr>
              <w:spacing w:line="240" w:lineRule="auto"/>
              <w:rPr>
                <w:szCs w:val="18"/>
              </w:rPr>
            </w:pPr>
          </w:p>
          <w:p w14:paraId="52FEB6F5" w14:textId="77777777" w:rsidR="002F1103" w:rsidRPr="004C4E4D" w:rsidRDefault="002F1103" w:rsidP="000D7B34">
            <w:pPr>
              <w:spacing w:line="240" w:lineRule="auto"/>
              <w:rPr>
                <w:szCs w:val="18"/>
              </w:rPr>
            </w:pPr>
          </w:p>
        </w:tc>
      </w:tr>
      <w:bookmarkEnd w:id="25"/>
      <w:tr w:rsidR="002F1103" w:rsidRPr="000B25A4" w14:paraId="2A99AE9E" w14:textId="77777777" w:rsidTr="000D7B34">
        <w:tc>
          <w:tcPr>
            <w:tcW w:w="1161" w:type="dxa"/>
          </w:tcPr>
          <w:p w14:paraId="1D55C822" w14:textId="3DCC10F4" w:rsidR="002F1103" w:rsidRPr="004C4E4D" w:rsidRDefault="001D7E6D" w:rsidP="000D7B34">
            <w:pPr>
              <w:spacing w:line="240" w:lineRule="auto"/>
              <w:rPr>
                <w:szCs w:val="18"/>
              </w:rPr>
            </w:pPr>
            <w:r>
              <w:rPr>
                <w:szCs w:val="18"/>
              </w:rPr>
              <w:t>12</w:t>
            </w:r>
          </w:p>
        </w:tc>
        <w:tc>
          <w:tcPr>
            <w:tcW w:w="2315" w:type="dxa"/>
          </w:tcPr>
          <w:p w14:paraId="0315E6A8" w14:textId="77777777" w:rsidR="002F1103" w:rsidRDefault="009270D6" w:rsidP="000D7B34">
            <w:pPr>
              <w:spacing w:line="240" w:lineRule="auto"/>
              <w:rPr>
                <w:szCs w:val="18"/>
              </w:rPr>
            </w:pPr>
            <w:r>
              <w:rPr>
                <w:szCs w:val="18"/>
              </w:rPr>
              <w:t>Middensegment</w:t>
            </w:r>
          </w:p>
          <w:p w14:paraId="7EEB8C66" w14:textId="4EFAC215" w:rsidR="009C68EC" w:rsidRPr="004C4E4D" w:rsidRDefault="009C68EC" w:rsidP="000D7B34">
            <w:pPr>
              <w:spacing w:line="240" w:lineRule="auto"/>
              <w:rPr>
                <w:szCs w:val="18"/>
              </w:rPr>
            </w:pPr>
          </w:p>
        </w:tc>
        <w:tc>
          <w:tcPr>
            <w:tcW w:w="4883" w:type="dxa"/>
          </w:tcPr>
          <w:p w14:paraId="2D763345" w14:textId="5949B511" w:rsidR="002F1103" w:rsidRPr="000B25A4" w:rsidRDefault="009270D6" w:rsidP="009270D6">
            <w:pPr>
              <w:spacing w:line="240" w:lineRule="auto"/>
              <w:rPr>
                <w:szCs w:val="18"/>
              </w:rPr>
            </w:pPr>
            <w:r>
              <w:rPr>
                <w:szCs w:val="18"/>
              </w:rPr>
              <w:t>Wat is uw v</w:t>
            </w:r>
            <w:r w:rsidRPr="009270D6">
              <w:rPr>
                <w:szCs w:val="18"/>
              </w:rPr>
              <w:t>isie op de opkomst van AV systemen in het middensegment (</w:t>
            </w:r>
            <w:r w:rsidR="00690A63">
              <w:rPr>
                <w:szCs w:val="18"/>
              </w:rPr>
              <w:t xml:space="preserve">zoals bijvoorbeeld </w:t>
            </w:r>
            <w:r w:rsidRPr="009270D6">
              <w:rPr>
                <w:szCs w:val="18"/>
              </w:rPr>
              <w:t>Jabra Panacast 50, Yealink, Logitech Meetup/Rally Bar, Poly Studio USB/X50/70) ten opzichte van high-end VC apparatuur (</w:t>
            </w:r>
            <w:r w:rsidR="00690A63">
              <w:rPr>
                <w:szCs w:val="18"/>
              </w:rPr>
              <w:t xml:space="preserve">zoals bijvoorbeeld </w:t>
            </w:r>
            <w:r w:rsidRPr="009270D6">
              <w:rPr>
                <w:szCs w:val="18"/>
              </w:rPr>
              <w:t xml:space="preserve">Cisco). </w:t>
            </w:r>
            <w:r w:rsidR="00ED2E3B">
              <w:rPr>
                <w:szCs w:val="18"/>
              </w:rPr>
              <w:br/>
            </w:r>
            <w:r w:rsidRPr="009270D6">
              <w:rPr>
                <w:szCs w:val="18"/>
              </w:rPr>
              <w:t>Hoe ziet u dat de markt hiermee omgaat</w:t>
            </w:r>
            <w:r w:rsidR="005C26C9">
              <w:rPr>
                <w:szCs w:val="18"/>
              </w:rPr>
              <w:t xml:space="preserve">? </w:t>
            </w:r>
            <w:r w:rsidR="005C26C9">
              <w:rPr>
                <w:szCs w:val="18"/>
              </w:rPr>
              <w:br/>
            </w:r>
          </w:p>
        </w:tc>
      </w:tr>
      <w:tr w:rsidR="002F1103" w:rsidRPr="004C4E4D" w14:paraId="3BE97959" w14:textId="77777777" w:rsidTr="000D7B34">
        <w:tc>
          <w:tcPr>
            <w:tcW w:w="8359" w:type="dxa"/>
            <w:gridSpan w:val="3"/>
          </w:tcPr>
          <w:p w14:paraId="64CCA0FD" w14:textId="73F01947" w:rsidR="002F1103" w:rsidRPr="004C4E4D" w:rsidRDefault="002F1103" w:rsidP="000D7B34">
            <w:pPr>
              <w:spacing w:line="240" w:lineRule="auto"/>
              <w:rPr>
                <w:szCs w:val="18"/>
              </w:rPr>
            </w:pPr>
            <w:r w:rsidRPr="004C4E4D">
              <w:rPr>
                <w:szCs w:val="18"/>
              </w:rPr>
              <w:t>Antwoord:</w:t>
            </w:r>
            <w:r w:rsidR="0095753D">
              <w:rPr>
                <w:szCs w:val="18"/>
              </w:rPr>
              <w:t xml:space="preserve"> </w:t>
            </w:r>
          </w:p>
          <w:p w14:paraId="1948EF97" w14:textId="77777777" w:rsidR="002F1103" w:rsidRPr="004C4E4D" w:rsidRDefault="002F1103" w:rsidP="000D7B34">
            <w:pPr>
              <w:spacing w:line="240" w:lineRule="auto"/>
              <w:rPr>
                <w:szCs w:val="18"/>
              </w:rPr>
            </w:pPr>
          </w:p>
          <w:p w14:paraId="1E1C39FE" w14:textId="77777777" w:rsidR="002F1103" w:rsidRPr="004C4E4D" w:rsidRDefault="002F1103" w:rsidP="000D7B34">
            <w:pPr>
              <w:spacing w:line="240" w:lineRule="auto"/>
              <w:rPr>
                <w:szCs w:val="18"/>
              </w:rPr>
            </w:pPr>
          </w:p>
        </w:tc>
      </w:tr>
      <w:tr w:rsidR="0095753D" w:rsidRPr="0042434C" w14:paraId="7600FE07" w14:textId="77777777" w:rsidTr="00597494">
        <w:tc>
          <w:tcPr>
            <w:tcW w:w="1161" w:type="dxa"/>
          </w:tcPr>
          <w:p w14:paraId="6BA21856" w14:textId="0EC3FAAB" w:rsidR="0095753D" w:rsidRPr="004C4E4D" w:rsidRDefault="001D7E6D" w:rsidP="00597494">
            <w:pPr>
              <w:spacing w:line="240" w:lineRule="auto"/>
              <w:rPr>
                <w:szCs w:val="18"/>
              </w:rPr>
            </w:pPr>
            <w:bookmarkStart w:id="26" w:name="_Hlk112228948"/>
            <w:r>
              <w:rPr>
                <w:szCs w:val="18"/>
              </w:rPr>
              <w:t>13</w:t>
            </w:r>
          </w:p>
        </w:tc>
        <w:tc>
          <w:tcPr>
            <w:tcW w:w="2315" w:type="dxa"/>
          </w:tcPr>
          <w:p w14:paraId="448C96CD" w14:textId="28C68D52" w:rsidR="0095753D" w:rsidRPr="004C4E4D" w:rsidRDefault="0095753D" w:rsidP="00597494">
            <w:pPr>
              <w:spacing w:line="240" w:lineRule="auto"/>
              <w:rPr>
                <w:szCs w:val="18"/>
              </w:rPr>
            </w:pPr>
            <w:r>
              <w:rPr>
                <w:szCs w:val="18"/>
                <w:lang w:val="en-US"/>
              </w:rPr>
              <w:t>Middensegment en beheer</w:t>
            </w:r>
          </w:p>
        </w:tc>
        <w:tc>
          <w:tcPr>
            <w:tcW w:w="4883" w:type="dxa"/>
          </w:tcPr>
          <w:p w14:paraId="6081FE2D" w14:textId="1D99D3EE" w:rsidR="0095753D" w:rsidRPr="005D6F57" w:rsidRDefault="0095753D" w:rsidP="00597494">
            <w:pPr>
              <w:spacing w:line="240" w:lineRule="auto"/>
              <w:rPr>
                <w:szCs w:val="18"/>
              </w:rPr>
            </w:pPr>
            <w:r>
              <w:rPr>
                <w:szCs w:val="18"/>
              </w:rPr>
              <w:t>Wat is uw ervaring qua beheer van de verschillende middensegment systemen</w:t>
            </w:r>
            <w:r w:rsidRPr="009270D6">
              <w:rPr>
                <w:szCs w:val="18"/>
              </w:rPr>
              <w:t>?</w:t>
            </w:r>
            <w:r>
              <w:rPr>
                <w:szCs w:val="18"/>
              </w:rPr>
              <w:t xml:space="preserve"> </w:t>
            </w:r>
            <w:r w:rsidRPr="007D4575">
              <w:rPr>
                <w:szCs w:val="18"/>
              </w:rPr>
              <w:br/>
            </w:r>
            <w:r w:rsidRPr="000B25A4">
              <w:rPr>
                <w:szCs w:val="18"/>
              </w:rPr>
              <w:t>Hoe integreert d</w:t>
            </w:r>
            <w:r>
              <w:rPr>
                <w:szCs w:val="18"/>
              </w:rPr>
              <w:t>a</w:t>
            </w:r>
            <w:r w:rsidRPr="000B25A4">
              <w:rPr>
                <w:szCs w:val="18"/>
              </w:rPr>
              <w:t xml:space="preserve">t met </w:t>
            </w:r>
            <w:r>
              <w:rPr>
                <w:szCs w:val="18"/>
              </w:rPr>
              <w:t xml:space="preserve">meer </w:t>
            </w:r>
            <w:r w:rsidRPr="000B25A4">
              <w:rPr>
                <w:szCs w:val="18"/>
              </w:rPr>
              <w:t>high end system</w:t>
            </w:r>
            <w:r>
              <w:rPr>
                <w:szCs w:val="18"/>
              </w:rPr>
              <w:t>en</w:t>
            </w:r>
            <w:r w:rsidRPr="000B25A4">
              <w:rPr>
                <w:szCs w:val="18"/>
              </w:rPr>
              <w:t xml:space="preserve"> en welke f</w:t>
            </w:r>
            <w:r>
              <w:rPr>
                <w:szCs w:val="18"/>
              </w:rPr>
              <w:t>unctionaliteiten issues levert dat eventueel op?</w:t>
            </w:r>
            <w:r>
              <w:rPr>
                <w:szCs w:val="18"/>
              </w:rPr>
              <w:br/>
              <w:t xml:space="preserve">Welke impact heeft een en ander volgens u op </w:t>
            </w:r>
            <w:r w:rsidRPr="003740BC">
              <w:rPr>
                <w:szCs w:val="18"/>
              </w:rPr>
              <w:t>Total Cost of Ownership</w:t>
            </w:r>
            <w:r>
              <w:rPr>
                <w:szCs w:val="18"/>
              </w:rPr>
              <w:t xml:space="preserve"> van de middensegment systemen?</w:t>
            </w:r>
          </w:p>
        </w:tc>
      </w:tr>
      <w:tr w:rsidR="0095753D" w:rsidRPr="004C4E4D" w14:paraId="1DBAF99A" w14:textId="77777777" w:rsidTr="00597494">
        <w:tc>
          <w:tcPr>
            <w:tcW w:w="8359" w:type="dxa"/>
            <w:gridSpan w:val="3"/>
          </w:tcPr>
          <w:p w14:paraId="1F1E5226" w14:textId="77777777" w:rsidR="0095753D" w:rsidRPr="004C4E4D" w:rsidRDefault="0095753D" w:rsidP="00597494">
            <w:pPr>
              <w:spacing w:line="240" w:lineRule="auto"/>
              <w:rPr>
                <w:szCs w:val="18"/>
              </w:rPr>
            </w:pPr>
            <w:r w:rsidRPr="004C4E4D">
              <w:rPr>
                <w:szCs w:val="18"/>
              </w:rPr>
              <w:t>Antwoord:</w:t>
            </w:r>
          </w:p>
          <w:p w14:paraId="69423C2A" w14:textId="77777777" w:rsidR="0095753D" w:rsidRPr="004C4E4D" w:rsidRDefault="0095753D" w:rsidP="00597494">
            <w:pPr>
              <w:spacing w:line="240" w:lineRule="auto"/>
              <w:rPr>
                <w:szCs w:val="18"/>
              </w:rPr>
            </w:pPr>
          </w:p>
          <w:p w14:paraId="2D0B1896" w14:textId="77777777" w:rsidR="0095753D" w:rsidRPr="004C4E4D" w:rsidRDefault="0095753D" w:rsidP="00597494">
            <w:pPr>
              <w:spacing w:line="240" w:lineRule="auto"/>
              <w:rPr>
                <w:szCs w:val="18"/>
              </w:rPr>
            </w:pPr>
          </w:p>
        </w:tc>
      </w:tr>
      <w:bookmarkEnd w:id="26"/>
      <w:tr w:rsidR="002F1103" w:rsidRPr="0042434C" w14:paraId="0F9CE23B" w14:textId="77777777" w:rsidTr="000D7B34">
        <w:tc>
          <w:tcPr>
            <w:tcW w:w="1161" w:type="dxa"/>
          </w:tcPr>
          <w:p w14:paraId="7177D23C" w14:textId="0B5BABA6" w:rsidR="002F1103" w:rsidRPr="004C4E4D" w:rsidRDefault="0078147E" w:rsidP="000D7B34">
            <w:pPr>
              <w:spacing w:line="240" w:lineRule="auto"/>
              <w:rPr>
                <w:szCs w:val="18"/>
              </w:rPr>
            </w:pPr>
            <w:r>
              <w:rPr>
                <w:szCs w:val="18"/>
              </w:rPr>
              <w:t>1</w:t>
            </w:r>
            <w:r w:rsidR="001D7E6D">
              <w:rPr>
                <w:szCs w:val="18"/>
              </w:rPr>
              <w:t>4</w:t>
            </w:r>
          </w:p>
        </w:tc>
        <w:tc>
          <w:tcPr>
            <w:tcW w:w="2315" w:type="dxa"/>
          </w:tcPr>
          <w:p w14:paraId="1CC928D5" w14:textId="5EEA2891" w:rsidR="009C68EC" w:rsidRPr="004C4E4D" w:rsidRDefault="00602539" w:rsidP="00602539">
            <w:pPr>
              <w:spacing w:line="240" w:lineRule="auto"/>
              <w:rPr>
                <w:szCs w:val="18"/>
              </w:rPr>
            </w:pPr>
            <w:r>
              <w:rPr>
                <w:szCs w:val="18"/>
              </w:rPr>
              <w:t>AV-middelen die alleen 1 bepaalde vergader</w:t>
            </w:r>
            <w:r w:rsidR="007D4575">
              <w:rPr>
                <w:szCs w:val="18"/>
              </w:rPr>
              <w:t xml:space="preserve">oplossing </w:t>
            </w:r>
            <w:r>
              <w:rPr>
                <w:szCs w:val="18"/>
              </w:rPr>
              <w:t>ondersteunen</w:t>
            </w:r>
          </w:p>
        </w:tc>
        <w:tc>
          <w:tcPr>
            <w:tcW w:w="4883" w:type="dxa"/>
          </w:tcPr>
          <w:p w14:paraId="4D7D801D" w14:textId="10201E63" w:rsidR="007D4575" w:rsidRPr="007D4575" w:rsidRDefault="00335A23" w:rsidP="007D4575">
            <w:pPr>
              <w:spacing w:line="240" w:lineRule="auto"/>
              <w:rPr>
                <w:szCs w:val="18"/>
              </w:rPr>
            </w:pPr>
            <w:r>
              <w:rPr>
                <w:szCs w:val="18"/>
              </w:rPr>
              <w:t xml:space="preserve">Wat is uw visie op AV-middelen die alleen bepaalde (hybride) vergadersoftware ondersteunen, waardoor aspecten als vroegtijdige afschrijving aan de orde komen? Welke andere risico’s ziet u bij dat soort AV-middelen? </w:t>
            </w:r>
            <w:r w:rsidR="007D4575">
              <w:rPr>
                <w:szCs w:val="18"/>
              </w:rPr>
              <w:t xml:space="preserve">Kunt u daarbij </w:t>
            </w:r>
            <w:r w:rsidR="007D4575" w:rsidRPr="007D4575">
              <w:rPr>
                <w:szCs w:val="18"/>
              </w:rPr>
              <w:t>onderscheid maken tussen oplossingen die open standaarden ondersteunen (zoals SIP) en oplossingen die (alleen) eigen (proprietary) protocollen ondersteunen</w:t>
            </w:r>
            <w:r w:rsidR="007D4575">
              <w:rPr>
                <w:szCs w:val="18"/>
              </w:rPr>
              <w:t>?</w:t>
            </w:r>
          </w:p>
          <w:p w14:paraId="6C302F8B" w14:textId="62A8B54B" w:rsidR="002F1103" w:rsidRPr="005D6F57" w:rsidRDefault="002F1103" w:rsidP="000D7B34">
            <w:pPr>
              <w:spacing w:line="240" w:lineRule="auto"/>
              <w:rPr>
                <w:szCs w:val="18"/>
              </w:rPr>
            </w:pPr>
          </w:p>
        </w:tc>
      </w:tr>
      <w:tr w:rsidR="002F1103" w:rsidRPr="004C4E4D" w14:paraId="3B41B34E" w14:textId="77777777" w:rsidTr="000D7B34">
        <w:tc>
          <w:tcPr>
            <w:tcW w:w="8359" w:type="dxa"/>
            <w:gridSpan w:val="3"/>
          </w:tcPr>
          <w:p w14:paraId="109FB94B" w14:textId="77777777" w:rsidR="002F1103" w:rsidRPr="004C4E4D" w:rsidRDefault="002F1103" w:rsidP="000D7B34">
            <w:pPr>
              <w:spacing w:line="240" w:lineRule="auto"/>
              <w:rPr>
                <w:szCs w:val="18"/>
              </w:rPr>
            </w:pPr>
            <w:r w:rsidRPr="004C4E4D">
              <w:rPr>
                <w:szCs w:val="18"/>
              </w:rPr>
              <w:t>Antwoord:</w:t>
            </w:r>
          </w:p>
          <w:p w14:paraId="5A942D23" w14:textId="77777777" w:rsidR="002F1103" w:rsidRPr="004C4E4D" w:rsidRDefault="002F1103" w:rsidP="000D7B34">
            <w:pPr>
              <w:spacing w:line="240" w:lineRule="auto"/>
              <w:rPr>
                <w:szCs w:val="18"/>
              </w:rPr>
            </w:pPr>
          </w:p>
          <w:p w14:paraId="01948F14" w14:textId="77777777" w:rsidR="002F1103" w:rsidRPr="004C4E4D" w:rsidRDefault="002F1103" w:rsidP="000D7B34">
            <w:pPr>
              <w:spacing w:line="240" w:lineRule="auto"/>
              <w:rPr>
                <w:szCs w:val="18"/>
              </w:rPr>
            </w:pPr>
          </w:p>
        </w:tc>
      </w:tr>
      <w:tr w:rsidR="002F1103" w:rsidRPr="0042434C" w14:paraId="3739356E" w14:textId="77777777" w:rsidTr="000D7B34">
        <w:tc>
          <w:tcPr>
            <w:tcW w:w="1161" w:type="dxa"/>
          </w:tcPr>
          <w:p w14:paraId="5D818DCC" w14:textId="5FA20C77" w:rsidR="002F1103" w:rsidRPr="004C4E4D" w:rsidRDefault="0078147E" w:rsidP="000D7B34">
            <w:pPr>
              <w:spacing w:line="240" w:lineRule="auto"/>
              <w:rPr>
                <w:szCs w:val="18"/>
              </w:rPr>
            </w:pPr>
            <w:r>
              <w:rPr>
                <w:szCs w:val="18"/>
              </w:rPr>
              <w:lastRenderedPageBreak/>
              <w:t>1</w:t>
            </w:r>
            <w:r w:rsidR="001D7E6D">
              <w:rPr>
                <w:szCs w:val="18"/>
              </w:rPr>
              <w:t>5</w:t>
            </w:r>
          </w:p>
        </w:tc>
        <w:tc>
          <w:tcPr>
            <w:tcW w:w="2315" w:type="dxa"/>
          </w:tcPr>
          <w:p w14:paraId="465AA639" w14:textId="0ABE2B77" w:rsidR="002F1103" w:rsidRDefault="009270D6" w:rsidP="000D7B34">
            <w:pPr>
              <w:spacing w:line="240" w:lineRule="auto"/>
              <w:rPr>
                <w:szCs w:val="18"/>
              </w:rPr>
            </w:pPr>
            <w:r>
              <w:rPr>
                <w:szCs w:val="18"/>
              </w:rPr>
              <w:t>Beheer</w:t>
            </w:r>
            <w:r w:rsidR="009C68EC">
              <w:rPr>
                <w:szCs w:val="18"/>
              </w:rPr>
              <w:t>/onderhoud bestaande AV-middelen</w:t>
            </w:r>
          </w:p>
          <w:p w14:paraId="4E29BBBA" w14:textId="611FE344" w:rsidR="009C68EC" w:rsidRPr="009C68EC" w:rsidRDefault="009C68EC" w:rsidP="000D7B34">
            <w:pPr>
              <w:spacing w:line="240" w:lineRule="auto"/>
              <w:rPr>
                <w:szCs w:val="18"/>
              </w:rPr>
            </w:pPr>
          </w:p>
        </w:tc>
        <w:tc>
          <w:tcPr>
            <w:tcW w:w="4883" w:type="dxa"/>
          </w:tcPr>
          <w:p w14:paraId="4CEEA44E" w14:textId="5948AE6D" w:rsidR="003266A9" w:rsidRPr="003266A9" w:rsidRDefault="003266A9" w:rsidP="003266A9">
            <w:pPr>
              <w:spacing w:line="240" w:lineRule="auto"/>
              <w:rPr>
                <w:szCs w:val="18"/>
              </w:rPr>
            </w:pPr>
            <w:r>
              <w:rPr>
                <w:szCs w:val="18"/>
              </w:rPr>
              <w:t xml:space="preserve">1) </w:t>
            </w:r>
            <w:r w:rsidRPr="003266A9">
              <w:rPr>
                <w:szCs w:val="18"/>
              </w:rPr>
              <w:t xml:space="preserve">Alle deelnemers hebben een installed base aan diverse AV apparatuur van meerdere merken en variërend van zo goed als nieuw tot reeds langdurig in gebruik. Een exact </w:t>
            </w:r>
            <w:r w:rsidR="00927191">
              <w:rPr>
                <w:szCs w:val="18"/>
              </w:rPr>
              <w:t xml:space="preserve">en volledig </w:t>
            </w:r>
            <w:r w:rsidRPr="003266A9">
              <w:rPr>
                <w:szCs w:val="18"/>
              </w:rPr>
              <w:t>overzicht van het totaal (leeftijd, staat van onderhoud, gebreken, merken/typen) is om meerdere redenen beperkt beschikbaar. Deelnemers willen echter wel onderhoud op deze installaties kunnen afnemen</w:t>
            </w:r>
            <w:r w:rsidR="0083667A">
              <w:rPr>
                <w:szCs w:val="18"/>
              </w:rPr>
              <w:t xml:space="preserve"> door de in de aanbesteding nieuw te contracteren leverancier</w:t>
            </w:r>
            <w:r w:rsidRPr="003266A9">
              <w:rPr>
                <w:szCs w:val="18"/>
              </w:rPr>
              <w:t xml:space="preserve">. </w:t>
            </w:r>
            <w:r w:rsidR="0083667A">
              <w:rPr>
                <w:szCs w:val="18"/>
              </w:rPr>
              <w:br/>
            </w:r>
            <w:r w:rsidRPr="003266A9">
              <w:rPr>
                <w:szCs w:val="18"/>
              </w:rPr>
              <w:t>Op welke wijze kunnen wij hier volgens u de uitvraag het beste vormgeven teneinde hier de beste prijs-kwaliteit voor de deelnemers in de praktijk te realiseren?</w:t>
            </w:r>
          </w:p>
          <w:p w14:paraId="3213A8A3" w14:textId="6621AB8D" w:rsidR="002F1103" w:rsidRPr="005D6F57" w:rsidRDefault="003266A9" w:rsidP="009270D6">
            <w:pPr>
              <w:spacing w:line="240" w:lineRule="auto"/>
              <w:rPr>
                <w:szCs w:val="18"/>
              </w:rPr>
            </w:pPr>
            <w:r>
              <w:rPr>
                <w:szCs w:val="18"/>
              </w:rPr>
              <w:t xml:space="preserve">2) </w:t>
            </w:r>
            <w:r w:rsidR="009C68EC">
              <w:rPr>
                <w:szCs w:val="18"/>
              </w:rPr>
              <w:t>Welke r</w:t>
            </w:r>
            <w:r w:rsidR="009270D6" w:rsidRPr="009270D6">
              <w:rPr>
                <w:szCs w:val="18"/>
              </w:rPr>
              <w:t>andvoorwaarden</w:t>
            </w:r>
            <w:r w:rsidR="009C68EC">
              <w:rPr>
                <w:szCs w:val="18"/>
              </w:rPr>
              <w:t xml:space="preserve"> stelt u als u gevraagd wordt bestaande AV-middelen in onderhoud en beheer te gaan nemen?</w:t>
            </w:r>
            <w:r w:rsidR="00927191">
              <w:rPr>
                <w:szCs w:val="18"/>
              </w:rPr>
              <w:t xml:space="preserve"> Wat is uw ervaring hiermee en welke risico’s ziet u daarbij?</w:t>
            </w:r>
            <w:r w:rsidR="009C68EC">
              <w:rPr>
                <w:szCs w:val="18"/>
              </w:rPr>
              <w:t xml:space="preserve">  </w:t>
            </w:r>
            <w:r w:rsidR="009270D6" w:rsidRPr="009270D6">
              <w:rPr>
                <w:szCs w:val="18"/>
              </w:rPr>
              <w:t xml:space="preserve"> </w:t>
            </w:r>
          </w:p>
        </w:tc>
      </w:tr>
      <w:tr w:rsidR="002F1103" w:rsidRPr="004C4E4D" w14:paraId="22CCC315" w14:textId="77777777" w:rsidTr="000D7B34">
        <w:tc>
          <w:tcPr>
            <w:tcW w:w="8359" w:type="dxa"/>
            <w:gridSpan w:val="3"/>
          </w:tcPr>
          <w:p w14:paraId="28C389FD" w14:textId="77777777" w:rsidR="002F1103" w:rsidRPr="004C4E4D" w:rsidRDefault="002F1103" w:rsidP="000D7B34">
            <w:pPr>
              <w:spacing w:line="240" w:lineRule="auto"/>
              <w:rPr>
                <w:szCs w:val="18"/>
              </w:rPr>
            </w:pPr>
            <w:r w:rsidRPr="004C4E4D">
              <w:rPr>
                <w:szCs w:val="18"/>
              </w:rPr>
              <w:t>Antwoord:</w:t>
            </w:r>
          </w:p>
          <w:p w14:paraId="70917E42" w14:textId="77777777" w:rsidR="002F1103" w:rsidRPr="004C4E4D" w:rsidRDefault="002F1103" w:rsidP="000D7B34">
            <w:pPr>
              <w:spacing w:line="240" w:lineRule="auto"/>
              <w:rPr>
                <w:szCs w:val="18"/>
              </w:rPr>
            </w:pPr>
          </w:p>
          <w:p w14:paraId="18A59188" w14:textId="77777777" w:rsidR="002F1103" w:rsidRPr="004C4E4D" w:rsidRDefault="002F1103" w:rsidP="000D7B34">
            <w:pPr>
              <w:spacing w:line="240" w:lineRule="auto"/>
              <w:rPr>
                <w:szCs w:val="18"/>
              </w:rPr>
            </w:pPr>
          </w:p>
        </w:tc>
      </w:tr>
      <w:tr w:rsidR="0078147E" w:rsidRPr="0042434C" w14:paraId="0A5CEE58" w14:textId="77777777" w:rsidTr="000D7B34">
        <w:tc>
          <w:tcPr>
            <w:tcW w:w="1161" w:type="dxa"/>
          </w:tcPr>
          <w:p w14:paraId="1D07D559" w14:textId="5510F4D0" w:rsidR="0078147E" w:rsidRPr="004C4E4D" w:rsidRDefault="0078147E" w:rsidP="000D7B34">
            <w:pPr>
              <w:spacing w:line="240" w:lineRule="auto"/>
              <w:rPr>
                <w:szCs w:val="18"/>
              </w:rPr>
            </w:pPr>
            <w:r>
              <w:rPr>
                <w:szCs w:val="18"/>
              </w:rPr>
              <w:t>1</w:t>
            </w:r>
            <w:r w:rsidR="001D7E6D">
              <w:rPr>
                <w:szCs w:val="18"/>
              </w:rPr>
              <w:t>6</w:t>
            </w:r>
          </w:p>
        </w:tc>
        <w:tc>
          <w:tcPr>
            <w:tcW w:w="2315" w:type="dxa"/>
          </w:tcPr>
          <w:p w14:paraId="7688FB94" w14:textId="1ADF0F13" w:rsidR="0078147E" w:rsidRDefault="00DB4727" w:rsidP="000D7B34">
            <w:pPr>
              <w:spacing w:line="240" w:lineRule="auto"/>
              <w:rPr>
                <w:szCs w:val="18"/>
              </w:rPr>
            </w:pPr>
            <w:r>
              <w:rPr>
                <w:szCs w:val="18"/>
              </w:rPr>
              <w:t xml:space="preserve">Centraal </w:t>
            </w:r>
            <w:r w:rsidR="0078147E">
              <w:rPr>
                <w:szCs w:val="18"/>
              </w:rPr>
              <w:t>Beheerplatform</w:t>
            </w:r>
          </w:p>
          <w:p w14:paraId="50908901" w14:textId="1A1FFBB2" w:rsidR="0078147E" w:rsidRPr="004C4E4D" w:rsidRDefault="0078147E" w:rsidP="000D7B34">
            <w:pPr>
              <w:spacing w:line="240" w:lineRule="auto"/>
              <w:rPr>
                <w:szCs w:val="18"/>
              </w:rPr>
            </w:pPr>
          </w:p>
        </w:tc>
        <w:tc>
          <w:tcPr>
            <w:tcW w:w="4883" w:type="dxa"/>
          </w:tcPr>
          <w:p w14:paraId="53E4C4C0" w14:textId="77777777" w:rsidR="0078147E" w:rsidRPr="005D6F57" w:rsidRDefault="0078147E" w:rsidP="000D7B34">
            <w:pPr>
              <w:spacing w:line="240" w:lineRule="auto"/>
              <w:rPr>
                <w:szCs w:val="18"/>
              </w:rPr>
            </w:pPr>
            <w:r w:rsidRPr="0078147E">
              <w:rPr>
                <w:szCs w:val="18"/>
              </w:rPr>
              <w:t>Alle deelnemers hebben een installed base aan diverse AV apparatuur van meerdere merken verspreid over honderden locaties en enkele duizenden vergader- en overlegruimtes. Welke ontwikkelingen, mogelijkheden en randvoorwaarden ziet u in het implementeren van een centraal beheerplatform per deelnemer en welke voor- en nadelen ziet u hierin?</w:t>
            </w:r>
          </w:p>
        </w:tc>
      </w:tr>
      <w:tr w:rsidR="0078147E" w:rsidRPr="004C4E4D" w14:paraId="13EB24B6" w14:textId="77777777" w:rsidTr="000D7B34">
        <w:tc>
          <w:tcPr>
            <w:tcW w:w="8359" w:type="dxa"/>
            <w:gridSpan w:val="3"/>
          </w:tcPr>
          <w:p w14:paraId="2A304B5C" w14:textId="77777777" w:rsidR="0078147E" w:rsidRPr="004C4E4D" w:rsidRDefault="0078147E" w:rsidP="000D7B34">
            <w:pPr>
              <w:spacing w:line="240" w:lineRule="auto"/>
              <w:rPr>
                <w:szCs w:val="18"/>
              </w:rPr>
            </w:pPr>
            <w:r w:rsidRPr="004C4E4D">
              <w:rPr>
                <w:szCs w:val="18"/>
              </w:rPr>
              <w:t>Antwoord:</w:t>
            </w:r>
          </w:p>
          <w:p w14:paraId="19C7D467" w14:textId="77777777" w:rsidR="0078147E" w:rsidRPr="004C4E4D" w:rsidRDefault="0078147E" w:rsidP="000D7B34">
            <w:pPr>
              <w:spacing w:line="240" w:lineRule="auto"/>
              <w:rPr>
                <w:szCs w:val="18"/>
              </w:rPr>
            </w:pPr>
          </w:p>
          <w:p w14:paraId="222C2DF0" w14:textId="77777777" w:rsidR="0078147E" w:rsidRPr="004C4E4D" w:rsidRDefault="0078147E" w:rsidP="000D7B34">
            <w:pPr>
              <w:spacing w:line="240" w:lineRule="auto"/>
              <w:rPr>
                <w:szCs w:val="18"/>
              </w:rPr>
            </w:pPr>
          </w:p>
        </w:tc>
      </w:tr>
      <w:tr w:rsidR="002F1103" w:rsidRPr="0042434C" w14:paraId="3AFEB4E4" w14:textId="77777777" w:rsidTr="000D7B34">
        <w:tc>
          <w:tcPr>
            <w:tcW w:w="1161" w:type="dxa"/>
          </w:tcPr>
          <w:p w14:paraId="75A97B78" w14:textId="21D26976" w:rsidR="002F1103" w:rsidRPr="004C4E4D" w:rsidRDefault="0078147E" w:rsidP="000D7B34">
            <w:pPr>
              <w:spacing w:line="240" w:lineRule="auto"/>
              <w:rPr>
                <w:szCs w:val="18"/>
              </w:rPr>
            </w:pPr>
            <w:r>
              <w:rPr>
                <w:szCs w:val="18"/>
              </w:rPr>
              <w:t>1</w:t>
            </w:r>
            <w:r w:rsidR="001D7E6D">
              <w:rPr>
                <w:szCs w:val="18"/>
              </w:rPr>
              <w:t>7</w:t>
            </w:r>
          </w:p>
        </w:tc>
        <w:tc>
          <w:tcPr>
            <w:tcW w:w="2315" w:type="dxa"/>
          </w:tcPr>
          <w:p w14:paraId="4EB1E3B6" w14:textId="77777777" w:rsidR="0078147E" w:rsidRDefault="009270D6" w:rsidP="000D7B34">
            <w:pPr>
              <w:spacing w:line="240" w:lineRule="auto"/>
              <w:rPr>
                <w:szCs w:val="18"/>
              </w:rPr>
            </w:pPr>
            <w:r>
              <w:rPr>
                <w:szCs w:val="18"/>
              </w:rPr>
              <w:t>Perceelindeling</w:t>
            </w:r>
          </w:p>
          <w:p w14:paraId="01F2978B" w14:textId="07100F7E" w:rsidR="002F1103" w:rsidRPr="004C4E4D" w:rsidRDefault="002F1103" w:rsidP="000D7B34">
            <w:pPr>
              <w:spacing w:line="240" w:lineRule="auto"/>
              <w:rPr>
                <w:szCs w:val="18"/>
              </w:rPr>
            </w:pPr>
          </w:p>
        </w:tc>
        <w:tc>
          <w:tcPr>
            <w:tcW w:w="4883" w:type="dxa"/>
          </w:tcPr>
          <w:p w14:paraId="52AC672B" w14:textId="4A832115" w:rsidR="002F1103" w:rsidRPr="005D6F57" w:rsidRDefault="007F7034" w:rsidP="000D7B34">
            <w:pPr>
              <w:spacing w:line="240" w:lineRule="auto"/>
              <w:rPr>
                <w:szCs w:val="18"/>
              </w:rPr>
            </w:pPr>
            <w:r>
              <w:rPr>
                <w:szCs w:val="18"/>
              </w:rPr>
              <w:t xml:space="preserve">Als u de scope beoordeelt: </w:t>
            </w:r>
            <w:r w:rsidR="007373B0">
              <w:rPr>
                <w:szCs w:val="18"/>
              </w:rPr>
              <w:t xml:space="preserve">vind u het noodzakelijk de scope onder te verdelen in percelen en zo ja welke en waarom? </w:t>
            </w:r>
          </w:p>
        </w:tc>
      </w:tr>
      <w:tr w:rsidR="002F1103" w:rsidRPr="004C4E4D" w14:paraId="48C34289" w14:textId="77777777" w:rsidTr="000D7B34">
        <w:tc>
          <w:tcPr>
            <w:tcW w:w="8359" w:type="dxa"/>
            <w:gridSpan w:val="3"/>
          </w:tcPr>
          <w:p w14:paraId="586E5842" w14:textId="77777777" w:rsidR="002F1103" w:rsidRPr="004C4E4D" w:rsidRDefault="002F1103" w:rsidP="000D7B34">
            <w:pPr>
              <w:spacing w:line="240" w:lineRule="auto"/>
              <w:rPr>
                <w:szCs w:val="18"/>
              </w:rPr>
            </w:pPr>
            <w:r w:rsidRPr="004C4E4D">
              <w:rPr>
                <w:szCs w:val="18"/>
              </w:rPr>
              <w:t>Antwoord:</w:t>
            </w:r>
          </w:p>
          <w:p w14:paraId="1C3CB61E" w14:textId="77777777" w:rsidR="002F1103" w:rsidRPr="004C4E4D" w:rsidRDefault="002F1103" w:rsidP="000D7B34">
            <w:pPr>
              <w:spacing w:line="240" w:lineRule="auto"/>
              <w:rPr>
                <w:szCs w:val="18"/>
              </w:rPr>
            </w:pPr>
          </w:p>
          <w:p w14:paraId="60236414" w14:textId="77777777" w:rsidR="002F1103" w:rsidRPr="004C4E4D" w:rsidRDefault="002F1103" w:rsidP="000D7B34">
            <w:pPr>
              <w:spacing w:line="240" w:lineRule="auto"/>
              <w:rPr>
                <w:szCs w:val="18"/>
              </w:rPr>
            </w:pPr>
          </w:p>
        </w:tc>
      </w:tr>
      <w:tr w:rsidR="002F1103" w:rsidRPr="0042434C" w14:paraId="51631E25" w14:textId="77777777" w:rsidTr="000D7B34">
        <w:tc>
          <w:tcPr>
            <w:tcW w:w="1161" w:type="dxa"/>
          </w:tcPr>
          <w:p w14:paraId="7F7E00AC" w14:textId="0723BB04" w:rsidR="002F1103" w:rsidRPr="004C4E4D" w:rsidRDefault="0078147E" w:rsidP="000D7B34">
            <w:pPr>
              <w:spacing w:line="240" w:lineRule="auto"/>
              <w:rPr>
                <w:szCs w:val="18"/>
              </w:rPr>
            </w:pPr>
            <w:r>
              <w:rPr>
                <w:szCs w:val="18"/>
              </w:rPr>
              <w:t>1</w:t>
            </w:r>
            <w:r w:rsidR="001D7E6D">
              <w:rPr>
                <w:szCs w:val="18"/>
              </w:rPr>
              <w:t>8</w:t>
            </w:r>
          </w:p>
        </w:tc>
        <w:tc>
          <w:tcPr>
            <w:tcW w:w="2315" w:type="dxa"/>
          </w:tcPr>
          <w:p w14:paraId="28CBF73F" w14:textId="54586BF4" w:rsidR="002F1103" w:rsidRDefault="007373B0" w:rsidP="000D7B34">
            <w:pPr>
              <w:spacing w:line="240" w:lineRule="auto"/>
              <w:rPr>
                <w:szCs w:val="18"/>
              </w:rPr>
            </w:pPr>
            <w:r>
              <w:rPr>
                <w:szCs w:val="18"/>
              </w:rPr>
              <w:t xml:space="preserve">1 </w:t>
            </w:r>
            <w:r w:rsidR="00F34153">
              <w:rPr>
                <w:szCs w:val="18"/>
              </w:rPr>
              <w:t xml:space="preserve">marktpartij </w:t>
            </w:r>
          </w:p>
          <w:p w14:paraId="1FECB827" w14:textId="724C921D" w:rsidR="0078147E" w:rsidRPr="004C4E4D" w:rsidRDefault="0078147E" w:rsidP="000D7B34">
            <w:pPr>
              <w:spacing w:line="240" w:lineRule="auto"/>
              <w:rPr>
                <w:szCs w:val="18"/>
              </w:rPr>
            </w:pPr>
          </w:p>
        </w:tc>
        <w:tc>
          <w:tcPr>
            <w:tcW w:w="4883" w:type="dxa"/>
          </w:tcPr>
          <w:p w14:paraId="576178C6" w14:textId="416822A0" w:rsidR="002F1103" w:rsidRPr="005D6F57" w:rsidRDefault="007373B0" w:rsidP="000D7B34">
            <w:pPr>
              <w:spacing w:line="240" w:lineRule="auto"/>
              <w:rPr>
                <w:szCs w:val="18"/>
              </w:rPr>
            </w:pPr>
            <w:r w:rsidRPr="007373B0">
              <w:rPr>
                <w:szCs w:val="18"/>
              </w:rPr>
              <w:t xml:space="preserve">Alle deelnemers bij elkaar hebben een hoeveelheid vergader- en overlegruimtes van enkele duizenden ruimtes, met weliswaar een hot spot in Den Haag maar verspreid over heel Nederland. </w:t>
            </w:r>
            <w:r>
              <w:rPr>
                <w:szCs w:val="18"/>
              </w:rPr>
              <w:br/>
            </w:r>
            <w:r w:rsidRPr="007373B0">
              <w:rPr>
                <w:szCs w:val="18"/>
              </w:rPr>
              <w:t xml:space="preserve">De deelnemers overwegen </w:t>
            </w:r>
            <w:r>
              <w:rPr>
                <w:szCs w:val="18"/>
              </w:rPr>
              <w:t xml:space="preserve">de optie </w:t>
            </w:r>
            <w:r w:rsidRPr="007373B0">
              <w:rPr>
                <w:szCs w:val="18"/>
              </w:rPr>
              <w:t xml:space="preserve">om de AV dienstverlening (levering, installatie en onderhoud) voor deze hoeveelheid vergader- en overlegruimtes bij één marktpartij uit te vragen. </w:t>
            </w:r>
            <w:r>
              <w:rPr>
                <w:szCs w:val="18"/>
              </w:rPr>
              <w:br/>
            </w:r>
            <w:r>
              <w:rPr>
                <w:szCs w:val="18"/>
              </w:rPr>
              <w:br/>
            </w:r>
            <w:r w:rsidRPr="007373B0">
              <w:rPr>
                <w:szCs w:val="18"/>
              </w:rPr>
              <w:t>Wat is uw primaire beeld hierbij? Indien uw beeld negatief is, welke alternatieve opties zijn er dan volgens u en waarom? Denk in uw beantwoording onder andere aan de voor- en nadelen en eventuele risico’s voor zowel opdrachtgever als opdrachtnemer.</w:t>
            </w:r>
          </w:p>
        </w:tc>
      </w:tr>
      <w:tr w:rsidR="002F1103" w:rsidRPr="004C4E4D" w14:paraId="277E1460" w14:textId="77777777" w:rsidTr="000D7B34">
        <w:tc>
          <w:tcPr>
            <w:tcW w:w="8359" w:type="dxa"/>
            <w:gridSpan w:val="3"/>
          </w:tcPr>
          <w:p w14:paraId="62883F97" w14:textId="77777777" w:rsidR="002F1103" w:rsidRPr="004C4E4D" w:rsidRDefault="002F1103" w:rsidP="000D7B34">
            <w:pPr>
              <w:spacing w:line="240" w:lineRule="auto"/>
              <w:rPr>
                <w:szCs w:val="18"/>
              </w:rPr>
            </w:pPr>
            <w:r w:rsidRPr="004C4E4D">
              <w:rPr>
                <w:szCs w:val="18"/>
              </w:rPr>
              <w:lastRenderedPageBreak/>
              <w:t>Antwoord:</w:t>
            </w:r>
          </w:p>
          <w:p w14:paraId="1FFC6F01" w14:textId="77777777" w:rsidR="002F1103" w:rsidRPr="004C4E4D" w:rsidRDefault="002F1103" w:rsidP="000D7B34">
            <w:pPr>
              <w:spacing w:line="240" w:lineRule="auto"/>
              <w:rPr>
                <w:szCs w:val="18"/>
              </w:rPr>
            </w:pPr>
          </w:p>
          <w:p w14:paraId="323B4976" w14:textId="77777777" w:rsidR="002F1103" w:rsidRPr="004C4E4D" w:rsidRDefault="002F1103" w:rsidP="000D7B34">
            <w:pPr>
              <w:spacing w:line="240" w:lineRule="auto"/>
              <w:rPr>
                <w:szCs w:val="18"/>
              </w:rPr>
            </w:pPr>
          </w:p>
        </w:tc>
      </w:tr>
      <w:tr w:rsidR="002F1103" w:rsidRPr="0042434C" w14:paraId="0D6E6585" w14:textId="77777777" w:rsidTr="000D7B34">
        <w:tc>
          <w:tcPr>
            <w:tcW w:w="1161" w:type="dxa"/>
          </w:tcPr>
          <w:p w14:paraId="6DDEA90D" w14:textId="702C484F" w:rsidR="002F1103" w:rsidRPr="004C4E4D" w:rsidRDefault="0078147E" w:rsidP="000D7B34">
            <w:pPr>
              <w:spacing w:line="240" w:lineRule="auto"/>
              <w:rPr>
                <w:szCs w:val="18"/>
              </w:rPr>
            </w:pPr>
            <w:r>
              <w:rPr>
                <w:szCs w:val="18"/>
              </w:rPr>
              <w:t>1</w:t>
            </w:r>
            <w:r w:rsidR="001D7E6D">
              <w:rPr>
                <w:szCs w:val="18"/>
              </w:rPr>
              <w:t>9</w:t>
            </w:r>
          </w:p>
        </w:tc>
        <w:tc>
          <w:tcPr>
            <w:tcW w:w="2315" w:type="dxa"/>
          </w:tcPr>
          <w:p w14:paraId="705D9D04" w14:textId="77777777" w:rsidR="002F1103" w:rsidRDefault="003266A9" w:rsidP="000D7B34">
            <w:pPr>
              <w:spacing w:line="240" w:lineRule="auto"/>
              <w:rPr>
                <w:szCs w:val="18"/>
              </w:rPr>
            </w:pPr>
            <w:r>
              <w:rPr>
                <w:szCs w:val="18"/>
              </w:rPr>
              <w:t>‘Kale’ levering videoconferencing apparatuur</w:t>
            </w:r>
          </w:p>
          <w:p w14:paraId="120858D4" w14:textId="13E172A2" w:rsidR="0078147E" w:rsidRPr="004C4E4D" w:rsidRDefault="0078147E" w:rsidP="000D7B34">
            <w:pPr>
              <w:spacing w:line="240" w:lineRule="auto"/>
              <w:rPr>
                <w:szCs w:val="18"/>
              </w:rPr>
            </w:pPr>
          </w:p>
        </w:tc>
        <w:tc>
          <w:tcPr>
            <w:tcW w:w="4883" w:type="dxa"/>
          </w:tcPr>
          <w:p w14:paraId="65446F4A" w14:textId="5D0DE5F8" w:rsidR="002F1103" w:rsidRPr="005D6F57" w:rsidRDefault="003266A9" w:rsidP="000D7B34">
            <w:pPr>
              <w:spacing w:line="240" w:lineRule="auto"/>
              <w:rPr>
                <w:szCs w:val="18"/>
              </w:rPr>
            </w:pPr>
            <w:r w:rsidRPr="003266A9">
              <w:rPr>
                <w:szCs w:val="18"/>
              </w:rPr>
              <w:t xml:space="preserve">De deelnemers hebben voor het hybride werken een grote installed base van respectievelijk Poly, Logitech en Cisco videoconferentie hardware opgebouwd en voorzien hier in de komende jaren nog verdere uitbreiding en/of vervanging in. Teneinde in de praktijk de beste prijs-kwaliteit te kunnen realiseren, overwegen de deelnemers de mogelijkheid en wenselijkheid om middels een afzonderlijk perceel </w:t>
            </w:r>
            <w:r>
              <w:rPr>
                <w:szCs w:val="18"/>
              </w:rPr>
              <w:t xml:space="preserve">specifiek en alleen de ‘kale levering’ van </w:t>
            </w:r>
            <w:r w:rsidRPr="003266A9">
              <w:rPr>
                <w:szCs w:val="18"/>
              </w:rPr>
              <w:t xml:space="preserve">deze videoconferentie hardware aan te besteden. </w:t>
            </w:r>
            <w:r>
              <w:rPr>
                <w:szCs w:val="18"/>
              </w:rPr>
              <w:br/>
            </w:r>
            <w:r w:rsidRPr="003266A9">
              <w:rPr>
                <w:szCs w:val="18"/>
              </w:rPr>
              <w:t xml:space="preserve">Levering en installatie kunnen </w:t>
            </w:r>
            <w:r>
              <w:rPr>
                <w:szCs w:val="18"/>
              </w:rPr>
              <w:t xml:space="preserve">dan </w:t>
            </w:r>
            <w:r w:rsidRPr="003266A9">
              <w:rPr>
                <w:szCs w:val="18"/>
              </w:rPr>
              <w:t xml:space="preserve">dus plaatsvinden door 2 verschillende leveranciers. </w:t>
            </w:r>
            <w:r>
              <w:rPr>
                <w:szCs w:val="18"/>
              </w:rPr>
              <w:br/>
            </w:r>
            <w:r>
              <w:rPr>
                <w:szCs w:val="18"/>
              </w:rPr>
              <w:br/>
            </w:r>
            <w:r w:rsidRPr="003266A9">
              <w:rPr>
                <w:szCs w:val="18"/>
              </w:rPr>
              <w:t>Wat is uw beeld bij het op deze wijze uitvragen van deze videoconferentie hardware? Denk hierbij onder andere aan de voor- en nadelen en eventuele risico’s voor zowel opdrachtgever als opdrachtnemer</w:t>
            </w:r>
          </w:p>
        </w:tc>
      </w:tr>
      <w:tr w:rsidR="002F1103" w:rsidRPr="004C4E4D" w14:paraId="4D947326" w14:textId="77777777" w:rsidTr="000D7B34">
        <w:tc>
          <w:tcPr>
            <w:tcW w:w="8359" w:type="dxa"/>
            <w:gridSpan w:val="3"/>
          </w:tcPr>
          <w:p w14:paraId="5F39478D" w14:textId="77777777" w:rsidR="002F1103" w:rsidRPr="004C4E4D" w:rsidRDefault="002F1103" w:rsidP="000D7B34">
            <w:pPr>
              <w:spacing w:line="240" w:lineRule="auto"/>
              <w:rPr>
                <w:szCs w:val="18"/>
              </w:rPr>
            </w:pPr>
            <w:r w:rsidRPr="004C4E4D">
              <w:rPr>
                <w:szCs w:val="18"/>
              </w:rPr>
              <w:t>Antwoord:</w:t>
            </w:r>
          </w:p>
          <w:p w14:paraId="337ADAD1" w14:textId="77777777" w:rsidR="002F1103" w:rsidRPr="004C4E4D" w:rsidRDefault="002F1103" w:rsidP="000D7B34">
            <w:pPr>
              <w:spacing w:line="240" w:lineRule="auto"/>
              <w:rPr>
                <w:szCs w:val="18"/>
              </w:rPr>
            </w:pPr>
          </w:p>
          <w:p w14:paraId="0B2961AA" w14:textId="77777777" w:rsidR="002F1103" w:rsidRPr="004C4E4D" w:rsidRDefault="002F1103" w:rsidP="000D7B34">
            <w:pPr>
              <w:spacing w:line="240" w:lineRule="auto"/>
              <w:rPr>
                <w:szCs w:val="18"/>
              </w:rPr>
            </w:pPr>
          </w:p>
        </w:tc>
      </w:tr>
      <w:tr w:rsidR="002F1103" w:rsidRPr="0042434C" w14:paraId="029BCAD0" w14:textId="77777777" w:rsidTr="000D7B34">
        <w:tc>
          <w:tcPr>
            <w:tcW w:w="1161" w:type="dxa"/>
          </w:tcPr>
          <w:p w14:paraId="0C4B5C72" w14:textId="2AD55E1E" w:rsidR="002F1103" w:rsidRPr="004C4E4D" w:rsidRDefault="001D7E6D" w:rsidP="000D7B34">
            <w:pPr>
              <w:spacing w:line="240" w:lineRule="auto"/>
              <w:rPr>
                <w:szCs w:val="18"/>
              </w:rPr>
            </w:pPr>
            <w:r>
              <w:rPr>
                <w:szCs w:val="18"/>
              </w:rPr>
              <w:t>20</w:t>
            </w:r>
          </w:p>
        </w:tc>
        <w:tc>
          <w:tcPr>
            <w:tcW w:w="2315" w:type="dxa"/>
          </w:tcPr>
          <w:p w14:paraId="0B884C48" w14:textId="77777777" w:rsidR="002F1103" w:rsidRDefault="003266A9" w:rsidP="000D7B34">
            <w:pPr>
              <w:spacing w:line="240" w:lineRule="auto"/>
              <w:rPr>
                <w:szCs w:val="18"/>
              </w:rPr>
            </w:pPr>
            <w:r>
              <w:rPr>
                <w:szCs w:val="18"/>
              </w:rPr>
              <w:t>Personeelsschaarste</w:t>
            </w:r>
          </w:p>
          <w:p w14:paraId="42263185" w14:textId="0E946689" w:rsidR="0078147E" w:rsidRPr="004C4E4D" w:rsidRDefault="0078147E" w:rsidP="000D7B34">
            <w:pPr>
              <w:spacing w:line="240" w:lineRule="auto"/>
              <w:rPr>
                <w:szCs w:val="18"/>
              </w:rPr>
            </w:pPr>
          </w:p>
        </w:tc>
        <w:tc>
          <w:tcPr>
            <w:tcW w:w="4883" w:type="dxa"/>
          </w:tcPr>
          <w:p w14:paraId="4E468652" w14:textId="13FDAD0F" w:rsidR="002F1103" w:rsidRPr="005D6F57" w:rsidRDefault="003266A9" w:rsidP="000D7B34">
            <w:pPr>
              <w:spacing w:line="240" w:lineRule="auto"/>
              <w:rPr>
                <w:szCs w:val="18"/>
              </w:rPr>
            </w:pPr>
            <w:r>
              <w:rPr>
                <w:szCs w:val="18"/>
              </w:rPr>
              <w:t xml:space="preserve">De </w:t>
            </w:r>
            <w:r w:rsidRPr="003266A9">
              <w:rPr>
                <w:szCs w:val="18"/>
              </w:rPr>
              <w:t xml:space="preserve">Deelnemers zien in de markt de ontwikkeling van schaarste in personeel, ook in het vakgebied van AV. Vacatures staan langer open en kunnen met moeite worden vervuld. Dit niet alleen bij de deelnemers zelf maar naar wij verwachten ook bij de marktpartijen zoals u. </w:t>
            </w:r>
            <w:r w:rsidR="0051200B">
              <w:rPr>
                <w:szCs w:val="18"/>
              </w:rPr>
              <w:br/>
              <w:t xml:space="preserve">1) </w:t>
            </w:r>
            <w:r w:rsidRPr="003266A9">
              <w:rPr>
                <w:szCs w:val="18"/>
              </w:rPr>
              <w:t>Herkent u dit beeld</w:t>
            </w:r>
            <w:r>
              <w:rPr>
                <w:szCs w:val="18"/>
              </w:rPr>
              <w:t>?</w:t>
            </w:r>
            <w:r w:rsidRPr="003266A9">
              <w:rPr>
                <w:szCs w:val="18"/>
              </w:rPr>
              <w:t xml:space="preserve"> </w:t>
            </w:r>
            <w:r>
              <w:rPr>
                <w:szCs w:val="18"/>
              </w:rPr>
              <w:br/>
            </w:r>
            <w:r w:rsidR="0051200B">
              <w:rPr>
                <w:szCs w:val="18"/>
              </w:rPr>
              <w:t xml:space="preserve">2) </w:t>
            </w:r>
            <w:r>
              <w:rPr>
                <w:szCs w:val="18"/>
              </w:rPr>
              <w:t>O</w:t>
            </w:r>
            <w:r w:rsidRPr="003266A9">
              <w:rPr>
                <w:szCs w:val="18"/>
              </w:rPr>
              <w:t>p welke wijze ziet u (desondanks) mogelijkheid/mogelijkheden voor de deelnemers om hier op te anticiperen</w:t>
            </w:r>
            <w:r>
              <w:rPr>
                <w:szCs w:val="18"/>
              </w:rPr>
              <w:t xml:space="preserve"> in de aanbesteding</w:t>
            </w:r>
            <w:r w:rsidRPr="003266A9">
              <w:rPr>
                <w:szCs w:val="18"/>
              </w:rPr>
              <w:t>, wat beveelt u ons aan en waarom?</w:t>
            </w:r>
          </w:p>
        </w:tc>
      </w:tr>
      <w:tr w:rsidR="002F1103" w:rsidRPr="004C4E4D" w14:paraId="37C823DC" w14:textId="77777777" w:rsidTr="000D7B34">
        <w:tc>
          <w:tcPr>
            <w:tcW w:w="8359" w:type="dxa"/>
            <w:gridSpan w:val="3"/>
          </w:tcPr>
          <w:p w14:paraId="2DC04AEE" w14:textId="77777777" w:rsidR="002F1103" w:rsidRPr="004C4E4D" w:rsidRDefault="002F1103" w:rsidP="000D7B34">
            <w:pPr>
              <w:spacing w:line="240" w:lineRule="auto"/>
              <w:rPr>
                <w:szCs w:val="18"/>
              </w:rPr>
            </w:pPr>
            <w:r w:rsidRPr="004C4E4D">
              <w:rPr>
                <w:szCs w:val="18"/>
              </w:rPr>
              <w:t>Antwoord:</w:t>
            </w:r>
          </w:p>
          <w:p w14:paraId="45075D3C" w14:textId="77777777" w:rsidR="002F1103" w:rsidRPr="004C4E4D" w:rsidRDefault="002F1103" w:rsidP="000D7B34">
            <w:pPr>
              <w:spacing w:line="240" w:lineRule="auto"/>
              <w:rPr>
                <w:szCs w:val="18"/>
              </w:rPr>
            </w:pPr>
          </w:p>
          <w:p w14:paraId="4690B04C" w14:textId="77777777" w:rsidR="002F1103" w:rsidRPr="004C4E4D" w:rsidRDefault="002F1103" w:rsidP="000D7B34">
            <w:pPr>
              <w:spacing w:line="240" w:lineRule="auto"/>
              <w:rPr>
                <w:szCs w:val="18"/>
              </w:rPr>
            </w:pPr>
          </w:p>
        </w:tc>
      </w:tr>
      <w:tr w:rsidR="00DD6A82" w:rsidRPr="0042434C" w14:paraId="5634E684" w14:textId="77777777" w:rsidTr="00597494">
        <w:tc>
          <w:tcPr>
            <w:tcW w:w="1161" w:type="dxa"/>
          </w:tcPr>
          <w:p w14:paraId="0650F290" w14:textId="45D81AD7" w:rsidR="00DD6A82" w:rsidRPr="004C4E4D" w:rsidRDefault="001D7E6D" w:rsidP="00597494">
            <w:pPr>
              <w:spacing w:line="240" w:lineRule="auto"/>
              <w:rPr>
                <w:szCs w:val="18"/>
              </w:rPr>
            </w:pPr>
            <w:r>
              <w:rPr>
                <w:szCs w:val="18"/>
              </w:rPr>
              <w:t>21</w:t>
            </w:r>
          </w:p>
        </w:tc>
        <w:tc>
          <w:tcPr>
            <w:tcW w:w="2315" w:type="dxa"/>
          </w:tcPr>
          <w:p w14:paraId="50D46169" w14:textId="4A2D8EFF" w:rsidR="00DD6A82" w:rsidRPr="004C4E4D" w:rsidRDefault="00DD6A82" w:rsidP="00DD6A82">
            <w:pPr>
              <w:spacing w:line="240" w:lineRule="auto"/>
              <w:rPr>
                <w:szCs w:val="18"/>
              </w:rPr>
            </w:pPr>
            <w:r>
              <w:rPr>
                <w:szCs w:val="18"/>
              </w:rPr>
              <w:t>Service</w:t>
            </w:r>
          </w:p>
        </w:tc>
        <w:tc>
          <w:tcPr>
            <w:tcW w:w="4883" w:type="dxa"/>
          </w:tcPr>
          <w:p w14:paraId="7EA9E14B" w14:textId="6A0EEBFE" w:rsidR="00DD6A82" w:rsidRPr="00DD6A82" w:rsidRDefault="005502A6" w:rsidP="00597494">
            <w:pPr>
              <w:spacing w:line="240" w:lineRule="auto"/>
              <w:rPr>
                <w:rFonts w:eastAsia="Times New Roman"/>
                <w:szCs w:val="18"/>
              </w:rPr>
            </w:pPr>
            <w:r w:rsidRPr="00DD6A82">
              <w:rPr>
                <w:rFonts w:eastAsia="Times New Roman"/>
                <w:szCs w:val="18"/>
              </w:rPr>
              <w:t xml:space="preserve">De </w:t>
            </w:r>
            <w:r>
              <w:rPr>
                <w:rFonts w:eastAsia="Times New Roman"/>
                <w:szCs w:val="18"/>
              </w:rPr>
              <w:t>deelnemers</w:t>
            </w:r>
            <w:r w:rsidRPr="00DD6A82">
              <w:rPr>
                <w:rFonts w:eastAsia="Times New Roman"/>
                <w:szCs w:val="18"/>
              </w:rPr>
              <w:t xml:space="preserve"> wens</w:t>
            </w:r>
            <w:r>
              <w:rPr>
                <w:rFonts w:eastAsia="Times New Roman"/>
                <w:szCs w:val="18"/>
              </w:rPr>
              <w:t>en</w:t>
            </w:r>
            <w:r w:rsidRPr="00DD6A82">
              <w:rPr>
                <w:rFonts w:eastAsia="Times New Roman"/>
                <w:szCs w:val="18"/>
              </w:rPr>
              <w:t xml:space="preserve"> maximale beschikbaarheid,</w:t>
            </w:r>
            <w:r>
              <w:rPr>
                <w:rFonts w:eastAsia="Times New Roman"/>
                <w:szCs w:val="18"/>
              </w:rPr>
              <w:t xml:space="preserve"> </w:t>
            </w:r>
            <w:r w:rsidRPr="00DD6A82">
              <w:rPr>
                <w:rFonts w:eastAsia="Times New Roman"/>
                <w:szCs w:val="18"/>
              </w:rPr>
              <w:t>betrouwbaarheid en flexibiliteit van AV middelen. Welke mate van beschikbaarheid, betrouwbaarheid en flexibiliteit kan leverancier garanderen? Welke ervaring heeft u hiermee (graag voorbeelden, referenties, data)?</w:t>
            </w:r>
          </w:p>
        </w:tc>
      </w:tr>
      <w:tr w:rsidR="00DD6A82" w:rsidRPr="004C4E4D" w14:paraId="426593A2" w14:textId="77777777" w:rsidTr="00597494">
        <w:tc>
          <w:tcPr>
            <w:tcW w:w="8359" w:type="dxa"/>
            <w:gridSpan w:val="3"/>
          </w:tcPr>
          <w:p w14:paraId="467C41ED" w14:textId="77777777" w:rsidR="00DD6A82" w:rsidRPr="004C4E4D" w:rsidRDefault="00DD6A82" w:rsidP="00597494">
            <w:pPr>
              <w:spacing w:line="240" w:lineRule="auto"/>
              <w:rPr>
                <w:szCs w:val="18"/>
              </w:rPr>
            </w:pPr>
            <w:r w:rsidRPr="004C4E4D">
              <w:rPr>
                <w:szCs w:val="18"/>
              </w:rPr>
              <w:t>Antwoord:</w:t>
            </w:r>
          </w:p>
          <w:p w14:paraId="27F9F11F" w14:textId="77777777" w:rsidR="00DD6A82" w:rsidRPr="004C4E4D" w:rsidRDefault="00DD6A82" w:rsidP="00597494">
            <w:pPr>
              <w:spacing w:line="240" w:lineRule="auto"/>
              <w:rPr>
                <w:szCs w:val="18"/>
              </w:rPr>
            </w:pPr>
          </w:p>
          <w:p w14:paraId="3AA40BCD" w14:textId="77777777" w:rsidR="00DD6A82" w:rsidRPr="004C4E4D" w:rsidRDefault="00DD6A82" w:rsidP="00597494">
            <w:pPr>
              <w:spacing w:line="240" w:lineRule="auto"/>
              <w:rPr>
                <w:szCs w:val="18"/>
              </w:rPr>
            </w:pPr>
          </w:p>
        </w:tc>
      </w:tr>
      <w:tr w:rsidR="00DD6A82" w:rsidRPr="0042434C" w14:paraId="5FACDBB9" w14:textId="77777777" w:rsidTr="00597494">
        <w:tc>
          <w:tcPr>
            <w:tcW w:w="1161" w:type="dxa"/>
          </w:tcPr>
          <w:p w14:paraId="7BA91D2C" w14:textId="2FF88D2B" w:rsidR="00DD6A82" w:rsidRPr="004C4E4D" w:rsidRDefault="001D7E6D" w:rsidP="00597494">
            <w:pPr>
              <w:spacing w:line="240" w:lineRule="auto"/>
              <w:rPr>
                <w:szCs w:val="18"/>
              </w:rPr>
            </w:pPr>
            <w:r>
              <w:rPr>
                <w:szCs w:val="18"/>
              </w:rPr>
              <w:t>22</w:t>
            </w:r>
          </w:p>
        </w:tc>
        <w:tc>
          <w:tcPr>
            <w:tcW w:w="2315" w:type="dxa"/>
          </w:tcPr>
          <w:p w14:paraId="21D10F81" w14:textId="31523D9E" w:rsidR="00DD6A82" w:rsidRDefault="00DD6A82" w:rsidP="00597494">
            <w:pPr>
              <w:spacing w:line="240" w:lineRule="auto"/>
              <w:rPr>
                <w:szCs w:val="18"/>
              </w:rPr>
            </w:pPr>
            <w:r>
              <w:rPr>
                <w:szCs w:val="18"/>
              </w:rPr>
              <w:t>Service</w:t>
            </w:r>
          </w:p>
          <w:p w14:paraId="6C4C9EB4" w14:textId="77777777" w:rsidR="00DD6A82" w:rsidRPr="004C4E4D" w:rsidRDefault="00DD6A82" w:rsidP="00597494">
            <w:pPr>
              <w:spacing w:line="240" w:lineRule="auto"/>
              <w:rPr>
                <w:szCs w:val="18"/>
              </w:rPr>
            </w:pPr>
          </w:p>
        </w:tc>
        <w:tc>
          <w:tcPr>
            <w:tcW w:w="4883" w:type="dxa"/>
          </w:tcPr>
          <w:p w14:paraId="52714D3C" w14:textId="1947AC65" w:rsidR="00DD6A82" w:rsidRPr="00DD6A82" w:rsidRDefault="005502A6" w:rsidP="00597494">
            <w:pPr>
              <w:spacing w:line="240" w:lineRule="auto"/>
              <w:rPr>
                <w:rFonts w:eastAsia="Times New Roman"/>
                <w:szCs w:val="18"/>
              </w:rPr>
            </w:pPr>
            <w:r w:rsidRPr="00DD6A82">
              <w:rPr>
                <w:rFonts w:eastAsia="Times New Roman"/>
                <w:szCs w:val="18"/>
              </w:rPr>
              <w:t>Ten aanzien van functioneel en definitief herstel (voor het geval dat AV middelen plots niet functioneren), welke response- en hersteltijden kunt u garanderen?</w:t>
            </w:r>
          </w:p>
        </w:tc>
      </w:tr>
      <w:tr w:rsidR="00DD6A82" w:rsidRPr="004C4E4D" w14:paraId="4738BB62" w14:textId="77777777" w:rsidTr="00597494">
        <w:tc>
          <w:tcPr>
            <w:tcW w:w="8359" w:type="dxa"/>
            <w:gridSpan w:val="3"/>
          </w:tcPr>
          <w:p w14:paraId="05763BC0" w14:textId="77777777" w:rsidR="00DD6A82" w:rsidRPr="004C4E4D" w:rsidRDefault="00DD6A82" w:rsidP="00597494">
            <w:pPr>
              <w:spacing w:line="240" w:lineRule="auto"/>
              <w:rPr>
                <w:szCs w:val="18"/>
              </w:rPr>
            </w:pPr>
            <w:r w:rsidRPr="004C4E4D">
              <w:rPr>
                <w:szCs w:val="18"/>
              </w:rPr>
              <w:t>Antwoord:</w:t>
            </w:r>
          </w:p>
          <w:p w14:paraId="23DEEBAD" w14:textId="77777777" w:rsidR="00DD6A82" w:rsidRPr="004C4E4D" w:rsidRDefault="00DD6A82" w:rsidP="00597494">
            <w:pPr>
              <w:spacing w:line="240" w:lineRule="auto"/>
              <w:rPr>
                <w:szCs w:val="18"/>
              </w:rPr>
            </w:pPr>
          </w:p>
          <w:p w14:paraId="3A0404CB" w14:textId="77777777" w:rsidR="00DD6A82" w:rsidRPr="004C4E4D" w:rsidRDefault="00DD6A82" w:rsidP="00597494">
            <w:pPr>
              <w:spacing w:line="240" w:lineRule="auto"/>
              <w:rPr>
                <w:szCs w:val="18"/>
              </w:rPr>
            </w:pPr>
          </w:p>
        </w:tc>
      </w:tr>
      <w:tr w:rsidR="00DD6A82" w:rsidRPr="0042434C" w14:paraId="0A501A63" w14:textId="77777777" w:rsidTr="00597494">
        <w:tc>
          <w:tcPr>
            <w:tcW w:w="1161" w:type="dxa"/>
          </w:tcPr>
          <w:p w14:paraId="1E555142" w14:textId="79DFA1A6" w:rsidR="00DD6A82" w:rsidRPr="004C4E4D" w:rsidRDefault="001D7E6D" w:rsidP="00597494">
            <w:pPr>
              <w:spacing w:line="240" w:lineRule="auto"/>
              <w:rPr>
                <w:szCs w:val="18"/>
              </w:rPr>
            </w:pPr>
            <w:bookmarkStart w:id="27" w:name="_Hlk112233962"/>
            <w:r>
              <w:rPr>
                <w:szCs w:val="18"/>
              </w:rPr>
              <w:lastRenderedPageBreak/>
              <w:t>23</w:t>
            </w:r>
          </w:p>
        </w:tc>
        <w:tc>
          <w:tcPr>
            <w:tcW w:w="2315" w:type="dxa"/>
          </w:tcPr>
          <w:p w14:paraId="4A1B0799" w14:textId="77777777" w:rsidR="00DD6A82" w:rsidRDefault="00DD6A82" w:rsidP="00597494">
            <w:pPr>
              <w:spacing w:line="240" w:lineRule="auto"/>
              <w:rPr>
                <w:szCs w:val="18"/>
              </w:rPr>
            </w:pPr>
            <w:r>
              <w:rPr>
                <w:szCs w:val="18"/>
              </w:rPr>
              <w:t>Service</w:t>
            </w:r>
          </w:p>
          <w:p w14:paraId="09FF6262" w14:textId="77777777" w:rsidR="00DD6A82" w:rsidRPr="004C4E4D" w:rsidRDefault="00DD6A82" w:rsidP="00597494">
            <w:pPr>
              <w:spacing w:line="240" w:lineRule="auto"/>
              <w:rPr>
                <w:szCs w:val="18"/>
              </w:rPr>
            </w:pPr>
          </w:p>
        </w:tc>
        <w:tc>
          <w:tcPr>
            <w:tcW w:w="4883" w:type="dxa"/>
          </w:tcPr>
          <w:p w14:paraId="256E0F5D" w14:textId="5F32601B" w:rsidR="00DD6A82" w:rsidRPr="00DD6A82" w:rsidRDefault="005502A6" w:rsidP="00544AAC">
            <w:pPr>
              <w:pStyle w:val="Lijstalinea"/>
              <w:numPr>
                <w:ilvl w:val="0"/>
                <w:numId w:val="0"/>
              </w:numPr>
              <w:tabs>
                <w:tab w:val="clear" w:pos="284"/>
              </w:tabs>
              <w:spacing w:line="240" w:lineRule="auto"/>
              <w:rPr>
                <w:rFonts w:eastAsia="Times New Roman"/>
                <w:szCs w:val="18"/>
              </w:rPr>
            </w:pPr>
            <w:r>
              <w:rPr>
                <w:rFonts w:eastAsia="Times New Roman"/>
                <w:szCs w:val="18"/>
              </w:rPr>
              <w:t xml:space="preserve">Gezien de landelijke dekking/ spreiding is een landelijk dekkend service/ dienstennetwerk gewenst. </w:t>
            </w:r>
            <w:r w:rsidR="008C36D3">
              <w:t xml:space="preserve">Welke servicelevels kunt u leveren in welke regio’s en door heel NL heen en voor welke categorieën? </w:t>
            </w:r>
            <w:r w:rsidR="008C36D3">
              <w:rPr>
                <w:rFonts w:eastAsia="Times New Roman"/>
                <w:szCs w:val="18"/>
              </w:rPr>
              <w:t xml:space="preserve">Welke ervaring heeft u hiermee (graag voorbeelden, referenties, data)? </w:t>
            </w:r>
          </w:p>
        </w:tc>
      </w:tr>
      <w:tr w:rsidR="00DD6A82" w:rsidRPr="004C4E4D" w14:paraId="6319B5B1" w14:textId="77777777" w:rsidTr="00597494">
        <w:tc>
          <w:tcPr>
            <w:tcW w:w="8359" w:type="dxa"/>
            <w:gridSpan w:val="3"/>
          </w:tcPr>
          <w:p w14:paraId="3E10F2E6" w14:textId="77777777" w:rsidR="00DD6A82" w:rsidRPr="004C4E4D" w:rsidRDefault="00DD6A82" w:rsidP="00597494">
            <w:pPr>
              <w:spacing w:line="240" w:lineRule="auto"/>
              <w:rPr>
                <w:szCs w:val="18"/>
              </w:rPr>
            </w:pPr>
            <w:r w:rsidRPr="004C4E4D">
              <w:rPr>
                <w:szCs w:val="18"/>
              </w:rPr>
              <w:t>Antwoord:</w:t>
            </w:r>
          </w:p>
          <w:p w14:paraId="2B433E78" w14:textId="77777777" w:rsidR="00DD6A82" w:rsidRPr="004C4E4D" w:rsidRDefault="00DD6A82" w:rsidP="00597494">
            <w:pPr>
              <w:spacing w:line="240" w:lineRule="auto"/>
              <w:rPr>
                <w:szCs w:val="18"/>
              </w:rPr>
            </w:pPr>
          </w:p>
          <w:p w14:paraId="4DC03E0F" w14:textId="77777777" w:rsidR="00DD6A82" w:rsidRPr="004C4E4D" w:rsidRDefault="00DD6A82" w:rsidP="00597494">
            <w:pPr>
              <w:spacing w:line="240" w:lineRule="auto"/>
              <w:rPr>
                <w:szCs w:val="18"/>
              </w:rPr>
            </w:pPr>
          </w:p>
        </w:tc>
      </w:tr>
      <w:bookmarkEnd w:id="27"/>
      <w:tr w:rsidR="00292333" w:rsidRPr="0042434C" w14:paraId="1AC82645" w14:textId="77777777" w:rsidTr="00597494">
        <w:tc>
          <w:tcPr>
            <w:tcW w:w="1161" w:type="dxa"/>
          </w:tcPr>
          <w:p w14:paraId="41C58BE0" w14:textId="232A9684" w:rsidR="00292333" w:rsidRPr="004C4E4D" w:rsidRDefault="001D7E6D" w:rsidP="00597494">
            <w:pPr>
              <w:spacing w:line="240" w:lineRule="auto"/>
              <w:rPr>
                <w:szCs w:val="18"/>
              </w:rPr>
            </w:pPr>
            <w:r>
              <w:rPr>
                <w:szCs w:val="18"/>
              </w:rPr>
              <w:t>24</w:t>
            </w:r>
          </w:p>
        </w:tc>
        <w:tc>
          <w:tcPr>
            <w:tcW w:w="2315" w:type="dxa"/>
          </w:tcPr>
          <w:p w14:paraId="5293EA10" w14:textId="77777777" w:rsidR="00292333" w:rsidRDefault="00292333" w:rsidP="00597494">
            <w:pPr>
              <w:spacing w:line="240" w:lineRule="auto"/>
              <w:rPr>
                <w:szCs w:val="18"/>
              </w:rPr>
            </w:pPr>
            <w:r>
              <w:rPr>
                <w:szCs w:val="18"/>
              </w:rPr>
              <w:t>Service</w:t>
            </w:r>
          </w:p>
          <w:p w14:paraId="0F8751EA" w14:textId="77777777" w:rsidR="00292333" w:rsidRPr="004C4E4D" w:rsidRDefault="00292333" w:rsidP="00597494">
            <w:pPr>
              <w:spacing w:line="240" w:lineRule="auto"/>
              <w:rPr>
                <w:szCs w:val="18"/>
              </w:rPr>
            </w:pPr>
          </w:p>
        </w:tc>
        <w:tc>
          <w:tcPr>
            <w:tcW w:w="4883" w:type="dxa"/>
          </w:tcPr>
          <w:p w14:paraId="555E3946" w14:textId="6C735B85" w:rsidR="00292333" w:rsidRPr="00DD6A82" w:rsidRDefault="00292333" w:rsidP="00597494">
            <w:pPr>
              <w:pStyle w:val="Lijstalinea"/>
              <w:numPr>
                <w:ilvl w:val="0"/>
                <w:numId w:val="0"/>
              </w:numPr>
              <w:tabs>
                <w:tab w:val="clear" w:pos="284"/>
              </w:tabs>
              <w:spacing w:line="240" w:lineRule="auto"/>
              <w:rPr>
                <w:rFonts w:eastAsia="Times New Roman"/>
                <w:szCs w:val="18"/>
              </w:rPr>
            </w:pPr>
            <w:r>
              <w:rPr>
                <w:rFonts w:eastAsia="Times New Roman"/>
                <w:szCs w:val="18"/>
              </w:rPr>
              <w:t xml:space="preserve">Gezien de diversiteit van </w:t>
            </w:r>
            <w:r w:rsidR="001D7E6D">
              <w:rPr>
                <w:rFonts w:eastAsia="Times New Roman"/>
                <w:szCs w:val="18"/>
              </w:rPr>
              <w:t>de AV middelen</w:t>
            </w:r>
            <w:r>
              <w:rPr>
                <w:rFonts w:eastAsia="Times New Roman"/>
                <w:szCs w:val="18"/>
              </w:rPr>
              <w:t xml:space="preserve"> is een goed ingericht en onderhouden configuratiedatabase (met o</w:t>
            </w:r>
            <w:r w:rsidR="001D7E6D">
              <w:rPr>
                <w:rFonts w:eastAsia="Times New Roman"/>
                <w:szCs w:val="18"/>
              </w:rPr>
              <w:t>.</w:t>
            </w:r>
            <w:r>
              <w:rPr>
                <w:rFonts w:eastAsia="Times New Roman"/>
                <w:szCs w:val="18"/>
              </w:rPr>
              <w:t>a</w:t>
            </w:r>
            <w:r w:rsidR="001D7E6D">
              <w:rPr>
                <w:rFonts w:eastAsia="Times New Roman"/>
                <w:szCs w:val="18"/>
              </w:rPr>
              <w:t>.</w:t>
            </w:r>
            <w:r>
              <w:rPr>
                <w:rFonts w:eastAsia="Times New Roman"/>
                <w:szCs w:val="18"/>
              </w:rPr>
              <w:t xml:space="preserve"> locatie, merk, type, functionaliteit, onderhoudbaarheid, hardware stand, softwarestand, servicestatus etc) zeer gewenst. Op welke wijze kunt u daarin voorzien? Welke ervaring heeft u hiermee (graag voorbeelden, referenties, data)?</w:t>
            </w:r>
          </w:p>
        </w:tc>
      </w:tr>
      <w:tr w:rsidR="00292333" w:rsidRPr="004C4E4D" w14:paraId="19BA0313" w14:textId="77777777" w:rsidTr="00597494">
        <w:tc>
          <w:tcPr>
            <w:tcW w:w="8359" w:type="dxa"/>
            <w:gridSpan w:val="3"/>
          </w:tcPr>
          <w:p w14:paraId="0B70F7DE" w14:textId="77777777" w:rsidR="00292333" w:rsidRPr="004C4E4D" w:rsidRDefault="00292333" w:rsidP="00597494">
            <w:pPr>
              <w:spacing w:line="240" w:lineRule="auto"/>
              <w:rPr>
                <w:szCs w:val="18"/>
              </w:rPr>
            </w:pPr>
            <w:r w:rsidRPr="004C4E4D">
              <w:rPr>
                <w:szCs w:val="18"/>
              </w:rPr>
              <w:t>Antwoord:</w:t>
            </w:r>
          </w:p>
          <w:p w14:paraId="07E1A81D" w14:textId="77777777" w:rsidR="00292333" w:rsidRPr="004C4E4D" w:rsidRDefault="00292333" w:rsidP="00597494">
            <w:pPr>
              <w:spacing w:line="240" w:lineRule="auto"/>
              <w:rPr>
                <w:szCs w:val="18"/>
              </w:rPr>
            </w:pPr>
          </w:p>
          <w:p w14:paraId="76FB174E" w14:textId="77777777" w:rsidR="00292333" w:rsidRPr="004C4E4D" w:rsidRDefault="00292333" w:rsidP="00597494">
            <w:pPr>
              <w:spacing w:line="240" w:lineRule="auto"/>
              <w:rPr>
                <w:szCs w:val="18"/>
              </w:rPr>
            </w:pPr>
          </w:p>
        </w:tc>
      </w:tr>
    </w:tbl>
    <w:p w14:paraId="1C8429F6" w14:textId="7A675047" w:rsidR="006325A7" w:rsidRDefault="006325A7" w:rsidP="00EF38F4"/>
    <w:p w14:paraId="2EF365FB" w14:textId="679DDDCA" w:rsidR="00DD6A82" w:rsidRDefault="00DD6A82" w:rsidP="00EF38F4"/>
    <w:p w14:paraId="639E42EB" w14:textId="77777777" w:rsidR="00DD6A82" w:rsidRPr="00EF38F4" w:rsidRDefault="00DD6A82" w:rsidP="00EF38F4"/>
    <w:sectPr w:rsidR="00DD6A82" w:rsidRPr="00EF38F4" w:rsidSect="00EF50D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82776" w14:textId="77777777" w:rsidR="001517AA" w:rsidRDefault="001517AA">
      <w:r>
        <w:separator/>
      </w:r>
    </w:p>
    <w:p w14:paraId="072EA912" w14:textId="77777777" w:rsidR="001517AA" w:rsidRDefault="001517AA"/>
    <w:p w14:paraId="2418CACB" w14:textId="77777777" w:rsidR="001517AA" w:rsidRDefault="001517AA"/>
  </w:endnote>
  <w:endnote w:type="continuationSeparator" w:id="0">
    <w:p w14:paraId="3C56A958" w14:textId="77777777" w:rsidR="001517AA" w:rsidRDefault="001517AA">
      <w:r>
        <w:continuationSeparator/>
      </w:r>
    </w:p>
    <w:p w14:paraId="63AB6211" w14:textId="77777777" w:rsidR="001517AA" w:rsidRDefault="001517AA"/>
    <w:p w14:paraId="40DE22DB" w14:textId="77777777" w:rsidR="001517AA" w:rsidRDefault="00151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Corbel"/>
    <w:panose1 w:val="020B0604020202020204"/>
    <w:charset w:val="00"/>
    <w:family w:val="swiss"/>
    <w:pitch w:val="variable"/>
    <w:sig w:usb0="800000A7" w:usb1="00000040" w:usb2="00000000" w:usb3="00000000" w:csb0="00000001" w:csb1="00000000"/>
  </w:font>
  <w:font w:name="Arial">
    <w:panose1 w:val="020B0604020202020204"/>
    <w:charset w:val="00"/>
    <w:family w:val="swiss"/>
    <w:pitch w:val="variable"/>
    <w:sig w:usb0="E0002AFF" w:usb1="C0007843" w:usb2="00000009" w:usb3="00000000" w:csb0="000001FF" w:csb1="00000000"/>
  </w:font>
  <w:font w:name="KIX Barcode">
    <w:altName w:val="Courier New"/>
    <w:panose1 w:val="020B0604020202020204"/>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EUAlbertina">
    <w:altName w:val="Cambria"/>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Bold">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28EE8B9E" w:rsidR="002C2E00" w:rsidRDefault="002C2E00">
    <w:pPr>
      <w:pStyle w:val="Voettekst"/>
    </w:pPr>
  </w:p>
  <w:p w14:paraId="7D5E55CB" w14:textId="77777777" w:rsidR="002C2E00" w:rsidRDefault="002C2E00"/>
  <w:tbl>
    <w:tblPr>
      <w:tblW w:w="9900" w:type="dxa"/>
      <w:tblLayout w:type="fixed"/>
      <w:tblCellMar>
        <w:left w:w="0" w:type="dxa"/>
        <w:right w:w="0" w:type="dxa"/>
      </w:tblCellMar>
      <w:tblLook w:val="0000" w:firstRow="0" w:lastRow="0" w:firstColumn="0" w:lastColumn="0" w:noHBand="0" w:noVBand="0"/>
    </w:tblPr>
    <w:tblGrid>
      <w:gridCol w:w="7752"/>
      <w:gridCol w:w="2148"/>
    </w:tblGrid>
    <w:tr w:rsidR="002C2E00" w14:paraId="03EB4026" w14:textId="77777777">
      <w:trPr>
        <w:trHeight w:hRule="exact" w:val="240"/>
      </w:trPr>
      <w:tc>
        <w:tcPr>
          <w:tcW w:w="7752" w:type="dxa"/>
          <w:shd w:val="clear" w:color="auto" w:fill="auto"/>
        </w:tcPr>
        <w:p w14:paraId="270E4FDF" w14:textId="77777777" w:rsidR="002C2E00" w:rsidRDefault="002C2E00" w:rsidP="002B153C">
          <w:r>
            <w:t>VERTROUWELIJK</w:t>
          </w:r>
        </w:p>
      </w:tc>
      <w:tc>
        <w:tcPr>
          <w:tcW w:w="2148" w:type="dxa"/>
        </w:tcPr>
        <w:p w14:paraId="6B1AF30E" w14:textId="77777777" w:rsidR="002C2E00" w:rsidRDefault="002C2E00"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2957D0B5" w:rsidR="002C2E00" w:rsidRPr="00BC3B53" w:rsidRDefault="002C2E00" w:rsidP="008C356D">
    <w:pPr>
      <w:pStyle w:val="Voettekst"/>
      <w:spacing w:line="240" w:lineRule="auto"/>
      <w:rPr>
        <w:sz w:val="2"/>
        <w:szCs w:val="2"/>
      </w:rPr>
    </w:pPr>
  </w:p>
  <w:p w14:paraId="77A859FD" w14:textId="77777777" w:rsidR="002C2E00" w:rsidRPr="00BC3B53" w:rsidRDefault="002C2E0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0641E76C" w:rsidR="002C2E00" w:rsidRPr="00BC3B53" w:rsidRDefault="002C2E00" w:rsidP="008C356D">
    <w:pPr>
      <w:pStyle w:val="Voettekst"/>
      <w:spacing w:line="240" w:lineRule="auto"/>
      <w:rPr>
        <w:sz w:val="2"/>
        <w:szCs w:val="2"/>
      </w:rPr>
    </w:pPr>
  </w:p>
  <w:p w14:paraId="6BEE5A87" w14:textId="77777777" w:rsidR="002C2E00" w:rsidRPr="00BC3B53" w:rsidRDefault="002C2E00"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44A0" w14:textId="48FBFDBC" w:rsidR="003A67FF" w:rsidRDefault="003A67FF">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061AB0C4" w:rsidR="002C2E00" w:rsidRPr="00BC3B53" w:rsidRDefault="002C2E0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C2E00" w14:paraId="547C9EC4" w14:textId="77777777">
      <w:trPr>
        <w:trHeight w:hRule="exact" w:val="240"/>
      </w:trPr>
      <w:tc>
        <w:tcPr>
          <w:tcW w:w="7601" w:type="dxa"/>
          <w:shd w:val="clear" w:color="auto" w:fill="auto"/>
        </w:tcPr>
        <w:p w14:paraId="1E5DAB29" w14:textId="77777777" w:rsidR="002C2E00" w:rsidRDefault="002C2E00" w:rsidP="003F1F6B"/>
      </w:tc>
      <w:tc>
        <w:tcPr>
          <w:tcW w:w="2156" w:type="dxa"/>
        </w:tcPr>
        <w:p w14:paraId="0A7C0FF3" w14:textId="3F8B1D28" w:rsidR="002C2E00" w:rsidRPr="00645414" w:rsidRDefault="00380580" w:rsidP="00645414">
          <w:pPr>
            <w:pStyle w:val="Huisstijl-Paginanummering"/>
            <w:rPr>
              <w:noProof w:val="0"/>
            </w:rPr>
          </w:pPr>
          <w:r>
            <w:rPr>
              <w:noProof w:val="0"/>
            </w:rPr>
            <w:t xml:space="preserve">   </w:t>
          </w:r>
          <w:r w:rsidR="002C2E00">
            <w:rPr>
              <w:noProof w:val="0"/>
            </w:rPr>
            <w:t>Pagina</w:t>
          </w:r>
          <w:r w:rsidR="002C2E00" w:rsidRPr="00645414">
            <w:rPr>
              <w:noProof w:val="0"/>
            </w:rPr>
            <w:t xml:space="preserve"> </w:t>
          </w:r>
          <w:r w:rsidR="002C2E00" w:rsidRPr="00645414">
            <w:rPr>
              <w:noProof w:val="0"/>
            </w:rPr>
            <w:fldChar w:fldCharType="begin"/>
          </w:r>
          <w:r w:rsidR="002C2E00" w:rsidRPr="00645414">
            <w:rPr>
              <w:noProof w:val="0"/>
            </w:rPr>
            <w:instrText xml:space="preserve"> PAGE   \* MERGEFORMAT </w:instrText>
          </w:r>
          <w:r w:rsidR="002C2E00" w:rsidRPr="00645414">
            <w:rPr>
              <w:noProof w:val="0"/>
            </w:rPr>
            <w:fldChar w:fldCharType="separate"/>
          </w:r>
          <w:r w:rsidR="003444F6">
            <w:t>13</w:t>
          </w:r>
          <w:r w:rsidR="002C2E00" w:rsidRPr="00645414">
            <w:rPr>
              <w:noProof w:val="0"/>
            </w:rPr>
            <w:fldChar w:fldCharType="end"/>
          </w:r>
          <w:r w:rsidR="002C2E00" w:rsidRPr="00645414">
            <w:rPr>
              <w:noProof w:val="0"/>
            </w:rPr>
            <w:t xml:space="preserve"> </w:t>
          </w:r>
          <w:r w:rsidR="002C2E00">
            <w:rPr>
              <w:noProof w:val="0"/>
            </w:rPr>
            <w:t>van</w:t>
          </w:r>
          <w:r w:rsidR="002C2E00" w:rsidRPr="00645414">
            <w:rPr>
              <w:noProof w:val="0"/>
            </w:rPr>
            <w:t xml:space="preserve"> </w:t>
          </w:r>
          <w:r w:rsidR="002C2E00" w:rsidRPr="00645414">
            <w:rPr>
              <w:noProof w:val="0"/>
            </w:rPr>
            <w:fldChar w:fldCharType="begin"/>
          </w:r>
          <w:r w:rsidR="002C2E00" w:rsidRPr="00645414">
            <w:rPr>
              <w:noProof w:val="0"/>
            </w:rPr>
            <w:instrText xml:space="preserve"> SECTIONPAGES   \* MERGEFORMAT </w:instrText>
          </w:r>
          <w:r w:rsidR="002C2E00" w:rsidRPr="00645414">
            <w:rPr>
              <w:noProof w:val="0"/>
            </w:rPr>
            <w:fldChar w:fldCharType="separate"/>
          </w:r>
          <w:r w:rsidR="000A2B2F">
            <w:t>13</w:t>
          </w:r>
          <w:r w:rsidR="002C2E00" w:rsidRPr="00645414">
            <w:rPr>
              <w:noProof w:val="0"/>
            </w:rPr>
            <w:fldChar w:fldCharType="end"/>
          </w:r>
        </w:p>
      </w:tc>
    </w:tr>
  </w:tbl>
  <w:p w14:paraId="4BE3959A" w14:textId="77777777" w:rsidR="002C2E00" w:rsidRPr="00BC3B53" w:rsidRDefault="002C2E00" w:rsidP="00BC3B53">
    <w:pPr>
      <w:pStyle w:val="Voettekst"/>
      <w:spacing w:line="240" w:lineRule="auto"/>
      <w:rPr>
        <w:sz w:val="2"/>
        <w:szCs w:val="2"/>
      </w:rPr>
    </w:pPr>
  </w:p>
  <w:p w14:paraId="74EF0AF6" w14:textId="77777777" w:rsidR="002C2E00" w:rsidRDefault="002C2E0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C2E00" w14:paraId="18A8D133" w14:textId="77777777">
      <w:trPr>
        <w:trHeight w:hRule="exact" w:val="240"/>
      </w:trPr>
      <w:tc>
        <w:tcPr>
          <w:tcW w:w="7601" w:type="dxa"/>
          <w:shd w:val="clear" w:color="auto" w:fill="auto"/>
        </w:tcPr>
        <w:p w14:paraId="7D3350C2" w14:textId="383FE400" w:rsidR="002C2E00" w:rsidRDefault="002C2E00" w:rsidP="008C356D"/>
      </w:tc>
      <w:tc>
        <w:tcPr>
          <w:tcW w:w="2170" w:type="dxa"/>
        </w:tcPr>
        <w:p w14:paraId="34AE2AB2" w14:textId="77777777" w:rsidR="002C2E00" w:rsidRPr="00ED539E" w:rsidRDefault="002C2E00"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2C2E00" w:rsidRPr="00BC3B53" w:rsidRDefault="002C2E00" w:rsidP="008C356D">
    <w:pPr>
      <w:pStyle w:val="Voettekst"/>
      <w:spacing w:line="240" w:lineRule="auto"/>
      <w:rPr>
        <w:sz w:val="2"/>
        <w:szCs w:val="2"/>
      </w:rPr>
    </w:pPr>
  </w:p>
  <w:p w14:paraId="63883279" w14:textId="77777777" w:rsidR="002C2E00" w:rsidRPr="00BC3B53" w:rsidRDefault="002C2E00" w:rsidP="00023E9A">
    <w:pPr>
      <w:pStyle w:val="Voettekst"/>
      <w:spacing w:line="240" w:lineRule="auto"/>
      <w:rPr>
        <w:sz w:val="2"/>
        <w:szCs w:val="2"/>
      </w:rPr>
    </w:pPr>
  </w:p>
  <w:p w14:paraId="7B0545A3" w14:textId="77777777" w:rsidR="002C2E00" w:rsidRDefault="002C2E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778C" w14:textId="77777777" w:rsidR="001517AA" w:rsidRDefault="001517AA">
      <w:r>
        <w:separator/>
      </w:r>
    </w:p>
    <w:p w14:paraId="0AE6F9BF" w14:textId="77777777" w:rsidR="001517AA" w:rsidRDefault="001517AA"/>
    <w:p w14:paraId="5A07DD97" w14:textId="77777777" w:rsidR="001517AA" w:rsidRDefault="001517AA"/>
  </w:footnote>
  <w:footnote w:type="continuationSeparator" w:id="0">
    <w:p w14:paraId="1F2596B0" w14:textId="77777777" w:rsidR="001517AA" w:rsidRDefault="001517AA">
      <w:r>
        <w:continuationSeparator/>
      </w:r>
    </w:p>
    <w:p w14:paraId="0012A5CC" w14:textId="77777777" w:rsidR="001517AA" w:rsidRDefault="001517AA"/>
    <w:p w14:paraId="666F3E00" w14:textId="77777777" w:rsidR="001517AA" w:rsidRDefault="001517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299A2671" w:rsidR="002C2E00" w:rsidRDefault="002C2E00">
    <w:pPr>
      <w:pStyle w:val="Koptekst"/>
    </w:pPr>
  </w:p>
  <w:p w14:paraId="12DD00D0" w14:textId="77777777" w:rsidR="002C2E00" w:rsidRDefault="002C2E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34D34F68" w:rsidR="002C2E00" w:rsidRDefault="002C2E00" w:rsidP="003F1F6B">
    <w:pPr>
      <w:framePr w:w="2350" w:h="12750" w:hRule="exact" w:hSpace="180" w:wrap="around" w:vAnchor="page" w:hAnchor="text" w:x="7610" w:y="2967"/>
    </w:pPr>
  </w:p>
  <w:p w14:paraId="43396ACB" w14:textId="77777777" w:rsidR="002C2E00" w:rsidRPr="00217880" w:rsidRDefault="002C2E0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2C2E00" w14:paraId="64A9244B" w14:textId="77777777">
      <w:trPr>
        <w:trHeight w:val="2636"/>
      </w:trPr>
      <w:tc>
        <w:tcPr>
          <w:tcW w:w="720" w:type="dxa"/>
          <w:shd w:val="clear" w:color="auto" w:fill="auto"/>
        </w:tcPr>
        <w:p w14:paraId="2BB6D552" w14:textId="50144621" w:rsidR="002C2E00" w:rsidRDefault="00424C4D"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2C2E00" w:rsidRDefault="002C2E00" w:rsidP="00D0609E">
          <w:pPr>
            <w:framePr w:w="6340" w:h="2750" w:hRule="exact" w:hSpace="180" w:wrap="around" w:vAnchor="page" w:hAnchor="text" w:x="3873" w:y="-70"/>
            <w:spacing w:line="240" w:lineRule="auto"/>
          </w:pPr>
        </w:p>
      </w:tc>
    </w:tr>
  </w:tbl>
  <w:p w14:paraId="47E22BC2" w14:textId="77777777" w:rsidR="002C2E00" w:rsidRDefault="002C2E00" w:rsidP="00D0609E">
    <w:pPr>
      <w:framePr w:w="6340" w:h="2750" w:hRule="exact" w:hSpace="180" w:wrap="around" w:vAnchor="page" w:hAnchor="text" w:x="3873" w:y="-70"/>
    </w:pPr>
  </w:p>
  <w:p w14:paraId="4AB59B80" w14:textId="77777777" w:rsidR="002C2E00" w:rsidRDefault="002C2E00" w:rsidP="00EE4C2D">
    <w:pPr>
      <w:pStyle w:val="Koptekst"/>
    </w:pPr>
  </w:p>
  <w:p w14:paraId="341B582A" w14:textId="77777777" w:rsidR="002C2E00" w:rsidRPr="00F0379C" w:rsidRDefault="002C2E00"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5BAB276C" w:rsidR="002C2E00" w:rsidRDefault="002C2E0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12C64754" w:rsidR="002C2E00" w:rsidRDefault="002C2E00" w:rsidP="008C356D">
    <w:pPr>
      <w:pStyle w:val="Koptekst"/>
      <w:rPr>
        <w:rFonts w:cs="Verdana-Bold"/>
        <w:b/>
        <w:bCs/>
        <w:smallCaps/>
        <w:szCs w:val="18"/>
      </w:rPr>
    </w:pPr>
  </w:p>
  <w:p w14:paraId="3DC39A65" w14:textId="77777777" w:rsidR="002C2E00" w:rsidRDefault="002C2E00" w:rsidP="008C356D"/>
  <w:p w14:paraId="1406F9FF" w14:textId="77777777" w:rsidR="002C2E00" w:rsidRPr="00740712" w:rsidRDefault="002C2E00" w:rsidP="008C356D"/>
  <w:p w14:paraId="6AB1754A" w14:textId="77777777" w:rsidR="002C2E00" w:rsidRPr="00217880" w:rsidRDefault="002C2E00" w:rsidP="008C356D">
    <w:pPr>
      <w:spacing w:line="0" w:lineRule="atLeast"/>
      <w:rPr>
        <w:sz w:val="2"/>
        <w:szCs w:val="2"/>
      </w:rPr>
    </w:pPr>
  </w:p>
  <w:p w14:paraId="34ED86ED" w14:textId="77777777" w:rsidR="002C2E00" w:rsidRPr="00217880" w:rsidRDefault="002C2E00" w:rsidP="004F44C2">
    <w:pPr>
      <w:spacing w:line="0" w:lineRule="atLeast"/>
      <w:rPr>
        <w:sz w:val="2"/>
        <w:szCs w:val="2"/>
      </w:rPr>
    </w:pPr>
  </w:p>
  <w:p w14:paraId="175E1348" w14:textId="77777777" w:rsidR="002C2E00" w:rsidRDefault="002C2E0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2C2E00" w14:paraId="784DC1DD" w14:textId="77777777">
      <w:trPr>
        <w:trHeight w:val="2636"/>
      </w:trPr>
      <w:tc>
        <w:tcPr>
          <w:tcW w:w="737" w:type="dxa"/>
          <w:shd w:val="clear" w:color="auto" w:fill="auto"/>
        </w:tcPr>
        <w:p w14:paraId="20617558" w14:textId="591EEF11" w:rsidR="002C2E00" w:rsidRDefault="002C2E00"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2C2E00" w:rsidRDefault="00424C4D"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2C2E00" w:rsidRDefault="002C2E00" w:rsidP="00D0609E">
    <w:pPr>
      <w:framePr w:w="6340" w:h="2750" w:hRule="exact" w:hSpace="180" w:wrap="around" w:vAnchor="page" w:hAnchor="text" w:x="3873" w:y="-140"/>
    </w:pPr>
  </w:p>
  <w:p w14:paraId="2F1A595E" w14:textId="77777777" w:rsidR="002C2E00" w:rsidRDefault="002C2E00" w:rsidP="009B0138">
    <w:pPr>
      <w:pStyle w:val="Koptekst"/>
    </w:pPr>
  </w:p>
  <w:p w14:paraId="20E33AB9" w14:textId="77777777" w:rsidR="002C2E00" w:rsidRPr="00BC4AE3" w:rsidRDefault="002C2E00" w:rsidP="00BC4AE3">
    <w:pPr>
      <w:pStyle w:val="Koptekst"/>
    </w:pPr>
  </w:p>
  <w:p w14:paraId="4850A14D" w14:textId="77777777" w:rsidR="002C2E00" w:rsidRDefault="002C2E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1" w15:restartNumberingAfterBreak="0">
    <w:nsid w:val="057C24FA"/>
    <w:multiLevelType w:val="hybridMultilevel"/>
    <w:tmpl w:val="75780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040BBA"/>
    <w:multiLevelType w:val="hybridMultilevel"/>
    <w:tmpl w:val="E3CCA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7339DF"/>
    <w:multiLevelType w:val="hybridMultilevel"/>
    <w:tmpl w:val="CDE2D0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955EAF"/>
    <w:multiLevelType w:val="hybridMultilevel"/>
    <w:tmpl w:val="747E92C6"/>
    <w:lvl w:ilvl="0" w:tplc="5DC4C2AC">
      <w:start w:val="1"/>
      <w:numFmt w:val="bullet"/>
      <w:pStyle w:val="Lijstalinea"/>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4546987"/>
    <w:multiLevelType w:val="multilevel"/>
    <w:tmpl w:val="0486E16A"/>
    <w:numStyleLink w:val="list-bolletjes"/>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1FF4D94"/>
    <w:multiLevelType w:val="hybridMultilevel"/>
    <w:tmpl w:val="CBE8303C"/>
    <w:lvl w:ilvl="0" w:tplc="F8A204C2">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1D2EBC"/>
    <w:multiLevelType w:val="hybridMultilevel"/>
    <w:tmpl w:val="12CC915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5" w15:restartNumberingAfterBreak="0">
    <w:nsid w:val="382D5C04"/>
    <w:multiLevelType w:val="multilevel"/>
    <w:tmpl w:val="6A8C01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38D32407"/>
    <w:multiLevelType w:val="hybridMultilevel"/>
    <w:tmpl w:val="6CBA72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5C2AD0"/>
    <w:multiLevelType w:val="hybridMultilevel"/>
    <w:tmpl w:val="B3DA4F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42EC2508"/>
    <w:multiLevelType w:val="hybridMultilevel"/>
    <w:tmpl w:val="8CD0AA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3"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6E424E0"/>
    <w:multiLevelType w:val="hybridMultilevel"/>
    <w:tmpl w:val="B33EE2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994700D"/>
    <w:multiLevelType w:val="hybridMultilevel"/>
    <w:tmpl w:val="BCF81B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36926477">
    <w:abstractNumId w:val="4"/>
  </w:num>
  <w:num w:numId="2" w16cid:durableId="672605592">
    <w:abstractNumId w:val="7"/>
  </w:num>
  <w:num w:numId="3" w16cid:durableId="1130980238">
    <w:abstractNumId w:val="6"/>
  </w:num>
  <w:num w:numId="4" w16cid:durableId="1607468121">
    <w:abstractNumId w:val="3"/>
  </w:num>
  <w:num w:numId="5" w16cid:durableId="1003047735">
    <w:abstractNumId w:val="15"/>
  </w:num>
  <w:num w:numId="6" w16cid:durableId="1951739792">
    <w:abstractNumId w:val="20"/>
  </w:num>
  <w:num w:numId="7" w16cid:durableId="402722350">
    <w:abstractNumId w:val="29"/>
  </w:num>
  <w:num w:numId="8" w16cid:durableId="1690716672">
    <w:abstractNumId w:val="26"/>
  </w:num>
  <w:num w:numId="9" w16cid:durableId="20714821">
    <w:abstractNumId w:val="27"/>
  </w:num>
  <w:num w:numId="10" w16cid:durableId="1396272535">
    <w:abstractNumId w:val="12"/>
  </w:num>
  <w:num w:numId="11" w16cid:durableId="1438022032">
    <w:abstractNumId w:val="25"/>
  </w:num>
  <w:num w:numId="12" w16cid:durableId="10596665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1326637">
    <w:abstractNumId w:val="19"/>
  </w:num>
  <w:num w:numId="14" w16cid:durableId="326784166">
    <w:abstractNumId w:val="11"/>
  </w:num>
  <w:num w:numId="15" w16cid:durableId="1707945109">
    <w:abstractNumId w:val="15"/>
  </w:num>
  <w:num w:numId="16" w16cid:durableId="1582714976">
    <w:abstractNumId w:val="15"/>
  </w:num>
  <w:num w:numId="17" w16cid:durableId="1724206867">
    <w:abstractNumId w:val="15"/>
  </w:num>
  <w:num w:numId="18" w16cid:durableId="174275552">
    <w:abstractNumId w:val="21"/>
  </w:num>
  <w:num w:numId="19" w16cid:durableId="982857544">
    <w:abstractNumId w:val="15"/>
  </w:num>
  <w:num w:numId="20" w16cid:durableId="1677489158">
    <w:abstractNumId w:val="15"/>
  </w:num>
  <w:num w:numId="21" w16cid:durableId="256521672">
    <w:abstractNumId w:val="15"/>
  </w:num>
  <w:num w:numId="22" w16cid:durableId="371924913">
    <w:abstractNumId w:val="15"/>
  </w:num>
  <w:num w:numId="23" w16cid:durableId="354616663">
    <w:abstractNumId w:val="23"/>
  </w:num>
  <w:num w:numId="24" w16cid:durableId="2066945724">
    <w:abstractNumId w:val="15"/>
  </w:num>
  <w:num w:numId="25" w16cid:durableId="1534732281">
    <w:abstractNumId w:val="10"/>
  </w:num>
  <w:num w:numId="26" w16cid:durableId="1556309978">
    <w:abstractNumId w:val="8"/>
  </w:num>
  <w:num w:numId="27" w16cid:durableId="2140218693">
    <w:abstractNumId w:val="16"/>
  </w:num>
  <w:num w:numId="28" w16cid:durableId="1107656677">
    <w:abstractNumId w:val="13"/>
  </w:num>
  <w:num w:numId="29" w16cid:durableId="825246436">
    <w:abstractNumId w:val="2"/>
  </w:num>
  <w:num w:numId="30" w16cid:durableId="535121351">
    <w:abstractNumId w:val="0"/>
  </w:num>
  <w:num w:numId="31" w16cid:durableId="2067291321">
    <w:abstractNumId w:val="22"/>
  </w:num>
  <w:num w:numId="32" w16cid:durableId="804739460">
    <w:abstractNumId w:val="9"/>
  </w:num>
  <w:num w:numId="33" w16cid:durableId="8087165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64352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32291861">
    <w:abstractNumId w:val="9"/>
  </w:num>
  <w:num w:numId="36" w16cid:durableId="566452878">
    <w:abstractNumId w:val="1"/>
  </w:num>
  <w:num w:numId="37" w16cid:durableId="206656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50293256">
    <w:abstractNumId w:val="24"/>
  </w:num>
  <w:num w:numId="39" w16cid:durableId="2283461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484438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435967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4261"/>
    <w:rsid w:val="00005E48"/>
    <w:rsid w:val="00013018"/>
    <w:rsid w:val="00013862"/>
    <w:rsid w:val="0001588C"/>
    <w:rsid w:val="00016012"/>
    <w:rsid w:val="00016DE9"/>
    <w:rsid w:val="00020189"/>
    <w:rsid w:val="00020EE4"/>
    <w:rsid w:val="00023E9A"/>
    <w:rsid w:val="0003151C"/>
    <w:rsid w:val="00033271"/>
    <w:rsid w:val="00033CDD"/>
    <w:rsid w:val="00033D1B"/>
    <w:rsid w:val="00034A84"/>
    <w:rsid w:val="00035E67"/>
    <w:rsid w:val="000366F3"/>
    <w:rsid w:val="00041D5F"/>
    <w:rsid w:val="00054FAA"/>
    <w:rsid w:val="00055072"/>
    <w:rsid w:val="00057C93"/>
    <w:rsid w:val="0006024D"/>
    <w:rsid w:val="00060532"/>
    <w:rsid w:val="00063770"/>
    <w:rsid w:val="000714B9"/>
    <w:rsid w:val="00071F28"/>
    <w:rsid w:val="000721CA"/>
    <w:rsid w:val="00074079"/>
    <w:rsid w:val="00075043"/>
    <w:rsid w:val="00075EEB"/>
    <w:rsid w:val="00082A83"/>
    <w:rsid w:val="00092799"/>
    <w:rsid w:val="00092C5F"/>
    <w:rsid w:val="00095141"/>
    <w:rsid w:val="00096680"/>
    <w:rsid w:val="00097A7B"/>
    <w:rsid w:val="000A0296"/>
    <w:rsid w:val="000A060F"/>
    <w:rsid w:val="000A0F36"/>
    <w:rsid w:val="000A174A"/>
    <w:rsid w:val="000A2B2F"/>
    <w:rsid w:val="000A3E0A"/>
    <w:rsid w:val="000A4E03"/>
    <w:rsid w:val="000A65AC"/>
    <w:rsid w:val="000A6AE6"/>
    <w:rsid w:val="000B25A4"/>
    <w:rsid w:val="000B36D2"/>
    <w:rsid w:val="000B66BC"/>
    <w:rsid w:val="000B677E"/>
    <w:rsid w:val="000B7281"/>
    <w:rsid w:val="000B7E56"/>
    <w:rsid w:val="000B7FAB"/>
    <w:rsid w:val="000C1BA1"/>
    <w:rsid w:val="000C3EA9"/>
    <w:rsid w:val="000C73E0"/>
    <w:rsid w:val="000D0225"/>
    <w:rsid w:val="000D3E48"/>
    <w:rsid w:val="000D70D8"/>
    <w:rsid w:val="000E071B"/>
    <w:rsid w:val="000E08DF"/>
    <w:rsid w:val="000E259D"/>
    <w:rsid w:val="000E3F11"/>
    <w:rsid w:val="000E7895"/>
    <w:rsid w:val="000F161D"/>
    <w:rsid w:val="000F1E0F"/>
    <w:rsid w:val="000F52C3"/>
    <w:rsid w:val="0011171E"/>
    <w:rsid w:val="00115431"/>
    <w:rsid w:val="00120EF8"/>
    <w:rsid w:val="00121232"/>
    <w:rsid w:val="001225FE"/>
    <w:rsid w:val="00123704"/>
    <w:rsid w:val="00124C25"/>
    <w:rsid w:val="00125686"/>
    <w:rsid w:val="001270C7"/>
    <w:rsid w:val="00132540"/>
    <w:rsid w:val="00133843"/>
    <w:rsid w:val="00133852"/>
    <w:rsid w:val="0014335E"/>
    <w:rsid w:val="0014759B"/>
    <w:rsid w:val="0014786A"/>
    <w:rsid w:val="001516A4"/>
    <w:rsid w:val="001517AA"/>
    <w:rsid w:val="00151C0B"/>
    <w:rsid w:val="00151E5F"/>
    <w:rsid w:val="00155FAF"/>
    <w:rsid w:val="001569AB"/>
    <w:rsid w:val="00157821"/>
    <w:rsid w:val="001601C7"/>
    <w:rsid w:val="00160C8A"/>
    <w:rsid w:val="00161980"/>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8791C"/>
    <w:rsid w:val="00190FC1"/>
    <w:rsid w:val="00193AC4"/>
    <w:rsid w:val="00194925"/>
    <w:rsid w:val="00196B8B"/>
    <w:rsid w:val="00197CF9"/>
    <w:rsid w:val="001A0A6C"/>
    <w:rsid w:val="001A11C5"/>
    <w:rsid w:val="001A2BEA"/>
    <w:rsid w:val="001A4A5C"/>
    <w:rsid w:val="001A6D93"/>
    <w:rsid w:val="001A7F67"/>
    <w:rsid w:val="001B4EAE"/>
    <w:rsid w:val="001B5182"/>
    <w:rsid w:val="001B5265"/>
    <w:rsid w:val="001B5F24"/>
    <w:rsid w:val="001B7531"/>
    <w:rsid w:val="001C20EB"/>
    <w:rsid w:val="001C32EC"/>
    <w:rsid w:val="001C38BD"/>
    <w:rsid w:val="001C4C50"/>
    <w:rsid w:val="001C4D5A"/>
    <w:rsid w:val="001D1A4E"/>
    <w:rsid w:val="001D2273"/>
    <w:rsid w:val="001D7E6D"/>
    <w:rsid w:val="001E34C6"/>
    <w:rsid w:val="001E3F5F"/>
    <w:rsid w:val="001E5581"/>
    <w:rsid w:val="001E6B2B"/>
    <w:rsid w:val="001F3C70"/>
    <w:rsid w:val="001F493C"/>
    <w:rsid w:val="00200D88"/>
    <w:rsid w:val="00200DBE"/>
    <w:rsid w:val="00201F68"/>
    <w:rsid w:val="00202101"/>
    <w:rsid w:val="00207EF6"/>
    <w:rsid w:val="00212B9A"/>
    <w:rsid w:val="00212F2A"/>
    <w:rsid w:val="00214F2B"/>
    <w:rsid w:val="00222D66"/>
    <w:rsid w:val="00223E1F"/>
    <w:rsid w:val="00224A8A"/>
    <w:rsid w:val="002309A8"/>
    <w:rsid w:val="00235FC0"/>
    <w:rsid w:val="00236CFE"/>
    <w:rsid w:val="0024180C"/>
    <w:rsid w:val="00241874"/>
    <w:rsid w:val="002428E3"/>
    <w:rsid w:val="0024615E"/>
    <w:rsid w:val="00250F08"/>
    <w:rsid w:val="0025620F"/>
    <w:rsid w:val="00260BAF"/>
    <w:rsid w:val="002650F7"/>
    <w:rsid w:val="00273F3B"/>
    <w:rsid w:val="00274DB7"/>
    <w:rsid w:val="00275984"/>
    <w:rsid w:val="00277B50"/>
    <w:rsid w:val="00280363"/>
    <w:rsid w:val="00280F74"/>
    <w:rsid w:val="00281DB7"/>
    <w:rsid w:val="002854E8"/>
    <w:rsid w:val="00286998"/>
    <w:rsid w:val="00286FC2"/>
    <w:rsid w:val="00291AB7"/>
    <w:rsid w:val="00292289"/>
    <w:rsid w:val="00292333"/>
    <w:rsid w:val="0029422B"/>
    <w:rsid w:val="002A0722"/>
    <w:rsid w:val="002A08ED"/>
    <w:rsid w:val="002A1165"/>
    <w:rsid w:val="002A34D2"/>
    <w:rsid w:val="002A38D0"/>
    <w:rsid w:val="002A3E56"/>
    <w:rsid w:val="002B0317"/>
    <w:rsid w:val="002B153C"/>
    <w:rsid w:val="002B1966"/>
    <w:rsid w:val="002B219B"/>
    <w:rsid w:val="002B46E4"/>
    <w:rsid w:val="002B52FC"/>
    <w:rsid w:val="002B5F35"/>
    <w:rsid w:val="002B79D5"/>
    <w:rsid w:val="002C2830"/>
    <w:rsid w:val="002C2922"/>
    <w:rsid w:val="002C2E00"/>
    <w:rsid w:val="002C6B2C"/>
    <w:rsid w:val="002D001A"/>
    <w:rsid w:val="002D28E2"/>
    <w:rsid w:val="002D317B"/>
    <w:rsid w:val="002D3587"/>
    <w:rsid w:val="002D44D5"/>
    <w:rsid w:val="002D502D"/>
    <w:rsid w:val="002E0DE9"/>
    <w:rsid w:val="002E0F69"/>
    <w:rsid w:val="002E334A"/>
    <w:rsid w:val="002F1103"/>
    <w:rsid w:val="002F171A"/>
    <w:rsid w:val="002F5147"/>
    <w:rsid w:val="002F7ABD"/>
    <w:rsid w:val="00306AE8"/>
    <w:rsid w:val="00306FAF"/>
    <w:rsid w:val="00312597"/>
    <w:rsid w:val="003165F6"/>
    <w:rsid w:val="00316B0D"/>
    <w:rsid w:val="003176B4"/>
    <w:rsid w:val="003266A9"/>
    <w:rsid w:val="0033029D"/>
    <w:rsid w:val="00334154"/>
    <w:rsid w:val="00335A23"/>
    <w:rsid w:val="003372C4"/>
    <w:rsid w:val="0034153F"/>
    <w:rsid w:val="00341843"/>
    <w:rsid w:val="00341FA0"/>
    <w:rsid w:val="0034211A"/>
    <w:rsid w:val="003444F6"/>
    <w:rsid w:val="00344F3D"/>
    <w:rsid w:val="00345299"/>
    <w:rsid w:val="00345510"/>
    <w:rsid w:val="00351A8D"/>
    <w:rsid w:val="003526BB"/>
    <w:rsid w:val="00352BCF"/>
    <w:rsid w:val="00353932"/>
    <w:rsid w:val="0035464B"/>
    <w:rsid w:val="00356D36"/>
    <w:rsid w:val="003608AF"/>
    <w:rsid w:val="00360BAE"/>
    <w:rsid w:val="0036252A"/>
    <w:rsid w:val="00364D9D"/>
    <w:rsid w:val="00370405"/>
    <w:rsid w:val="00371048"/>
    <w:rsid w:val="0037396C"/>
    <w:rsid w:val="003740BC"/>
    <w:rsid w:val="0037421D"/>
    <w:rsid w:val="00375378"/>
    <w:rsid w:val="00375D33"/>
    <w:rsid w:val="00376093"/>
    <w:rsid w:val="0037644C"/>
    <w:rsid w:val="00380580"/>
    <w:rsid w:val="00382F6F"/>
    <w:rsid w:val="003836E1"/>
    <w:rsid w:val="00383ABC"/>
    <w:rsid w:val="00383DA1"/>
    <w:rsid w:val="00385F30"/>
    <w:rsid w:val="00393696"/>
    <w:rsid w:val="00393963"/>
    <w:rsid w:val="00394369"/>
    <w:rsid w:val="00395575"/>
    <w:rsid w:val="00395672"/>
    <w:rsid w:val="003A06C8"/>
    <w:rsid w:val="003A0D7C"/>
    <w:rsid w:val="003A0DA9"/>
    <w:rsid w:val="003A137B"/>
    <w:rsid w:val="003A33EF"/>
    <w:rsid w:val="003A67FF"/>
    <w:rsid w:val="003B0155"/>
    <w:rsid w:val="003B0D12"/>
    <w:rsid w:val="003B27BF"/>
    <w:rsid w:val="003B2F71"/>
    <w:rsid w:val="003B5052"/>
    <w:rsid w:val="003B6964"/>
    <w:rsid w:val="003B7EE7"/>
    <w:rsid w:val="003C2722"/>
    <w:rsid w:val="003C2CCB"/>
    <w:rsid w:val="003C4025"/>
    <w:rsid w:val="003D3570"/>
    <w:rsid w:val="003D39EC"/>
    <w:rsid w:val="003D3CFE"/>
    <w:rsid w:val="003D59EB"/>
    <w:rsid w:val="003D7886"/>
    <w:rsid w:val="003E11D0"/>
    <w:rsid w:val="003E132F"/>
    <w:rsid w:val="003E1687"/>
    <w:rsid w:val="003E3DD5"/>
    <w:rsid w:val="003E6A23"/>
    <w:rsid w:val="003F07C6"/>
    <w:rsid w:val="003F1F6B"/>
    <w:rsid w:val="003F3757"/>
    <w:rsid w:val="003F44B7"/>
    <w:rsid w:val="004008E9"/>
    <w:rsid w:val="004130D5"/>
    <w:rsid w:val="00413D48"/>
    <w:rsid w:val="004166DF"/>
    <w:rsid w:val="0042045F"/>
    <w:rsid w:val="00423317"/>
    <w:rsid w:val="0042335D"/>
    <w:rsid w:val="0042434C"/>
    <w:rsid w:val="00424C4D"/>
    <w:rsid w:val="0043471D"/>
    <w:rsid w:val="00435F1B"/>
    <w:rsid w:val="00441AC2"/>
    <w:rsid w:val="00442230"/>
    <w:rsid w:val="0044249B"/>
    <w:rsid w:val="0045023C"/>
    <w:rsid w:val="00451A5B"/>
    <w:rsid w:val="00452BCD"/>
    <w:rsid w:val="00452CEA"/>
    <w:rsid w:val="0045324C"/>
    <w:rsid w:val="00454BAB"/>
    <w:rsid w:val="00457D0F"/>
    <w:rsid w:val="00464960"/>
    <w:rsid w:val="00465B52"/>
    <w:rsid w:val="0046708E"/>
    <w:rsid w:val="004675F8"/>
    <w:rsid w:val="00470FAC"/>
    <w:rsid w:val="004721CC"/>
    <w:rsid w:val="00472A65"/>
    <w:rsid w:val="00474463"/>
    <w:rsid w:val="00474B75"/>
    <w:rsid w:val="00483EC5"/>
    <w:rsid w:val="00483F0B"/>
    <w:rsid w:val="004847B7"/>
    <w:rsid w:val="00484C4C"/>
    <w:rsid w:val="004856F5"/>
    <w:rsid w:val="00486112"/>
    <w:rsid w:val="004927EE"/>
    <w:rsid w:val="00496319"/>
    <w:rsid w:val="00497279"/>
    <w:rsid w:val="004A6044"/>
    <w:rsid w:val="004B2B2F"/>
    <w:rsid w:val="004B5465"/>
    <w:rsid w:val="004B70F0"/>
    <w:rsid w:val="004B7599"/>
    <w:rsid w:val="004C13E9"/>
    <w:rsid w:val="004C4DE4"/>
    <w:rsid w:val="004C4E4D"/>
    <w:rsid w:val="004C7BE9"/>
    <w:rsid w:val="004D1647"/>
    <w:rsid w:val="004D505E"/>
    <w:rsid w:val="004D6416"/>
    <w:rsid w:val="004D6F59"/>
    <w:rsid w:val="004D72CA"/>
    <w:rsid w:val="004E2242"/>
    <w:rsid w:val="004E2A5F"/>
    <w:rsid w:val="004E76A4"/>
    <w:rsid w:val="004E7BEA"/>
    <w:rsid w:val="004F42FF"/>
    <w:rsid w:val="004F44C2"/>
    <w:rsid w:val="00502CB7"/>
    <w:rsid w:val="00504789"/>
    <w:rsid w:val="00505262"/>
    <w:rsid w:val="00511F36"/>
    <w:rsid w:val="0051200B"/>
    <w:rsid w:val="005124F1"/>
    <w:rsid w:val="00513B63"/>
    <w:rsid w:val="00516022"/>
    <w:rsid w:val="00517A0E"/>
    <w:rsid w:val="00521CEE"/>
    <w:rsid w:val="00521DE7"/>
    <w:rsid w:val="00531225"/>
    <w:rsid w:val="005402D3"/>
    <w:rsid w:val="005403C8"/>
    <w:rsid w:val="005429DC"/>
    <w:rsid w:val="00544AAC"/>
    <w:rsid w:val="005468ED"/>
    <w:rsid w:val="005502A6"/>
    <w:rsid w:val="00550EA8"/>
    <w:rsid w:val="005565F9"/>
    <w:rsid w:val="00556707"/>
    <w:rsid w:val="00557D68"/>
    <w:rsid w:val="00573041"/>
    <w:rsid w:val="00575B80"/>
    <w:rsid w:val="00575D27"/>
    <w:rsid w:val="00580B51"/>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5B80"/>
    <w:rsid w:val="005A63EF"/>
    <w:rsid w:val="005A7F18"/>
    <w:rsid w:val="005B463E"/>
    <w:rsid w:val="005B6AE4"/>
    <w:rsid w:val="005B779D"/>
    <w:rsid w:val="005C26C9"/>
    <w:rsid w:val="005C30C2"/>
    <w:rsid w:val="005C34E1"/>
    <w:rsid w:val="005C3FE0"/>
    <w:rsid w:val="005C54DB"/>
    <w:rsid w:val="005C740C"/>
    <w:rsid w:val="005D0DD1"/>
    <w:rsid w:val="005D5235"/>
    <w:rsid w:val="005D625B"/>
    <w:rsid w:val="005D6501"/>
    <w:rsid w:val="005D6F57"/>
    <w:rsid w:val="005E1816"/>
    <w:rsid w:val="005E6C8C"/>
    <w:rsid w:val="005F1FBE"/>
    <w:rsid w:val="005F55F4"/>
    <w:rsid w:val="005F62D3"/>
    <w:rsid w:val="005F6D11"/>
    <w:rsid w:val="005F7320"/>
    <w:rsid w:val="00600CF0"/>
    <w:rsid w:val="00602539"/>
    <w:rsid w:val="00602DD4"/>
    <w:rsid w:val="0060438C"/>
    <w:rsid w:val="006048F4"/>
    <w:rsid w:val="0060660A"/>
    <w:rsid w:val="00606C0C"/>
    <w:rsid w:val="00606C28"/>
    <w:rsid w:val="006123D7"/>
    <w:rsid w:val="006124DB"/>
    <w:rsid w:val="00613B1D"/>
    <w:rsid w:val="006145F8"/>
    <w:rsid w:val="00617A44"/>
    <w:rsid w:val="006202B6"/>
    <w:rsid w:val="00622E01"/>
    <w:rsid w:val="0062461A"/>
    <w:rsid w:val="00625CD0"/>
    <w:rsid w:val="0062627D"/>
    <w:rsid w:val="00627432"/>
    <w:rsid w:val="006325A7"/>
    <w:rsid w:val="0063432D"/>
    <w:rsid w:val="00634CDB"/>
    <w:rsid w:val="00640AD4"/>
    <w:rsid w:val="006423D1"/>
    <w:rsid w:val="006448E4"/>
    <w:rsid w:val="00645414"/>
    <w:rsid w:val="00651BB3"/>
    <w:rsid w:val="00653606"/>
    <w:rsid w:val="00654ABE"/>
    <w:rsid w:val="00657ADC"/>
    <w:rsid w:val="00661591"/>
    <w:rsid w:val="00662743"/>
    <w:rsid w:val="0066632F"/>
    <w:rsid w:val="00674A89"/>
    <w:rsid w:val="00674C2A"/>
    <w:rsid w:val="00674F3D"/>
    <w:rsid w:val="0067675C"/>
    <w:rsid w:val="00676931"/>
    <w:rsid w:val="00676F95"/>
    <w:rsid w:val="00680265"/>
    <w:rsid w:val="006830C7"/>
    <w:rsid w:val="00685545"/>
    <w:rsid w:val="006864B3"/>
    <w:rsid w:val="00690A63"/>
    <w:rsid w:val="00691FAA"/>
    <w:rsid w:val="0069220C"/>
    <w:rsid w:val="00692D64"/>
    <w:rsid w:val="006966F6"/>
    <w:rsid w:val="00696935"/>
    <w:rsid w:val="006A0FF2"/>
    <w:rsid w:val="006A10F8"/>
    <w:rsid w:val="006A2100"/>
    <w:rsid w:val="006A2581"/>
    <w:rsid w:val="006A4686"/>
    <w:rsid w:val="006A47D6"/>
    <w:rsid w:val="006A4ACA"/>
    <w:rsid w:val="006A5F4B"/>
    <w:rsid w:val="006B0BF3"/>
    <w:rsid w:val="006B12EF"/>
    <w:rsid w:val="006B1F59"/>
    <w:rsid w:val="006B28C7"/>
    <w:rsid w:val="006B2F04"/>
    <w:rsid w:val="006B775E"/>
    <w:rsid w:val="006B7BC7"/>
    <w:rsid w:val="006C1205"/>
    <w:rsid w:val="006C1510"/>
    <w:rsid w:val="006C2131"/>
    <w:rsid w:val="006C2535"/>
    <w:rsid w:val="006C2EF4"/>
    <w:rsid w:val="006C3588"/>
    <w:rsid w:val="006C441E"/>
    <w:rsid w:val="006C4B90"/>
    <w:rsid w:val="006C4D86"/>
    <w:rsid w:val="006D1016"/>
    <w:rsid w:val="006D17F2"/>
    <w:rsid w:val="006D3951"/>
    <w:rsid w:val="006D3F39"/>
    <w:rsid w:val="006E347B"/>
    <w:rsid w:val="006E3546"/>
    <w:rsid w:val="006E3FA9"/>
    <w:rsid w:val="006E5E30"/>
    <w:rsid w:val="006E7D82"/>
    <w:rsid w:val="006F038F"/>
    <w:rsid w:val="006F0F93"/>
    <w:rsid w:val="006F299B"/>
    <w:rsid w:val="006F31F2"/>
    <w:rsid w:val="00700DFE"/>
    <w:rsid w:val="00702CE0"/>
    <w:rsid w:val="00704CAD"/>
    <w:rsid w:val="00714DC5"/>
    <w:rsid w:val="00715237"/>
    <w:rsid w:val="00715CE9"/>
    <w:rsid w:val="00716DA9"/>
    <w:rsid w:val="007171F2"/>
    <w:rsid w:val="007254A5"/>
    <w:rsid w:val="00725748"/>
    <w:rsid w:val="007304CD"/>
    <w:rsid w:val="007315FC"/>
    <w:rsid w:val="0073255F"/>
    <w:rsid w:val="007326E3"/>
    <w:rsid w:val="00735D88"/>
    <w:rsid w:val="0073720D"/>
    <w:rsid w:val="007373B0"/>
    <w:rsid w:val="00737507"/>
    <w:rsid w:val="00740712"/>
    <w:rsid w:val="007422FF"/>
    <w:rsid w:val="00742AB9"/>
    <w:rsid w:val="00742E97"/>
    <w:rsid w:val="007441BD"/>
    <w:rsid w:val="007503F9"/>
    <w:rsid w:val="00751A6A"/>
    <w:rsid w:val="00751DC8"/>
    <w:rsid w:val="00751EED"/>
    <w:rsid w:val="0075228E"/>
    <w:rsid w:val="007538C5"/>
    <w:rsid w:val="00753F4D"/>
    <w:rsid w:val="00754FBF"/>
    <w:rsid w:val="00765A27"/>
    <w:rsid w:val="007709EF"/>
    <w:rsid w:val="0077512A"/>
    <w:rsid w:val="0077519F"/>
    <w:rsid w:val="0078114D"/>
    <w:rsid w:val="0078147E"/>
    <w:rsid w:val="00783559"/>
    <w:rsid w:val="007837EB"/>
    <w:rsid w:val="00784C66"/>
    <w:rsid w:val="0079081A"/>
    <w:rsid w:val="00790A7E"/>
    <w:rsid w:val="00795B20"/>
    <w:rsid w:val="0079620D"/>
    <w:rsid w:val="00797AA5"/>
    <w:rsid w:val="007A26BD"/>
    <w:rsid w:val="007A2D1B"/>
    <w:rsid w:val="007A4105"/>
    <w:rsid w:val="007A681A"/>
    <w:rsid w:val="007B2A29"/>
    <w:rsid w:val="007B2C24"/>
    <w:rsid w:val="007B32EB"/>
    <w:rsid w:val="007B34BD"/>
    <w:rsid w:val="007B37D1"/>
    <w:rsid w:val="007B4503"/>
    <w:rsid w:val="007B6B20"/>
    <w:rsid w:val="007C277D"/>
    <w:rsid w:val="007C406E"/>
    <w:rsid w:val="007C4165"/>
    <w:rsid w:val="007C4C24"/>
    <w:rsid w:val="007C5183"/>
    <w:rsid w:val="007C7573"/>
    <w:rsid w:val="007C7F62"/>
    <w:rsid w:val="007D2C30"/>
    <w:rsid w:val="007D3C37"/>
    <w:rsid w:val="007D4575"/>
    <w:rsid w:val="007D48F1"/>
    <w:rsid w:val="007D52FE"/>
    <w:rsid w:val="007D5569"/>
    <w:rsid w:val="007D6A77"/>
    <w:rsid w:val="007E2B20"/>
    <w:rsid w:val="007E5FC0"/>
    <w:rsid w:val="007F0023"/>
    <w:rsid w:val="007F0669"/>
    <w:rsid w:val="007F36A2"/>
    <w:rsid w:val="007F5331"/>
    <w:rsid w:val="007F7034"/>
    <w:rsid w:val="008004DC"/>
    <w:rsid w:val="00800CCA"/>
    <w:rsid w:val="00802FC5"/>
    <w:rsid w:val="00805FE2"/>
    <w:rsid w:val="00806120"/>
    <w:rsid w:val="00806E84"/>
    <w:rsid w:val="00810C93"/>
    <w:rsid w:val="00812028"/>
    <w:rsid w:val="00812DD8"/>
    <w:rsid w:val="00813082"/>
    <w:rsid w:val="00813FFC"/>
    <w:rsid w:val="00814D03"/>
    <w:rsid w:val="0082131C"/>
    <w:rsid w:val="00821FC1"/>
    <w:rsid w:val="00826117"/>
    <w:rsid w:val="00826AB4"/>
    <w:rsid w:val="00826B41"/>
    <w:rsid w:val="0083178B"/>
    <w:rsid w:val="00833695"/>
    <w:rsid w:val="008336B7"/>
    <w:rsid w:val="00833A8E"/>
    <w:rsid w:val="0083667A"/>
    <w:rsid w:val="00842CD8"/>
    <w:rsid w:val="008431FA"/>
    <w:rsid w:val="00852F46"/>
    <w:rsid w:val="008547BA"/>
    <w:rsid w:val="008553C7"/>
    <w:rsid w:val="00855A67"/>
    <w:rsid w:val="00857FEB"/>
    <w:rsid w:val="008601AF"/>
    <w:rsid w:val="00860B5B"/>
    <w:rsid w:val="00863157"/>
    <w:rsid w:val="00863CFD"/>
    <w:rsid w:val="008645C4"/>
    <w:rsid w:val="00871825"/>
    <w:rsid w:val="00872271"/>
    <w:rsid w:val="008733B9"/>
    <w:rsid w:val="0087526B"/>
    <w:rsid w:val="00875CD7"/>
    <w:rsid w:val="00882D06"/>
    <w:rsid w:val="00883137"/>
    <w:rsid w:val="008848DF"/>
    <w:rsid w:val="00884DD9"/>
    <w:rsid w:val="00893DED"/>
    <w:rsid w:val="0089553C"/>
    <w:rsid w:val="00897872"/>
    <w:rsid w:val="008A109A"/>
    <w:rsid w:val="008A1F5D"/>
    <w:rsid w:val="008A28F5"/>
    <w:rsid w:val="008A3E8F"/>
    <w:rsid w:val="008B1198"/>
    <w:rsid w:val="008B3471"/>
    <w:rsid w:val="008B3929"/>
    <w:rsid w:val="008B4125"/>
    <w:rsid w:val="008B4CB3"/>
    <w:rsid w:val="008B5CF3"/>
    <w:rsid w:val="008B7B24"/>
    <w:rsid w:val="008C356D"/>
    <w:rsid w:val="008C36D3"/>
    <w:rsid w:val="008C5C3B"/>
    <w:rsid w:val="008C73F2"/>
    <w:rsid w:val="008D029D"/>
    <w:rsid w:val="008D2F6F"/>
    <w:rsid w:val="008D5B77"/>
    <w:rsid w:val="008D5E5C"/>
    <w:rsid w:val="008D7B96"/>
    <w:rsid w:val="008E0B3F"/>
    <w:rsid w:val="008E20AC"/>
    <w:rsid w:val="008E49AD"/>
    <w:rsid w:val="008E52D1"/>
    <w:rsid w:val="008E6869"/>
    <w:rsid w:val="008E698E"/>
    <w:rsid w:val="008E78E3"/>
    <w:rsid w:val="008F118D"/>
    <w:rsid w:val="008F1985"/>
    <w:rsid w:val="008F2584"/>
    <w:rsid w:val="008F3246"/>
    <w:rsid w:val="008F3C1B"/>
    <w:rsid w:val="008F508C"/>
    <w:rsid w:val="008F7298"/>
    <w:rsid w:val="0090271B"/>
    <w:rsid w:val="00904DAB"/>
    <w:rsid w:val="00904FD5"/>
    <w:rsid w:val="00906A01"/>
    <w:rsid w:val="00910642"/>
    <w:rsid w:val="00910DDF"/>
    <w:rsid w:val="00914BE0"/>
    <w:rsid w:val="009264D9"/>
    <w:rsid w:val="009270D6"/>
    <w:rsid w:val="00927191"/>
    <w:rsid w:val="00930B13"/>
    <w:rsid w:val="009311C8"/>
    <w:rsid w:val="00933376"/>
    <w:rsid w:val="00933A2F"/>
    <w:rsid w:val="0094031D"/>
    <w:rsid w:val="00945168"/>
    <w:rsid w:val="00945942"/>
    <w:rsid w:val="0095446A"/>
    <w:rsid w:val="0095753D"/>
    <w:rsid w:val="00963F85"/>
    <w:rsid w:val="00964A27"/>
    <w:rsid w:val="00966AFC"/>
    <w:rsid w:val="009671EE"/>
    <w:rsid w:val="009716D8"/>
    <w:rsid w:val="009718F9"/>
    <w:rsid w:val="00972FB9"/>
    <w:rsid w:val="00975112"/>
    <w:rsid w:val="00975742"/>
    <w:rsid w:val="00975CE3"/>
    <w:rsid w:val="00981768"/>
    <w:rsid w:val="00981819"/>
    <w:rsid w:val="00981ED4"/>
    <w:rsid w:val="00983E8F"/>
    <w:rsid w:val="009867D0"/>
    <w:rsid w:val="00990438"/>
    <w:rsid w:val="00990CD0"/>
    <w:rsid w:val="009949C4"/>
    <w:rsid w:val="00994B53"/>
    <w:rsid w:val="00994C7B"/>
    <w:rsid w:val="00994FDA"/>
    <w:rsid w:val="00995D3F"/>
    <w:rsid w:val="0099652B"/>
    <w:rsid w:val="009A28FD"/>
    <w:rsid w:val="009A31BF"/>
    <w:rsid w:val="009A3B71"/>
    <w:rsid w:val="009A61BC"/>
    <w:rsid w:val="009B0138"/>
    <w:rsid w:val="009B0FE9"/>
    <w:rsid w:val="009B172A"/>
    <w:rsid w:val="009B173A"/>
    <w:rsid w:val="009B18E4"/>
    <w:rsid w:val="009B5E2D"/>
    <w:rsid w:val="009B6196"/>
    <w:rsid w:val="009C24A3"/>
    <w:rsid w:val="009C3F20"/>
    <w:rsid w:val="009C68EC"/>
    <w:rsid w:val="009C7CA1"/>
    <w:rsid w:val="009D043D"/>
    <w:rsid w:val="009D4C1E"/>
    <w:rsid w:val="009D7AFD"/>
    <w:rsid w:val="009E093E"/>
    <w:rsid w:val="009E1D8C"/>
    <w:rsid w:val="009E2753"/>
    <w:rsid w:val="009E3ADA"/>
    <w:rsid w:val="009F1A93"/>
    <w:rsid w:val="009F1D5A"/>
    <w:rsid w:val="009F3259"/>
    <w:rsid w:val="009F7CF1"/>
    <w:rsid w:val="00A002E9"/>
    <w:rsid w:val="00A056DE"/>
    <w:rsid w:val="00A11087"/>
    <w:rsid w:val="00A1153B"/>
    <w:rsid w:val="00A12878"/>
    <w:rsid w:val="00A128AD"/>
    <w:rsid w:val="00A21E76"/>
    <w:rsid w:val="00A23BC8"/>
    <w:rsid w:val="00A2791D"/>
    <w:rsid w:val="00A30E68"/>
    <w:rsid w:val="00A30FA3"/>
    <w:rsid w:val="00A31933"/>
    <w:rsid w:val="00A34985"/>
    <w:rsid w:val="00A34AA0"/>
    <w:rsid w:val="00A37A2D"/>
    <w:rsid w:val="00A41FE2"/>
    <w:rsid w:val="00A4285C"/>
    <w:rsid w:val="00A42BEC"/>
    <w:rsid w:val="00A449C8"/>
    <w:rsid w:val="00A46FEF"/>
    <w:rsid w:val="00A47948"/>
    <w:rsid w:val="00A50CF6"/>
    <w:rsid w:val="00A530CD"/>
    <w:rsid w:val="00A5415F"/>
    <w:rsid w:val="00A5544C"/>
    <w:rsid w:val="00A55D3A"/>
    <w:rsid w:val="00A56946"/>
    <w:rsid w:val="00A6170E"/>
    <w:rsid w:val="00A63B8C"/>
    <w:rsid w:val="00A715F8"/>
    <w:rsid w:val="00A732EB"/>
    <w:rsid w:val="00A75FED"/>
    <w:rsid w:val="00A77F6F"/>
    <w:rsid w:val="00A831FD"/>
    <w:rsid w:val="00A83352"/>
    <w:rsid w:val="00A843D1"/>
    <w:rsid w:val="00A850A2"/>
    <w:rsid w:val="00A85A5E"/>
    <w:rsid w:val="00A86418"/>
    <w:rsid w:val="00A90218"/>
    <w:rsid w:val="00A91FA3"/>
    <w:rsid w:val="00A927D3"/>
    <w:rsid w:val="00A957A1"/>
    <w:rsid w:val="00A960A3"/>
    <w:rsid w:val="00AA126F"/>
    <w:rsid w:val="00AA3280"/>
    <w:rsid w:val="00AA7FC9"/>
    <w:rsid w:val="00AB237D"/>
    <w:rsid w:val="00AB43A0"/>
    <w:rsid w:val="00AB55D3"/>
    <w:rsid w:val="00AB5933"/>
    <w:rsid w:val="00AB7F2A"/>
    <w:rsid w:val="00AC5628"/>
    <w:rsid w:val="00AD0ABD"/>
    <w:rsid w:val="00AD103A"/>
    <w:rsid w:val="00AE013D"/>
    <w:rsid w:val="00AE11B7"/>
    <w:rsid w:val="00AE259F"/>
    <w:rsid w:val="00AE4EF6"/>
    <w:rsid w:val="00AE75D9"/>
    <w:rsid w:val="00AE77C3"/>
    <w:rsid w:val="00AE7A18"/>
    <w:rsid w:val="00AE7F68"/>
    <w:rsid w:val="00AF16FB"/>
    <w:rsid w:val="00AF1E95"/>
    <w:rsid w:val="00AF2321"/>
    <w:rsid w:val="00AF3551"/>
    <w:rsid w:val="00AF38AC"/>
    <w:rsid w:val="00AF45EF"/>
    <w:rsid w:val="00AF52F6"/>
    <w:rsid w:val="00AF5381"/>
    <w:rsid w:val="00AF7237"/>
    <w:rsid w:val="00B0043A"/>
    <w:rsid w:val="00B00D75"/>
    <w:rsid w:val="00B04B2F"/>
    <w:rsid w:val="00B070CB"/>
    <w:rsid w:val="00B12456"/>
    <w:rsid w:val="00B1246E"/>
    <w:rsid w:val="00B14B9B"/>
    <w:rsid w:val="00B14C5A"/>
    <w:rsid w:val="00B20697"/>
    <w:rsid w:val="00B20F8A"/>
    <w:rsid w:val="00B2266B"/>
    <w:rsid w:val="00B22EC5"/>
    <w:rsid w:val="00B2325E"/>
    <w:rsid w:val="00B259C8"/>
    <w:rsid w:val="00B26CCF"/>
    <w:rsid w:val="00B30FC2"/>
    <w:rsid w:val="00B31D11"/>
    <w:rsid w:val="00B31D60"/>
    <w:rsid w:val="00B331A2"/>
    <w:rsid w:val="00B34A4D"/>
    <w:rsid w:val="00B3526C"/>
    <w:rsid w:val="00B35B4C"/>
    <w:rsid w:val="00B36F3A"/>
    <w:rsid w:val="00B37905"/>
    <w:rsid w:val="00B40518"/>
    <w:rsid w:val="00B425F0"/>
    <w:rsid w:val="00B42DFA"/>
    <w:rsid w:val="00B435F9"/>
    <w:rsid w:val="00B440DF"/>
    <w:rsid w:val="00B5015C"/>
    <w:rsid w:val="00B52C77"/>
    <w:rsid w:val="00B531DD"/>
    <w:rsid w:val="00B5368E"/>
    <w:rsid w:val="00B543EA"/>
    <w:rsid w:val="00B55014"/>
    <w:rsid w:val="00B55CAD"/>
    <w:rsid w:val="00B56FD5"/>
    <w:rsid w:val="00B62232"/>
    <w:rsid w:val="00B6460E"/>
    <w:rsid w:val="00B664A3"/>
    <w:rsid w:val="00B66BD7"/>
    <w:rsid w:val="00B7051C"/>
    <w:rsid w:val="00B70A51"/>
    <w:rsid w:val="00B70BF3"/>
    <w:rsid w:val="00B71DC2"/>
    <w:rsid w:val="00B74331"/>
    <w:rsid w:val="00B82498"/>
    <w:rsid w:val="00B846A3"/>
    <w:rsid w:val="00B8531E"/>
    <w:rsid w:val="00B915CE"/>
    <w:rsid w:val="00B91CFC"/>
    <w:rsid w:val="00B930B3"/>
    <w:rsid w:val="00B93893"/>
    <w:rsid w:val="00B97E30"/>
    <w:rsid w:val="00BA5B39"/>
    <w:rsid w:val="00BA7E0A"/>
    <w:rsid w:val="00BB2D8E"/>
    <w:rsid w:val="00BB3DB5"/>
    <w:rsid w:val="00BC3B53"/>
    <w:rsid w:val="00BC3B96"/>
    <w:rsid w:val="00BC3EE1"/>
    <w:rsid w:val="00BC4A3F"/>
    <w:rsid w:val="00BC4AE3"/>
    <w:rsid w:val="00BC5B28"/>
    <w:rsid w:val="00BC697A"/>
    <w:rsid w:val="00BE091C"/>
    <w:rsid w:val="00BE0A2E"/>
    <w:rsid w:val="00BE1ED2"/>
    <w:rsid w:val="00BE24D2"/>
    <w:rsid w:val="00BE275A"/>
    <w:rsid w:val="00BE294A"/>
    <w:rsid w:val="00BE38A3"/>
    <w:rsid w:val="00BE3F88"/>
    <w:rsid w:val="00BE4756"/>
    <w:rsid w:val="00BE5ED9"/>
    <w:rsid w:val="00BE77C0"/>
    <w:rsid w:val="00BE7B41"/>
    <w:rsid w:val="00BF137A"/>
    <w:rsid w:val="00C035C1"/>
    <w:rsid w:val="00C15161"/>
    <w:rsid w:val="00C15A91"/>
    <w:rsid w:val="00C206F1"/>
    <w:rsid w:val="00C217E1"/>
    <w:rsid w:val="00C219B1"/>
    <w:rsid w:val="00C21D30"/>
    <w:rsid w:val="00C22245"/>
    <w:rsid w:val="00C23C3F"/>
    <w:rsid w:val="00C25FE3"/>
    <w:rsid w:val="00C260C7"/>
    <w:rsid w:val="00C3695D"/>
    <w:rsid w:val="00C36BD3"/>
    <w:rsid w:val="00C379BC"/>
    <w:rsid w:val="00C4015B"/>
    <w:rsid w:val="00C40C60"/>
    <w:rsid w:val="00C5258E"/>
    <w:rsid w:val="00C619A7"/>
    <w:rsid w:val="00C64E29"/>
    <w:rsid w:val="00C65C40"/>
    <w:rsid w:val="00C66393"/>
    <w:rsid w:val="00C72DBB"/>
    <w:rsid w:val="00C73D5F"/>
    <w:rsid w:val="00C7428B"/>
    <w:rsid w:val="00C8039E"/>
    <w:rsid w:val="00C80F65"/>
    <w:rsid w:val="00C838F5"/>
    <w:rsid w:val="00C83B8E"/>
    <w:rsid w:val="00C864AD"/>
    <w:rsid w:val="00C871DC"/>
    <w:rsid w:val="00C97C80"/>
    <w:rsid w:val="00CA42D7"/>
    <w:rsid w:val="00CA47D3"/>
    <w:rsid w:val="00CA6533"/>
    <w:rsid w:val="00CA6A25"/>
    <w:rsid w:val="00CA6A3F"/>
    <w:rsid w:val="00CA7C99"/>
    <w:rsid w:val="00CB2F20"/>
    <w:rsid w:val="00CB729C"/>
    <w:rsid w:val="00CC32ED"/>
    <w:rsid w:val="00CC3820"/>
    <w:rsid w:val="00CC3FBE"/>
    <w:rsid w:val="00CC6290"/>
    <w:rsid w:val="00CD233D"/>
    <w:rsid w:val="00CD362D"/>
    <w:rsid w:val="00CD517B"/>
    <w:rsid w:val="00CE101D"/>
    <w:rsid w:val="00CE1C84"/>
    <w:rsid w:val="00CE2946"/>
    <w:rsid w:val="00CE36E8"/>
    <w:rsid w:val="00CE5055"/>
    <w:rsid w:val="00CE5AD6"/>
    <w:rsid w:val="00CE6F08"/>
    <w:rsid w:val="00CF053F"/>
    <w:rsid w:val="00CF1A17"/>
    <w:rsid w:val="00CF4834"/>
    <w:rsid w:val="00D0609E"/>
    <w:rsid w:val="00D073F7"/>
    <w:rsid w:val="00D078E1"/>
    <w:rsid w:val="00D100E9"/>
    <w:rsid w:val="00D17180"/>
    <w:rsid w:val="00D21E4B"/>
    <w:rsid w:val="00D2253F"/>
    <w:rsid w:val="00D231B2"/>
    <w:rsid w:val="00D23522"/>
    <w:rsid w:val="00D25EED"/>
    <w:rsid w:val="00D264D6"/>
    <w:rsid w:val="00D311CA"/>
    <w:rsid w:val="00D31BBE"/>
    <w:rsid w:val="00D33BF0"/>
    <w:rsid w:val="00D37597"/>
    <w:rsid w:val="00D4204D"/>
    <w:rsid w:val="00D4377A"/>
    <w:rsid w:val="00D516BE"/>
    <w:rsid w:val="00D52A38"/>
    <w:rsid w:val="00D5423B"/>
    <w:rsid w:val="00D54F4E"/>
    <w:rsid w:val="00D56587"/>
    <w:rsid w:val="00D60BA4"/>
    <w:rsid w:val="00D62310"/>
    <w:rsid w:val="00D62419"/>
    <w:rsid w:val="00D64C3E"/>
    <w:rsid w:val="00D64EA2"/>
    <w:rsid w:val="00D71194"/>
    <w:rsid w:val="00D77870"/>
    <w:rsid w:val="00D80977"/>
    <w:rsid w:val="00D80CCE"/>
    <w:rsid w:val="00D821FF"/>
    <w:rsid w:val="00D824C8"/>
    <w:rsid w:val="00D87809"/>
    <w:rsid w:val="00D87D03"/>
    <w:rsid w:val="00D9145D"/>
    <w:rsid w:val="00D95C88"/>
    <w:rsid w:val="00D97B2E"/>
    <w:rsid w:val="00DA6931"/>
    <w:rsid w:val="00DA763F"/>
    <w:rsid w:val="00DB36FE"/>
    <w:rsid w:val="00DB4727"/>
    <w:rsid w:val="00DB533A"/>
    <w:rsid w:val="00DB6307"/>
    <w:rsid w:val="00DC1191"/>
    <w:rsid w:val="00DC5309"/>
    <w:rsid w:val="00DC6849"/>
    <w:rsid w:val="00DD1DCD"/>
    <w:rsid w:val="00DD338F"/>
    <w:rsid w:val="00DD44A6"/>
    <w:rsid w:val="00DD5CE0"/>
    <w:rsid w:val="00DD66F2"/>
    <w:rsid w:val="00DD6A82"/>
    <w:rsid w:val="00DE022B"/>
    <w:rsid w:val="00DE08EF"/>
    <w:rsid w:val="00DE1524"/>
    <w:rsid w:val="00DE3BF9"/>
    <w:rsid w:val="00DE3FE0"/>
    <w:rsid w:val="00DE4047"/>
    <w:rsid w:val="00DE4376"/>
    <w:rsid w:val="00DE578A"/>
    <w:rsid w:val="00DF03BA"/>
    <w:rsid w:val="00DF1028"/>
    <w:rsid w:val="00DF2583"/>
    <w:rsid w:val="00DF54D9"/>
    <w:rsid w:val="00DF5A21"/>
    <w:rsid w:val="00DF7283"/>
    <w:rsid w:val="00E01A59"/>
    <w:rsid w:val="00E025F9"/>
    <w:rsid w:val="00E03BB4"/>
    <w:rsid w:val="00E05FF5"/>
    <w:rsid w:val="00E06053"/>
    <w:rsid w:val="00E06DC5"/>
    <w:rsid w:val="00E10DC6"/>
    <w:rsid w:val="00E11F8E"/>
    <w:rsid w:val="00E1314D"/>
    <w:rsid w:val="00E14EE0"/>
    <w:rsid w:val="00E15881"/>
    <w:rsid w:val="00E16A8F"/>
    <w:rsid w:val="00E21463"/>
    <w:rsid w:val="00E21DE3"/>
    <w:rsid w:val="00E23444"/>
    <w:rsid w:val="00E301F0"/>
    <w:rsid w:val="00E307D1"/>
    <w:rsid w:val="00E33B70"/>
    <w:rsid w:val="00E34EB0"/>
    <w:rsid w:val="00E35297"/>
    <w:rsid w:val="00E35D8C"/>
    <w:rsid w:val="00E3731D"/>
    <w:rsid w:val="00E416C4"/>
    <w:rsid w:val="00E427A1"/>
    <w:rsid w:val="00E42D97"/>
    <w:rsid w:val="00E51469"/>
    <w:rsid w:val="00E54C8E"/>
    <w:rsid w:val="00E54D5C"/>
    <w:rsid w:val="00E55A40"/>
    <w:rsid w:val="00E576B9"/>
    <w:rsid w:val="00E6123B"/>
    <w:rsid w:val="00E634E3"/>
    <w:rsid w:val="00E64D8B"/>
    <w:rsid w:val="00E66F1F"/>
    <w:rsid w:val="00E70F50"/>
    <w:rsid w:val="00E717C4"/>
    <w:rsid w:val="00E71CCF"/>
    <w:rsid w:val="00E754F5"/>
    <w:rsid w:val="00E76431"/>
    <w:rsid w:val="00E77F89"/>
    <w:rsid w:val="00E80125"/>
    <w:rsid w:val="00E80E71"/>
    <w:rsid w:val="00E84AD0"/>
    <w:rsid w:val="00E850D3"/>
    <w:rsid w:val="00E853D6"/>
    <w:rsid w:val="00E876B9"/>
    <w:rsid w:val="00E917AE"/>
    <w:rsid w:val="00E92943"/>
    <w:rsid w:val="00E93DB6"/>
    <w:rsid w:val="00E9430D"/>
    <w:rsid w:val="00E96956"/>
    <w:rsid w:val="00E97867"/>
    <w:rsid w:val="00EA1E8B"/>
    <w:rsid w:val="00EB3EDB"/>
    <w:rsid w:val="00EC0DFF"/>
    <w:rsid w:val="00EC1990"/>
    <w:rsid w:val="00EC21CA"/>
    <w:rsid w:val="00EC237D"/>
    <w:rsid w:val="00EC4D0E"/>
    <w:rsid w:val="00EC4E2B"/>
    <w:rsid w:val="00ED072A"/>
    <w:rsid w:val="00ED2E3B"/>
    <w:rsid w:val="00ED338C"/>
    <w:rsid w:val="00ED539E"/>
    <w:rsid w:val="00EE4A1F"/>
    <w:rsid w:val="00EE4C2D"/>
    <w:rsid w:val="00EE5FE7"/>
    <w:rsid w:val="00EF1B5A"/>
    <w:rsid w:val="00EF24FB"/>
    <w:rsid w:val="00EF2CCA"/>
    <w:rsid w:val="00EF3139"/>
    <w:rsid w:val="00EF38F4"/>
    <w:rsid w:val="00EF49F8"/>
    <w:rsid w:val="00EF50D3"/>
    <w:rsid w:val="00EF60DC"/>
    <w:rsid w:val="00F00F54"/>
    <w:rsid w:val="00F03963"/>
    <w:rsid w:val="00F06E90"/>
    <w:rsid w:val="00F101FD"/>
    <w:rsid w:val="00F11068"/>
    <w:rsid w:val="00F1256D"/>
    <w:rsid w:val="00F13A4E"/>
    <w:rsid w:val="00F172BB"/>
    <w:rsid w:val="00F17ABF"/>
    <w:rsid w:val="00F17B10"/>
    <w:rsid w:val="00F20847"/>
    <w:rsid w:val="00F210B4"/>
    <w:rsid w:val="00F21BEF"/>
    <w:rsid w:val="00F26502"/>
    <w:rsid w:val="00F2732D"/>
    <w:rsid w:val="00F30509"/>
    <w:rsid w:val="00F3218D"/>
    <w:rsid w:val="00F34153"/>
    <w:rsid w:val="00F364EF"/>
    <w:rsid w:val="00F36D24"/>
    <w:rsid w:val="00F41A6F"/>
    <w:rsid w:val="00F44176"/>
    <w:rsid w:val="00F4530B"/>
    <w:rsid w:val="00F45A25"/>
    <w:rsid w:val="00F50F86"/>
    <w:rsid w:val="00F53F91"/>
    <w:rsid w:val="00F54130"/>
    <w:rsid w:val="00F5763A"/>
    <w:rsid w:val="00F61569"/>
    <w:rsid w:val="00F61A72"/>
    <w:rsid w:val="00F61FD6"/>
    <w:rsid w:val="00F62B67"/>
    <w:rsid w:val="00F6622B"/>
    <w:rsid w:val="00F66F13"/>
    <w:rsid w:val="00F7150D"/>
    <w:rsid w:val="00F74073"/>
    <w:rsid w:val="00F75603"/>
    <w:rsid w:val="00F75EDA"/>
    <w:rsid w:val="00F77DEA"/>
    <w:rsid w:val="00F80090"/>
    <w:rsid w:val="00F82FDE"/>
    <w:rsid w:val="00F845B4"/>
    <w:rsid w:val="00F84626"/>
    <w:rsid w:val="00F8713B"/>
    <w:rsid w:val="00F93F9E"/>
    <w:rsid w:val="00F947F2"/>
    <w:rsid w:val="00F9592E"/>
    <w:rsid w:val="00F95C60"/>
    <w:rsid w:val="00F96103"/>
    <w:rsid w:val="00F969F7"/>
    <w:rsid w:val="00F96C4E"/>
    <w:rsid w:val="00FA2CD7"/>
    <w:rsid w:val="00FB06ED"/>
    <w:rsid w:val="00FB44A8"/>
    <w:rsid w:val="00FB78B1"/>
    <w:rsid w:val="00FC3165"/>
    <w:rsid w:val="00FC364C"/>
    <w:rsid w:val="00FC36AB"/>
    <w:rsid w:val="00FC4300"/>
    <w:rsid w:val="00FC43CE"/>
    <w:rsid w:val="00FC4F7E"/>
    <w:rsid w:val="00FC544F"/>
    <w:rsid w:val="00FC7F66"/>
    <w:rsid w:val="00FD5776"/>
    <w:rsid w:val="00FE1CB6"/>
    <w:rsid w:val="00FE486B"/>
    <w:rsid w:val="00FE4F08"/>
    <w:rsid w:val="00FE7A12"/>
    <w:rsid w:val="00FF2A24"/>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38F4"/>
    <w:pPr>
      <w:spacing w:line="240" w:lineRule="atLeast"/>
    </w:pPr>
    <w:rPr>
      <w:rFonts w:ascii="Verdana" w:hAnsi="Verdana"/>
      <w:sz w:val="18"/>
      <w:szCs w:val="24"/>
    </w:rPr>
  </w:style>
  <w:style w:type="paragraph" w:styleId="Kop1">
    <w:name w:val="heading 1"/>
    <w:basedOn w:val="Standaard"/>
    <w:next w:val="Standaard"/>
    <w:link w:val="Kop1Char"/>
    <w:autoRedefine/>
    <w:qFormat/>
    <w:rsid w:val="000A0296"/>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link w:val="TekstopmerkingChar"/>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0A0296"/>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Standaardalinea-lettertype"/>
    <w:uiPriority w:val="99"/>
    <w:semiHidden/>
    <w:unhideWhenUsed/>
    <w:rsid w:val="00D2253F"/>
    <w:rPr>
      <w:color w:val="605E5C"/>
      <w:shd w:val="clear" w:color="auto" w:fill="E1DFDD"/>
    </w:r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
    <w:basedOn w:val="Standaard"/>
    <w:link w:val="LijstalineaChar"/>
    <w:uiPriority w:val="34"/>
    <w:qFormat/>
    <w:rsid w:val="00D2253F"/>
    <w:pPr>
      <w:numPr>
        <w:numId w:val="26"/>
      </w:numPr>
      <w:tabs>
        <w:tab w:val="left" w:pos="284"/>
      </w:tabs>
    </w:pPr>
    <w:rPr>
      <w:rFonts w:eastAsia="MS Mincho"/>
    </w:rPr>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34"/>
    <w:locked/>
    <w:rsid w:val="00D2253F"/>
    <w:rPr>
      <w:rFonts w:ascii="Verdana" w:eastAsia="MS Mincho" w:hAnsi="Verdana"/>
      <w:sz w:val="18"/>
      <w:szCs w:val="24"/>
    </w:rPr>
  </w:style>
  <w:style w:type="character" w:customStyle="1" w:styleId="VoetnoottekstChar">
    <w:name w:val="Voetnoottekst Char"/>
    <w:basedOn w:val="Standaardalinea-lettertype"/>
    <w:link w:val="Voetnoottekst"/>
    <w:semiHidden/>
    <w:rsid w:val="008004DC"/>
    <w:rPr>
      <w:rFonts w:ascii="Verdana" w:hAnsi="Verdana"/>
      <w:kern w:val="14"/>
      <w:sz w:val="16"/>
      <w:lang w:eastAsia="en-US"/>
    </w:rPr>
  </w:style>
  <w:style w:type="table" w:customStyle="1" w:styleId="Tabelraster1">
    <w:name w:val="Tabelraster1"/>
    <w:basedOn w:val="Standaardtabel"/>
    <w:next w:val="Tabelraster"/>
    <w:uiPriority w:val="39"/>
    <w:rsid w:val="004C4E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qFormat/>
    <w:rsid w:val="0042045F"/>
    <w:pPr>
      <w:tabs>
        <w:tab w:val="left" w:pos="227"/>
        <w:tab w:val="left" w:pos="454"/>
        <w:tab w:val="left" w:pos="680"/>
      </w:tabs>
      <w:autoSpaceDE w:val="0"/>
      <w:autoSpaceDN w:val="0"/>
      <w:adjustRightInd w:val="0"/>
    </w:pPr>
    <w:rPr>
      <w:szCs w:val="18"/>
    </w:rPr>
  </w:style>
  <w:style w:type="numbering" w:customStyle="1" w:styleId="list-bolletjes">
    <w:name w:val="list-bolletjes"/>
    <w:basedOn w:val="Geenlijst"/>
    <w:uiPriority w:val="99"/>
    <w:rsid w:val="0042045F"/>
    <w:pPr>
      <w:numPr>
        <w:numId w:val="31"/>
      </w:numPr>
    </w:pPr>
  </w:style>
  <w:style w:type="paragraph" w:customStyle="1" w:styleId="opsomming-bolletjesjustitie">
    <w:name w:val="opsomming-bolletjes_justitie"/>
    <w:basedOn w:val="broodtekst"/>
    <w:uiPriority w:val="3"/>
    <w:qFormat/>
    <w:rsid w:val="0042045F"/>
    <w:pPr>
      <w:numPr>
        <w:numId w:val="32"/>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
    <w:name w:val="broodtekst-bold"/>
    <w:basedOn w:val="broodtekst"/>
    <w:uiPriority w:val="1"/>
    <w:qFormat/>
    <w:rsid w:val="009E3ADA"/>
    <w:rPr>
      <w:b/>
    </w:rPr>
  </w:style>
  <w:style w:type="paragraph" w:customStyle="1" w:styleId="broodtekst-italic">
    <w:name w:val="broodtekst-italic"/>
    <w:basedOn w:val="broodtekst"/>
    <w:rsid w:val="009E3ADA"/>
    <w:pPr>
      <w:widowControl w:val="0"/>
      <w:tabs>
        <w:tab w:val="clear" w:pos="227"/>
        <w:tab w:val="clear" w:pos="454"/>
        <w:tab w:val="clear" w:pos="680"/>
      </w:tabs>
    </w:pPr>
    <w:rPr>
      <w:i/>
      <w:szCs w:val="24"/>
    </w:rPr>
  </w:style>
  <w:style w:type="character" w:customStyle="1" w:styleId="TekstopmerkingChar">
    <w:name w:val="Tekst opmerking Char"/>
    <w:basedOn w:val="Standaardalinea-lettertype"/>
    <w:link w:val="Tekstopmerking"/>
    <w:semiHidden/>
    <w:rsid w:val="00904DAB"/>
    <w:rPr>
      <w:rFonts w:ascii="Agrofont" w:hAnsi="Agrofont"/>
      <w:kern w:val="14"/>
      <w:lang w:eastAsia="en-US"/>
    </w:rPr>
  </w:style>
  <w:style w:type="character" w:customStyle="1" w:styleId="Kop2Char">
    <w:name w:val="Kop 2 Char"/>
    <w:aliases w:val="2scr Char"/>
    <w:basedOn w:val="Standaardalinea-lettertype"/>
    <w:link w:val="Kop2"/>
    <w:rsid w:val="003A67FF"/>
    <w:rPr>
      <w:rFonts w:ascii="Verdana" w:hAnsi="Verdana" w:cs="Arial"/>
      <w:b/>
      <w:bCs/>
      <w:iCs/>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52468">
      <w:bodyDiv w:val="1"/>
      <w:marLeft w:val="0"/>
      <w:marRight w:val="0"/>
      <w:marTop w:val="0"/>
      <w:marBottom w:val="0"/>
      <w:divBdr>
        <w:top w:val="none" w:sz="0" w:space="0" w:color="auto"/>
        <w:left w:val="none" w:sz="0" w:space="0" w:color="auto"/>
        <w:bottom w:val="none" w:sz="0" w:space="0" w:color="auto"/>
        <w:right w:val="none" w:sz="0" w:space="0" w:color="auto"/>
      </w:divBdr>
    </w:div>
    <w:div w:id="344209004">
      <w:bodyDiv w:val="1"/>
      <w:marLeft w:val="0"/>
      <w:marRight w:val="0"/>
      <w:marTop w:val="0"/>
      <w:marBottom w:val="0"/>
      <w:divBdr>
        <w:top w:val="none" w:sz="0" w:space="0" w:color="auto"/>
        <w:left w:val="none" w:sz="0" w:space="0" w:color="auto"/>
        <w:bottom w:val="none" w:sz="0" w:space="0" w:color="auto"/>
        <w:right w:val="none" w:sz="0" w:space="0" w:color="auto"/>
      </w:divBdr>
    </w:div>
    <w:div w:id="514655772">
      <w:bodyDiv w:val="1"/>
      <w:marLeft w:val="0"/>
      <w:marRight w:val="0"/>
      <w:marTop w:val="0"/>
      <w:marBottom w:val="0"/>
      <w:divBdr>
        <w:top w:val="none" w:sz="0" w:space="0" w:color="auto"/>
        <w:left w:val="none" w:sz="0" w:space="0" w:color="auto"/>
        <w:bottom w:val="none" w:sz="0" w:space="0" w:color="auto"/>
        <w:right w:val="none" w:sz="0" w:space="0" w:color="auto"/>
      </w:divBdr>
    </w:div>
    <w:div w:id="1182890705">
      <w:bodyDiv w:val="1"/>
      <w:marLeft w:val="0"/>
      <w:marRight w:val="0"/>
      <w:marTop w:val="0"/>
      <w:marBottom w:val="0"/>
      <w:divBdr>
        <w:top w:val="none" w:sz="0" w:space="0" w:color="auto"/>
        <w:left w:val="none" w:sz="0" w:space="0" w:color="auto"/>
        <w:bottom w:val="none" w:sz="0" w:space="0" w:color="auto"/>
        <w:right w:val="none" w:sz="0" w:space="0" w:color="auto"/>
      </w:divBdr>
    </w:div>
    <w:div w:id="1225408199">
      <w:bodyDiv w:val="1"/>
      <w:marLeft w:val="0"/>
      <w:marRight w:val="0"/>
      <w:marTop w:val="0"/>
      <w:marBottom w:val="0"/>
      <w:divBdr>
        <w:top w:val="none" w:sz="0" w:space="0" w:color="auto"/>
        <w:left w:val="none" w:sz="0" w:space="0" w:color="auto"/>
        <w:bottom w:val="none" w:sz="0" w:space="0" w:color="auto"/>
        <w:right w:val="none" w:sz="0" w:space="0" w:color="auto"/>
      </w:divBdr>
    </w:div>
    <w:div w:id="1462309603">
      <w:bodyDiv w:val="1"/>
      <w:marLeft w:val="0"/>
      <w:marRight w:val="0"/>
      <w:marTop w:val="0"/>
      <w:marBottom w:val="0"/>
      <w:divBdr>
        <w:top w:val="none" w:sz="0" w:space="0" w:color="auto"/>
        <w:left w:val="none" w:sz="0" w:space="0" w:color="auto"/>
        <w:bottom w:val="none" w:sz="0" w:space="0" w:color="auto"/>
        <w:right w:val="none" w:sz="0" w:space="0" w:color="auto"/>
      </w:divBdr>
    </w:div>
    <w:div w:id="1558127223">
      <w:bodyDiv w:val="1"/>
      <w:marLeft w:val="0"/>
      <w:marRight w:val="0"/>
      <w:marTop w:val="0"/>
      <w:marBottom w:val="0"/>
      <w:divBdr>
        <w:top w:val="none" w:sz="0" w:space="0" w:color="auto"/>
        <w:left w:val="none" w:sz="0" w:space="0" w:color="auto"/>
        <w:bottom w:val="none" w:sz="0" w:space="0" w:color="auto"/>
        <w:right w:val="none" w:sz="0" w:space="0" w:color="auto"/>
      </w:divBdr>
    </w:div>
    <w:div w:id="1575093008">
      <w:bodyDiv w:val="1"/>
      <w:marLeft w:val="0"/>
      <w:marRight w:val="0"/>
      <w:marTop w:val="0"/>
      <w:marBottom w:val="0"/>
      <w:divBdr>
        <w:top w:val="none" w:sz="0" w:space="0" w:color="auto"/>
        <w:left w:val="none" w:sz="0" w:space="0" w:color="auto"/>
        <w:bottom w:val="none" w:sz="0" w:space="0" w:color="auto"/>
        <w:right w:val="none" w:sz="0" w:space="0" w:color="auto"/>
      </w:divBdr>
    </w:div>
    <w:div w:id="1849825786">
      <w:bodyDiv w:val="1"/>
      <w:marLeft w:val="0"/>
      <w:marRight w:val="0"/>
      <w:marTop w:val="0"/>
      <w:marBottom w:val="0"/>
      <w:divBdr>
        <w:top w:val="none" w:sz="0" w:space="0" w:color="auto"/>
        <w:left w:val="none" w:sz="0" w:space="0" w:color="auto"/>
        <w:bottom w:val="none" w:sz="0" w:space="0" w:color="auto"/>
        <w:right w:val="none" w:sz="0" w:space="0" w:color="auto"/>
      </w:divBdr>
    </w:div>
    <w:div w:id="1871604719">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30891563">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categorie.iwr@rvo.nl"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7A830-2E61-49B2-A7C1-0F4C130C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13</Pages>
  <Words>2910</Words>
  <Characters>16011</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18884</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sklaver</dc:creator>
  <cp:lastModifiedBy>Karl Muusse</cp:lastModifiedBy>
  <cp:revision>4</cp:revision>
  <cp:lastPrinted>2022-08-30T11:36:00Z</cp:lastPrinted>
  <dcterms:created xsi:type="dcterms:W3CDTF">2022-08-30T11:35:00Z</dcterms:created>
  <dcterms:modified xsi:type="dcterms:W3CDTF">2022-08-30T12:05:00Z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2022-08-30T09:14:29Z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fa2eb6c6-0ed1-403b-8eb1-0b2b2cd7242c</vt:lpwstr>
  </property>
  <property fmtid="{D5CDD505-2E9C-101B-9397-08002B2CF9AE}" pid="8" name="MSIP_Label_4bde8109-f994-4a60-a1d3-5c95e2ff3620_ContentBits">
    <vt:lpwstr>0</vt:lpwstr>
  </property>
</Properties>
</file>