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141560" w14:textId="2904A237" w:rsidR="00787737" w:rsidRDefault="00801438" w:rsidP="00801438">
      <w:pPr>
        <w:pStyle w:val="Bijlage"/>
      </w:pPr>
      <w:bookmarkStart w:id="0" w:name="_Toc95391041"/>
      <w:r>
        <w:t xml:space="preserve">Bijlage C </w:t>
      </w:r>
      <w:r w:rsidR="00787737">
        <w:t>Invuldocument voor Inschrijvers</w:t>
      </w:r>
      <w:bookmarkEnd w:id="0"/>
    </w:p>
    <w:p w14:paraId="302F065E" w14:textId="77777777" w:rsidR="00787737" w:rsidRDefault="00787737">
      <w:pPr>
        <w:pStyle w:val="BasistekstSURF"/>
      </w:pPr>
    </w:p>
    <w:p w14:paraId="268FBC6D" w14:textId="6C0ACD23" w:rsidR="008220D8" w:rsidRDefault="008220D8">
      <w:pPr>
        <w:pStyle w:val="BasistekstSURF"/>
      </w:pPr>
    </w:p>
    <w:p w14:paraId="10D82C8C" w14:textId="5031B8A5" w:rsidR="008220D8" w:rsidRDefault="008220D8">
      <w:pPr>
        <w:pStyle w:val="BasistekstSURF"/>
      </w:pPr>
    </w:p>
    <w:p w14:paraId="1E857E37" w14:textId="7CD79021" w:rsidR="008220D8" w:rsidRDefault="008220D8">
      <w:pPr>
        <w:pStyle w:val="BasistekstSURF"/>
      </w:pPr>
    </w:p>
    <w:p w14:paraId="08B91626" w14:textId="77777777" w:rsidR="008220D8" w:rsidRPr="00FE5372" w:rsidRDefault="008220D8" w:rsidP="008220D8">
      <w:pPr>
        <w:pStyle w:val="Heading2"/>
        <w:numPr>
          <w:ilvl w:val="0"/>
          <w:numId w:val="0"/>
        </w:numPr>
      </w:pPr>
      <w:bookmarkStart w:id="1" w:name="_Toc53656864"/>
      <w:bookmarkStart w:id="2" w:name="_Toc54260952"/>
      <w:bookmarkStart w:id="3" w:name="_Toc56519705"/>
      <w:bookmarkStart w:id="4" w:name="_Toc95391045"/>
      <w:r w:rsidRPr="00FE5372">
        <w:t>Bijlage C1 - Referentieformulier</w:t>
      </w:r>
      <w:bookmarkEnd w:id="1"/>
      <w:bookmarkEnd w:id="2"/>
      <w:bookmarkEnd w:id="3"/>
      <w:bookmarkEnd w:id="4"/>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4098"/>
        <w:gridCol w:w="1922"/>
      </w:tblGrid>
      <w:tr w:rsidR="008220D8" w:rsidRPr="00FE5372" w14:paraId="6F0BBF87" w14:textId="77777777" w:rsidTr="008220D8">
        <w:tc>
          <w:tcPr>
            <w:tcW w:w="1985" w:type="dxa"/>
            <w:shd w:val="clear" w:color="auto" w:fill="C0C0C0"/>
          </w:tcPr>
          <w:p w14:paraId="3F9365D4" w14:textId="77777777" w:rsidR="008220D8" w:rsidRPr="00FE5372" w:rsidRDefault="008220D8" w:rsidP="008220D8">
            <w:pPr>
              <w:pStyle w:val="Tabelcel"/>
            </w:pPr>
            <w:r w:rsidRPr="00FE5372">
              <w:t>Referentie:</w:t>
            </w:r>
          </w:p>
        </w:tc>
        <w:tc>
          <w:tcPr>
            <w:tcW w:w="5090" w:type="dxa"/>
            <w:gridSpan w:val="2"/>
            <w:shd w:val="clear" w:color="auto" w:fill="C0C0C0"/>
          </w:tcPr>
          <w:p w14:paraId="02F6EF07" w14:textId="7DA65BE4" w:rsidR="008220D8" w:rsidRPr="00FE5372" w:rsidRDefault="008220D8" w:rsidP="008220D8">
            <w:r>
              <w:t xml:space="preserve">&lt;geef </w:t>
            </w:r>
            <w:r w:rsidR="00200056">
              <w:t>d</w:t>
            </w:r>
            <w:r>
              <w:t>e referentie een titel&gt;</w:t>
            </w:r>
          </w:p>
        </w:tc>
        <w:tc>
          <w:tcPr>
            <w:tcW w:w="1922" w:type="dxa"/>
            <w:shd w:val="clear" w:color="auto" w:fill="C0C0C0"/>
          </w:tcPr>
          <w:p w14:paraId="563CA17B" w14:textId="77777777" w:rsidR="008220D8" w:rsidRPr="00FE5372" w:rsidRDefault="008220D8" w:rsidP="008220D8"/>
        </w:tc>
      </w:tr>
      <w:tr w:rsidR="008220D8" w:rsidRPr="00FE5372" w14:paraId="4151F234" w14:textId="77777777" w:rsidTr="008220D8">
        <w:trPr>
          <w:cantSplit/>
        </w:trPr>
        <w:tc>
          <w:tcPr>
            <w:tcW w:w="8997" w:type="dxa"/>
            <w:gridSpan w:val="4"/>
            <w:shd w:val="clear" w:color="auto" w:fill="C0C0C0"/>
          </w:tcPr>
          <w:p w14:paraId="30BF98B4" w14:textId="1A41E9E7" w:rsidR="008220D8" w:rsidRPr="00FE5372" w:rsidRDefault="008220D8" w:rsidP="008220D8">
            <w:pPr>
              <w:pStyle w:val="Tabelcel"/>
            </w:pPr>
          </w:p>
        </w:tc>
      </w:tr>
      <w:tr w:rsidR="008220D8" w:rsidRPr="00FE5372" w14:paraId="59B0C5B7" w14:textId="77777777" w:rsidTr="008220D8">
        <w:trPr>
          <w:cantSplit/>
        </w:trPr>
        <w:tc>
          <w:tcPr>
            <w:tcW w:w="8997" w:type="dxa"/>
            <w:gridSpan w:val="4"/>
            <w:tcBorders>
              <w:bottom w:val="single" w:sz="4" w:space="0" w:color="auto"/>
            </w:tcBorders>
          </w:tcPr>
          <w:p w14:paraId="7FC5934C" w14:textId="15AC4E1D" w:rsidR="008220D8" w:rsidRPr="00FE5372" w:rsidRDefault="008220D8" w:rsidP="008220D8">
            <w:pPr>
              <w:pStyle w:val="Tabelcel"/>
            </w:pPr>
            <w:r w:rsidRPr="00FE5372">
              <w:t xml:space="preserve">Geef aan welke kerncompetentie(s) wordt aangetoond, zie paragraaf </w:t>
            </w:r>
            <w:r>
              <w:t>3.3.1</w:t>
            </w:r>
          </w:p>
        </w:tc>
      </w:tr>
      <w:tr w:rsidR="008220D8" w:rsidRPr="00FE5372" w14:paraId="14366077" w14:textId="77777777" w:rsidTr="008220D8">
        <w:trPr>
          <w:cantSplit/>
          <w:trHeight w:val="567"/>
        </w:trPr>
        <w:tc>
          <w:tcPr>
            <w:tcW w:w="8997" w:type="dxa"/>
            <w:gridSpan w:val="4"/>
            <w:tcBorders>
              <w:top w:val="single" w:sz="4" w:space="0" w:color="auto"/>
              <w:left w:val="single" w:sz="4" w:space="0" w:color="auto"/>
              <w:bottom w:val="single" w:sz="4" w:space="0" w:color="auto"/>
              <w:right w:val="single" w:sz="4" w:space="0" w:color="auto"/>
            </w:tcBorders>
          </w:tcPr>
          <w:p w14:paraId="6D9DE81A" w14:textId="239AE5B9" w:rsidR="008220D8" w:rsidRPr="00FE5372" w:rsidRDefault="008220D8" w:rsidP="008220D8">
            <w:pPr>
              <w:pStyle w:val="SNOpsomming"/>
              <w:ind w:left="360" w:hanging="360"/>
            </w:pPr>
            <w:r w:rsidRPr="00FE5372">
              <w:fldChar w:fldCharType="begin">
                <w:ffData>
                  <w:name w:val="Selectievakje3"/>
                  <w:enabled/>
                  <w:calcOnExit w:val="0"/>
                  <w:checkBox>
                    <w:sizeAuto/>
                    <w:default w:val="0"/>
                  </w:checkBox>
                </w:ffData>
              </w:fldChar>
            </w:r>
            <w:r w:rsidRPr="00FE5372">
              <w:instrText xml:space="preserve"> FORMCHECKBOX ______</w:instrText>
            </w:r>
            <w:r w:rsidR="00B57027">
              <w:fldChar w:fldCharType="separate"/>
            </w:r>
            <w:r w:rsidRPr="00FE5372">
              <w:fldChar w:fldCharType="end"/>
            </w:r>
            <w:r w:rsidRPr="00FE5372">
              <w:t xml:space="preserve"> KC1: </w:t>
            </w:r>
            <w:r w:rsidRPr="008220D8">
              <w:t>ervaring met het technisch beheer en doorontwikkeling van e-commerce websites</w:t>
            </w:r>
            <w:r>
              <w:t xml:space="preserve"> (…)</w:t>
            </w:r>
          </w:p>
          <w:p w14:paraId="5DDE197E" w14:textId="2F50ADA4" w:rsidR="008220D8" w:rsidRPr="00FE5372" w:rsidRDefault="008220D8" w:rsidP="008220D8">
            <w:pPr>
              <w:pStyle w:val="SNOpsomming"/>
              <w:ind w:left="360" w:hanging="360"/>
            </w:pPr>
            <w:r w:rsidRPr="00FE5372">
              <w:fldChar w:fldCharType="begin">
                <w:ffData>
                  <w:name w:val="Selectievakje3"/>
                  <w:enabled/>
                  <w:calcOnExit w:val="0"/>
                  <w:checkBox>
                    <w:sizeAuto/>
                    <w:default w:val="0"/>
                  </w:checkBox>
                </w:ffData>
              </w:fldChar>
            </w:r>
            <w:r w:rsidRPr="00FE5372">
              <w:instrText xml:space="preserve"> FORMCHECKBOX ______</w:instrText>
            </w:r>
            <w:r w:rsidR="00B57027">
              <w:fldChar w:fldCharType="separate"/>
            </w:r>
            <w:r w:rsidRPr="00FE5372">
              <w:fldChar w:fldCharType="end"/>
            </w:r>
            <w:r w:rsidRPr="00FE5372">
              <w:t xml:space="preserve"> KC2: </w:t>
            </w:r>
            <w:r>
              <w:t>e</w:t>
            </w:r>
            <w:r w:rsidRPr="008220D8">
              <w:t>rvaring met het gebruik van (federatieve) single-sign-on authenticatie</w:t>
            </w:r>
            <w:r>
              <w:t xml:space="preserve"> (…)</w:t>
            </w:r>
          </w:p>
          <w:p w14:paraId="4E6BAF71" w14:textId="1AB16A95" w:rsidR="008220D8" w:rsidRPr="00FE5372" w:rsidRDefault="008220D8" w:rsidP="00FA1475">
            <w:pPr>
              <w:pStyle w:val="SNOpsomming"/>
              <w:ind w:left="360" w:hanging="360"/>
            </w:pPr>
            <w:r w:rsidRPr="00FE5372">
              <w:fldChar w:fldCharType="begin">
                <w:ffData>
                  <w:name w:val="Selectievakje3"/>
                  <w:enabled/>
                  <w:calcOnExit w:val="0"/>
                  <w:checkBox>
                    <w:sizeAuto/>
                    <w:default w:val="0"/>
                  </w:checkBox>
                </w:ffData>
              </w:fldChar>
            </w:r>
            <w:r w:rsidRPr="00FE5372">
              <w:instrText xml:space="preserve"> FORMCHECKBOX ______</w:instrText>
            </w:r>
            <w:r w:rsidR="00B57027">
              <w:fldChar w:fldCharType="separate"/>
            </w:r>
            <w:r w:rsidRPr="00FE5372">
              <w:fldChar w:fldCharType="end"/>
            </w:r>
            <w:r w:rsidRPr="00FE5372">
              <w:t xml:space="preserve"> KC3:</w:t>
            </w:r>
            <w:r>
              <w:t xml:space="preserve"> </w:t>
            </w:r>
            <w:r w:rsidRPr="008220D8">
              <w:t>ervaring met maatwerkoplossingen binnen Magento2</w:t>
            </w:r>
            <w:r>
              <w:t xml:space="preserve"> (…)</w:t>
            </w:r>
          </w:p>
        </w:tc>
      </w:tr>
      <w:tr w:rsidR="008220D8" w:rsidRPr="00FE5372" w14:paraId="203D4239" w14:textId="77777777" w:rsidTr="008220D8">
        <w:trPr>
          <w:cantSplit/>
        </w:trPr>
        <w:tc>
          <w:tcPr>
            <w:tcW w:w="8997" w:type="dxa"/>
            <w:gridSpan w:val="4"/>
            <w:tcBorders>
              <w:top w:val="single" w:sz="4" w:space="0" w:color="auto"/>
              <w:bottom w:val="single" w:sz="4" w:space="0" w:color="auto"/>
            </w:tcBorders>
            <w:shd w:val="clear" w:color="auto" w:fill="C0C0C0"/>
          </w:tcPr>
          <w:p w14:paraId="051F639D" w14:textId="6E3A289C" w:rsidR="008220D8" w:rsidRPr="00FE5372" w:rsidRDefault="00200056" w:rsidP="008220D8">
            <w:pPr>
              <w:pStyle w:val="Tabelcel"/>
            </w:pPr>
            <w:r>
              <w:t>Korte n</w:t>
            </w:r>
            <w:r w:rsidR="008220D8">
              <w:t>adere omschrijving</w:t>
            </w:r>
          </w:p>
        </w:tc>
      </w:tr>
      <w:tr w:rsidR="008220D8" w:rsidRPr="00FE5372" w14:paraId="62816158" w14:textId="77777777" w:rsidTr="008220D8">
        <w:trPr>
          <w:cantSplit/>
        </w:trPr>
        <w:tc>
          <w:tcPr>
            <w:tcW w:w="8997" w:type="dxa"/>
            <w:gridSpan w:val="4"/>
            <w:tcBorders>
              <w:bottom w:val="nil"/>
            </w:tcBorders>
          </w:tcPr>
          <w:p w14:paraId="707E4276" w14:textId="77777777" w:rsidR="008220D8" w:rsidRDefault="008220D8" w:rsidP="008220D8">
            <w:pPr>
              <w:pStyle w:val="Tabelcel"/>
            </w:pPr>
            <w:r w:rsidRPr="00FE5372">
              <w:t xml:space="preserve">Bij de omschrijving ingaan op wat moet blijken uit de referentie zoals omschreven in paragraaf </w:t>
            </w:r>
            <w:r w:rsidR="00FA1475">
              <w:t>3.3.1</w:t>
            </w:r>
          </w:p>
          <w:p w14:paraId="6922436B" w14:textId="382DE4F0" w:rsidR="00FA1475" w:rsidRPr="00FE5372" w:rsidRDefault="00FA1475" w:rsidP="008220D8">
            <w:pPr>
              <w:pStyle w:val="Tabelcel"/>
            </w:pPr>
            <w:r>
              <w:t>Denk bijvoorbeeld aan de url van de e-commerce website.</w:t>
            </w:r>
          </w:p>
        </w:tc>
      </w:tr>
      <w:tr w:rsidR="008220D8" w:rsidRPr="00FE5372" w14:paraId="22C49CBB" w14:textId="77777777" w:rsidTr="008220D8">
        <w:trPr>
          <w:cantSplit/>
          <w:trHeight w:val="567"/>
        </w:trPr>
        <w:tc>
          <w:tcPr>
            <w:tcW w:w="8997" w:type="dxa"/>
            <w:gridSpan w:val="4"/>
            <w:tcBorders>
              <w:top w:val="nil"/>
              <w:left w:val="single" w:sz="4" w:space="0" w:color="auto"/>
              <w:bottom w:val="single" w:sz="4" w:space="0" w:color="auto"/>
              <w:right w:val="single" w:sz="4" w:space="0" w:color="auto"/>
            </w:tcBorders>
          </w:tcPr>
          <w:p w14:paraId="18806861" w14:textId="3D574857" w:rsidR="008220D8" w:rsidRPr="00FE5372" w:rsidRDefault="00200056" w:rsidP="008220D8">
            <w:r>
              <w:t xml:space="preserve">Vermeld wanneer dit uitgevoerd is. (niet langer geleden dan afgelopen drie jaren) </w:t>
            </w:r>
          </w:p>
          <w:p w14:paraId="11310AF0" w14:textId="77777777" w:rsidR="008220D8" w:rsidRPr="00FE5372" w:rsidRDefault="008220D8" w:rsidP="008220D8"/>
          <w:p w14:paraId="217D476C" w14:textId="77777777" w:rsidR="008220D8" w:rsidRPr="00FE5372" w:rsidRDefault="008220D8" w:rsidP="008220D8"/>
          <w:p w14:paraId="5E29B07B" w14:textId="77777777" w:rsidR="008220D8" w:rsidRPr="00FE5372" w:rsidRDefault="008220D8" w:rsidP="008220D8"/>
          <w:p w14:paraId="00644C02" w14:textId="77777777" w:rsidR="008220D8" w:rsidRPr="00FE5372" w:rsidRDefault="008220D8" w:rsidP="008220D8"/>
        </w:tc>
      </w:tr>
      <w:tr w:rsidR="008220D8" w:rsidRPr="00FE5372" w14:paraId="66270134" w14:textId="77777777" w:rsidTr="008220D8">
        <w:tc>
          <w:tcPr>
            <w:tcW w:w="1985" w:type="dxa"/>
            <w:shd w:val="clear" w:color="auto" w:fill="C0C0C0"/>
          </w:tcPr>
          <w:p w14:paraId="40D21CF2" w14:textId="77777777" w:rsidR="008220D8" w:rsidRDefault="00FA1475" w:rsidP="008220D8">
            <w:pPr>
              <w:pStyle w:val="Tabelcel"/>
            </w:pPr>
            <w:r>
              <w:t>Klantnaam</w:t>
            </w:r>
            <w:r w:rsidR="008220D8" w:rsidRPr="00FE5372">
              <w:t>:</w:t>
            </w:r>
          </w:p>
          <w:p w14:paraId="6BBD67A8" w14:textId="29BC88A0" w:rsidR="00FA1475" w:rsidRPr="00FE5372" w:rsidRDefault="00FA1475" w:rsidP="008220D8">
            <w:pPr>
              <w:pStyle w:val="Tabelcel"/>
            </w:pPr>
          </w:p>
        </w:tc>
        <w:tc>
          <w:tcPr>
            <w:tcW w:w="7012" w:type="dxa"/>
            <w:gridSpan w:val="3"/>
            <w:tcBorders>
              <w:top w:val="nil"/>
            </w:tcBorders>
          </w:tcPr>
          <w:p w14:paraId="5C3E8952" w14:textId="77777777" w:rsidR="008220D8" w:rsidRPr="00FE5372" w:rsidRDefault="008220D8" w:rsidP="008220D8">
            <w:pPr>
              <w:pStyle w:val="TOC1"/>
            </w:pPr>
          </w:p>
        </w:tc>
      </w:tr>
      <w:tr w:rsidR="008220D8" w:rsidRPr="00FE5372" w14:paraId="3D275141" w14:textId="77777777" w:rsidTr="008220D8">
        <w:tc>
          <w:tcPr>
            <w:tcW w:w="1985" w:type="dxa"/>
            <w:shd w:val="clear" w:color="auto" w:fill="C0C0C0"/>
          </w:tcPr>
          <w:p w14:paraId="01660FBF" w14:textId="77777777" w:rsidR="008220D8" w:rsidRPr="00FE5372" w:rsidRDefault="008220D8" w:rsidP="008220D8">
            <w:pPr>
              <w:pStyle w:val="Tabelcel"/>
            </w:pPr>
            <w:r w:rsidRPr="00FE5372">
              <w:t>Soort organisatie</w:t>
            </w:r>
            <w:r>
              <w:t>(s)</w:t>
            </w:r>
            <w:r w:rsidRPr="00FE5372">
              <w:t>:</w:t>
            </w:r>
          </w:p>
        </w:tc>
        <w:tc>
          <w:tcPr>
            <w:tcW w:w="7012" w:type="dxa"/>
            <w:gridSpan w:val="3"/>
          </w:tcPr>
          <w:p w14:paraId="4376BC6C" w14:textId="77777777" w:rsidR="008220D8" w:rsidRPr="00FE5372" w:rsidRDefault="008220D8" w:rsidP="008220D8"/>
        </w:tc>
      </w:tr>
      <w:tr w:rsidR="008220D8" w:rsidRPr="00FE5372" w14:paraId="7B1C6F69" w14:textId="77777777" w:rsidTr="008220D8">
        <w:trPr>
          <w:cantSplit/>
          <w:trHeight w:val="454"/>
        </w:trPr>
        <w:tc>
          <w:tcPr>
            <w:tcW w:w="1985" w:type="dxa"/>
            <w:vMerge w:val="restart"/>
            <w:shd w:val="clear" w:color="auto" w:fill="C0C0C0"/>
          </w:tcPr>
          <w:p w14:paraId="2864FDA3" w14:textId="77777777" w:rsidR="008220D8" w:rsidRPr="00FE5372" w:rsidRDefault="008220D8" w:rsidP="008220D8">
            <w:pPr>
              <w:pStyle w:val="Tabelcel"/>
            </w:pPr>
            <w:r w:rsidRPr="00FE5372">
              <w:t xml:space="preserve">Contactpersoon te benaderen door SURF </w:t>
            </w:r>
          </w:p>
        </w:tc>
        <w:tc>
          <w:tcPr>
            <w:tcW w:w="992" w:type="dxa"/>
            <w:tcBorders>
              <w:bottom w:val="nil"/>
            </w:tcBorders>
            <w:shd w:val="clear" w:color="auto" w:fill="C0C0C0"/>
          </w:tcPr>
          <w:p w14:paraId="45631395" w14:textId="77777777" w:rsidR="008220D8" w:rsidRPr="00FE5372" w:rsidRDefault="008220D8" w:rsidP="008220D8">
            <w:pPr>
              <w:pStyle w:val="Tabelcel"/>
            </w:pPr>
            <w:r w:rsidRPr="00FE5372">
              <w:t>Naam:</w:t>
            </w:r>
          </w:p>
        </w:tc>
        <w:tc>
          <w:tcPr>
            <w:tcW w:w="6020" w:type="dxa"/>
            <w:gridSpan w:val="2"/>
          </w:tcPr>
          <w:p w14:paraId="04F30BE8" w14:textId="77777777" w:rsidR="008220D8" w:rsidRPr="00FE5372" w:rsidRDefault="008220D8" w:rsidP="008220D8"/>
        </w:tc>
      </w:tr>
      <w:tr w:rsidR="008220D8" w:rsidRPr="00FE5372" w14:paraId="7606DEEB" w14:textId="77777777" w:rsidTr="008220D8">
        <w:trPr>
          <w:cantSplit/>
          <w:trHeight w:val="454"/>
        </w:trPr>
        <w:tc>
          <w:tcPr>
            <w:tcW w:w="1985" w:type="dxa"/>
            <w:vMerge/>
            <w:shd w:val="clear" w:color="auto" w:fill="C0C0C0"/>
          </w:tcPr>
          <w:p w14:paraId="0CEB0ED3" w14:textId="77777777" w:rsidR="008220D8" w:rsidRPr="00FE5372" w:rsidRDefault="008220D8" w:rsidP="008220D8"/>
        </w:tc>
        <w:tc>
          <w:tcPr>
            <w:tcW w:w="992" w:type="dxa"/>
            <w:tcBorders>
              <w:top w:val="nil"/>
              <w:bottom w:val="single" w:sz="4" w:space="0" w:color="auto"/>
            </w:tcBorders>
            <w:shd w:val="clear" w:color="auto" w:fill="C0C0C0"/>
          </w:tcPr>
          <w:p w14:paraId="30A47BE9" w14:textId="77777777" w:rsidR="008220D8" w:rsidRPr="00FE5372" w:rsidRDefault="008220D8" w:rsidP="008220D8">
            <w:pPr>
              <w:pStyle w:val="Tabelcel"/>
            </w:pPr>
            <w:r w:rsidRPr="00FE5372">
              <w:t>Functie:</w:t>
            </w:r>
          </w:p>
        </w:tc>
        <w:tc>
          <w:tcPr>
            <w:tcW w:w="6020" w:type="dxa"/>
            <w:gridSpan w:val="2"/>
            <w:tcBorders>
              <w:bottom w:val="single" w:sz="4" w:space="0" w:color="auto"/>
            </w:tcBorders>
          </w:tcPr>
          <w:p w14:paraId="31326985" w14:textId="77777777" w:rsidR="008220D8" w:rsidRPr="00FE5372" w:rsidRDefault="008220D8" w:rsidP="008220D8"/>
        </w:tc>
      </w:tr>
      <w:tr w:rsidR="008220D8" w:rsidRPr="00FE5372" w14:paraId="530737C8" w14:textId="77777777" w:rsidTr="008220D8">
        <w:trPr>
          <w:cantSplit/>
          <w:trHeight w:val="454"/>
        </w:trPr>
        <w:tc>
          <w:tcPr>
            <w:tcW w:w="1985" w:type="dxa"/>
            <w:vMerge/>
            <w:shd w:val="clear" w:color="auto" w:fill="C0C0C0"/>
          </w:tcPr>
          <w:p w14:paraId="00A2C1C7" w14:textId="77777777" w:rsidR="008220D8" w:rsidRPr="00FE5372" w:rsidRDefault="008220D8" w:rsidP="008220D8"/>
        </w:tc>
        <w:tc>
          <w:tcPr>
            <w:tcW w:w="992" w:type="dxa"/>
            <w:tcBorders>
              <w:bottom w:val="single" w:sz="4" w:space="0" w:color="auto"/>
            </w:tcBorders>
            <w:shd w:val="clear" w:color="auto" w:fill="C0C0C0"/>
          </w:tcPr>
          <w:p w14:paraId="7EF0B20D" w14:textId="77777777" w:rsidR="008220D8" w:rsidRPr="00FE5372" w:rsidRDefault="008220D8" w:rsidP="008220D8">
            <w:pPr>
              <w:pStyle w:val="Tabelcel"/>
            </w:pPr>
            <w:r w:rsidRPr="00FE5372">
              <w:t>Tel:</w:t>
            </w:r>
          </w:p>
        </w:tc>
        <w:tc>
          <w:tcPr>
            <w:tcW w:w="6020" w:type="dxa"/>
            <w:gridSpan w:val="2"/>
            <w:tcBorders>
              <w:bottom w:val="single" w:sz="4" w:space="0" w:color="auto"/>
            </w:tcBorders>
          </w:tcPr>
          <w:p w14:paraId="72EB96DB" w14:textId="77777777" w:rsidR="008220D8" w:rsidRPr="00FE5372" w:rsidRDefault="008220D8" w:rsidP="008220D8"/>
        </w:tc>
      </w:tr>
    </w:tbl>
    <w:p w14:paraId="56F3E6F8" w14:textId="77777777" w:rsidR="008220D8" w:rsidRPr="00FE5372" w:rsidRDefault="008220D8" w:rsidP="008220D8"/>
    <w:p w14:paraId="65F0A6D6" w14:textId="77777777" w:rsidR="008220D8" w:rsidRPr="00FE5372" w:rsidRDefault="008220D8" w:rsidP="008220D8"/>
    <w:p w14:paraId="352DD0C2" w14:textId="4AC67CEF" w:rsidR="008220D8" w:rsidRDefault="008220D8">
      <w:pPr>
        <w:pStyle w:val="BasistekstSURF"/>
      </w:pPr>
    </w:p>
    <w:p w14:paraId="08966A2D" w14:textId="46A05CC2" w:rsidR="00EB73B5" w:rsidRDefault="00EB73B5" w:rsidP="00EB73B5">
      <w:pPr>
        <w:pStyle w:val="BasistekstSURF"/>
      </w:pPr>
    </w:p>
    <w:p w14:paraId="35382D7F" w14:textId="77777777" w:rsidR="00EB73B5" w:rsidRDefault="00EB73B5" w:rsidP="00EB73B5">
      <w:pPr>
        <w:pStyle w:val="BasistekstSURF"/>
      </w:pPr>
      <w:r>
        <w:br w:type="page"/>
      </w:r>
    </w:p>
    <w:p w14:paraId="38DC0CB0" w14:textId="5820095C" w:rsidR="00CF4776" w:rsidRDefault="00CF4776" w:rsidP="00CF4776">
      <w:pPr>
        <w:pStyle w:val="Heading2"/>
        <w:numPr>
          <w:ilvl w:val="0"/>
          <w:numId w:val="0"/>
        </w:numPr>
      </w:pPr>
      <w:bookmarkStart w:id="5" w:name="_Toc95391046"/>
      <w:r w:rsidRPr="00FE5372">
        <w:lastRenderedPageBreak/>
        <w:t>Bijlage C</w:t>
      </w:r>
      <w:r>
        <w:t>2</w:t>
      </w:r>
      <w:r w:rsidRPr="00FE5372">
        <w:t xml:space="preserve"> </w:t>
      </w:r>
      <w:r>
        <w:t>-</w:t>
      </w:r>
      <w:r w:rsidRPr="00FE5372">
        <w:t xml:space="preserve"> </w:t>
      </w:r>
      <w:r>
        <w:t>Programma van eisen</w:t>
      </w:r>
      <w:bookmarkEnd w:id="5"/>
    </w:p>
    <w:p w14:paraId="601400D6" w14:textId="795A212E" w:rsidR="00CF4776" w:rsidRDefault="00CF4776" w:rsidP="00CF4776">
      <w:pPr>
        <w:pStyle w:val="BasistekstSURF"/>
      </w:pPr>
    </w:p>
    <w:p w14:paraId="11B7D421" w14:textId="7C4F2612" w:rsidR="00665F3B" w:rsidRDefault="00665F3B" w:rsidP="00CF4776">
      <w:pPr>
        <w:pStyle w:val="BasistekstSURF"/>
      </w:pPr>
      <w:r w:rsidRPr="00665F3B">
        <w:t xml:space="preserve">Inschrijver </w:t>
      </w:r>
      <w:r>
        <w:t xml:space="preserve">is akkoord met de door SURF </w:t>
      </w:r>
      <w:r w:rsidRPr="00665F3B">
        <w:t xml:space="preserve">voorgestelde </w:t>
      </w:r>
      <w:r>
        <w:t xml:space="preserve">Beheerovereenkomst (zie bijlage D1) </w:t>
      </w:r>
      <w:r w:rsidRPr="00665F3B">
        <w:t>in de vorm zoals die met de laatste Nota van Inlichtingen is vastgesteld.</w:t>
      </w:r>
    </w:p>
    <w:p w14:paraId="5DFB7396" w14:textId="77777777" w:rsidR="00665F3B" w:rsidRDefault="00665F3B" w:rsidP="00CF4776">
      <w:pPr>
        <w:pStyle w:val="BasistekstSURF"/>
      </w:pPr>
    </w:p>
    <w:p w14:paraId="05B250E9" w14:textId="249AE6F2" w:rsidR="00CF4776" w:rsidRDefault="00CF4776" w:rsidP="00CF4776">
      <w:pPr>
        <w:pStyle w:val="BasistekstSURF"/>
      </w:pPr>
      <w:r>
        <w:t>Inschrijver is akkoord met de SURF Model Verwerkersovereenkomst, versie 3.0 (zie Bijlage D2), voor toepassing tussen SURF en Opdrachtnemer. Bijlage A en B daarvan worden nog verder ingevuld na gunning.</w:t>
      </w:r>
    </w:p>
    <w:p w14:paraId="24D69C24" w14:textId="77777777" w:rsidR="00CF4776" w:rsidRDefault="00CF4776" w:rsidP="00CF4776">
      <w:pPr>
        <w:pStyle w:val="BasistekstSURF"/>
      </w:pPr>
    </w:p>
    <w:p w14:paraId="5830CBF8" w14:textId="7C4A645E" w:rsidR="00CF4776" w:rsidRDefault="00CF4776" w:rsidP="00CF4776">
      <w:pPr>
        <w:pStyle w:val="BasistekstSURF"/>
      </w:pPr>
      <w:r>
        <w:t>Inschrijver en alle ingeschakelde partijen bij het leveren van de aangeboden oplossing verwerken bij het leveren van de aangeboden oplossing persoonsgegevens van gebruikers en beheerders enkel in opdracht van en op basis van instructies van SURF, niet voor eigen doeleinden.</w:t>
      </w:r>
    </w:p>
    <w:p w14:paraId="5B240C9E" w14:textId="50F16EEB" w:rsidR="00CF4776" w:rsidRDefault="00CF4776" w:rsidP="00CF4776">
      <w:pPr>
        <w:pStyle w:val="BasistekstSURF"/>
      </w:pPr>
    </w:p>
    <w:p w14:paraId="7C26F0AA" w14:textId="77777777" w:rsidR="0094135F" w:rsidRDefault="0094135F" w:rsidP="0094135F">
      <w:pPr>
        <w:pStyle w:val="BasistekstSURF"/>
      </w:pPr>
      <w:r>
        <w:t>Alle opslag van persoonsgegevens van gebruikers en beheerders die worden verwerkt bij het leveren van de aangeboden oplossing, vindt plaats binnen de EER.</w:t>
      </w:r>
    </w:p>
    <w:p w14:paraId="5939094F" w14:textId="4BB8239C" w:rsidR="0094135F" w:rsidRDefault="0094135F" w:rsidP="00CF4776">
      <w:pPr>
        <w:pStyle w:val="BasistekstSURF"/>
      </w:pPr>
    </w:p>
    <w:p w14:paraId="2BE39F69" w14:textId="5F8BB827" w:rsidR="0094135F" w:rsidRDefault="000F466A" w:rsidP="005C5699">
      <w:pPr>
        <w:pStyle w:val="Heading5"/>
        <w:numPr>
          <w:ilvl w:val="0"/>
          <w:numId w:val="0"/>
        </w:numPr>
      </w:pPr>
      <w:r>
        <w:t>Inschrijver is akkoord met</w:t>
      </w:r>
      <w:r w:rsidR="0094135F">
        <w:t xml:space="preserve"> faciliteren en/of ondersteunen (indien van toepassing) in overleg met SURF om incidenteel (niet meer dan eens per jaar) beveiligingstesten (bijvoorbeeld een PEN-test of DPIA) uit te laten voeren op de Magento omgeving als enig ander systeem dat onderdeel is van de geboden oplossing.</w:t>
      </w:r>
    </w:p>
    <w:p w14:paraId="02FEB34D" w14:textId="0AC0F1A5" w:rsidR="00CF4776" w:rsidRDefault="00CF4776" w:rsidP="00CF4776">
      <w:pPr>
        <w:pStyle w:val="BasistekstSURF"/>
      </w:pPr>
    </w:p>
    <w:p w14:paraId="3773365F" w14:textId="3FDA6ECB" w:rsidR="0094135F" w:rsidRDefault="0094135F" w:rsidP="0094135F">
      <w:pPr>
        <w:pStyle w:val="BasistekstSURF"/>
      </w:pPr>
    </w:p>
    <w:p w14:paraId="2702F4B9" w14:textId="566750AA" w:rsidR="0094135F" w:rsidRDefault="0094135F" w:rsidP="00CF4776">
      <w:pPr>
        <w:pStyle w:val="BasistekstSURF"/>
      </w:pPr>
    </w:p>
    <w:p w14:paraId="548E7B93" w14:textId="79278CDE" w:rsidR="0094135F" w:rsidRDefault="0094135F" w:rsidP="00CF4776">
      <w:pPr>
        <w:pStyle w:val="BasistekstSURF"/>
      </w:pPr>
    </w:p>
    <w:p w14:paraId="7D541203" w14:textId="1D43F68D" w:rsidR="0094135F" w:rsidRDefault="0094135F" w:rsidP="00CF4776">
      <w:pPr>
        <w:pStyle w:val="BasistekstSURF"/>
      </w:pPr>
    </w:p>
    <w:p w14:paraId="535643A2" w14:textId="77777777" w:rsidR="0094135F" w:rsidRPr="00CF4776" w:rsidRDefault="0094135F" w:rsidP="00CF4776">
      <w:pPr>
        <w:pStyle w:val="BasistekstSURF"/>
      </w:pPr>
    </w:p>
    <w:p w14:paraId="102C8618" w14:textId="77777777" w:rsidR="00801438" w:rsidRDefault="00801438">
      <w:pPr>
        <w:suppressAutoHyphens/>
        <w:spacing w:line="240" w:lineRule="auto"/>
        <w:rPr>
          <w:b/>
          <w:bCs/>
          <w:iCs/>
          <w:sz w:val="26"/>
          <w:szCs w:val="28"/>
        </w:rPr>
      </w:pPr>
      <w:bookmarkStart w:id="6" w:name="_Toc95391047"/>
      <w:r>
        <w:br w:type="page"/>
      </w:r>
    </w:p>
    <w:p w14:paraId="6CDF933A" w14:textId="31CFE90E" w:rsidR="00CF4776" w:rsidRPr="00FE5372" w:rsidRDefault="00CF4776" w:rsidP="00CF4776">
      <w:pPr>
        <w:pStyle w:val="Heading2"/>
        <w:numPr>
          <w:ilvl w:val="0"/>
          <w:numId w:val="0"/>
        </w:numPr>
      </w:pPr>
      <w:r w:rsidRPr="00FE5372">
        <w:lastRenderedPageBreak/>
        <w:t>Bijlage C</w:t>
      </w:r>
      <w:r>
        <w:t>3</w:t>
      </w:r>
      <w:r w:rsidRPr="00FE5372">
        <w:t xml:space="preserve"> </w:t>
      </w:r>
      <w:r>
        <w:t>-</w:t>
      </w:r>
      <w:r w:rsidRPr="00FE5372">
        <w:t xml:space="preserve"> </w:t>
      </w:r>
      <w:r>
        <w:t>Beantwoording wensen</w:t>
      </w:r>
      <w:bookmarkEnd w:id="6"/>
    </w:p>
    <w:p w14:paraId="1D9AEF52" w14:textId="77777777" w:rsidR="00CF4776" w:rsidRDefault="00CF4776">
      <w:pPr>
        <w:pStyle w:val="BasistekstSURF"/>
      </w:pPr>
    </w:p>
    <w:p w14:paraId="51BD7C0E" w14:textId="77777777" w:rsidR="002F2179" w:rsidRDefault="002F2179">
      <w:pPr>
        <w:pStyle w:val="BasistekstSURF"/>
      </w:pPr>
    </w:p>
    <w:p w14:paraId="3B56E7FF" w14:textId="77777777" w:rsidR="00AC0B26" w:rsidRDefault="00801438" w:rsidP="00AC0B26">
      <w:pPr>
        <w:pStyle w:val="Heading3"/>
        <w:numPr>
          <w:ilvl w:val="0"/>
          <w:numId w:val="0"/>
        </w:numPr>
      </w:pPr>
      <w:bookmarkStart w:id="7" w:name="_Toc525130019"/>
      <w:bookmarkStart w:id="8" w:name="_Toc532805555"/>
      <w:bookmarkStart w:id="9" w:name="_Toc7608326"/>
      <w:bookmarkStart w:id="10" w:name="_Toc95391029"/>
      <w:r>
        <w:t>G1 – Aanpak technisch beheer</w:t>
      </w:r>
      <w:bookmarkEnd w:id="7"/>
      <w:bookmarkEnd w:id="8"/>
      <w:bookmarkEnd w:id="9"/>
      <w:bookmarkEnd w:id="10"/>
      <w:r w:rsidR="00AC0B26">
        <w:t xml:space="preserve"> </w:t>
      </w:r>
    </w:p>
    <w:p w14:paraId="585B9F29" w14:textId="3BDF74AB" w:rsidR="00801438" w:rsidRPr="00AC0B26" w:rsidRDefault="00AC0B26" w:rsidP="00801438">
      <w:pPr>
        <w:pStyle w:val="Heading3"/>
        <w:numPr>
          <w:ilvl w:val="0"/>
          <w:numId w:val="0"/>
        </w:numPr>
        <w:ind w:left="851" w:hanging="851"/>
        <w:rPr>
          <w:b w:val="0"/>
          <w:i/>
          <w:iCs w:val="0"/>
        </w:rPr>
      </w:pPr>
      <w:r w:rsidRPr="00AC0B26">
        <w:rPr>
          <w:b w:val="0"/>
          <w:i/>
          <w:iCs w:val="0"/>
        </w:rPr>
        <w:t>(deze tekst is een herhaling van paragraaf 3.4</w:t>
      </w:r>
      <w:r>
        <w:rPr>
          <w:b w:val="0"/>
          <w:i/>
          <w:iCs w:val="0"/>
        </w:rPr>
        <w:t>.</w:t>
      </w:r>
      <w:r w:rsidRPr="00AC0B26">
        <w:rPr>
          <w:b w:val="0"/>
          <w:i/>
          <w:iCs w:val="0"/>
        </w:rPr>
        <w:t xml:space="preserve">1. Haal het gerust weg in uw beantwoording) </w:t>
      </w:r>
    </w:p>
    <w:p w14:paraId="4DF5D750" w14:textId="77777777" w:rsidR="00801438" w:rsidRPr="00AC0B26" w:rsidRDefault="00801438" w:rsidP="00801438">
      <w:pPr>
        <w:pStyle w:val="BasistekstSURF"/>
        <w:jc w:val="both"/>
        <w:rPr>
          <w:i/>
        </w:rPr>
      </w:pPr>
      <w:r w:rsidRPr="00AC0B26">
        <w:rPr>
          <w:i/>
        </w:rPr>
        <w:t>SURF heeft nadrukkelijk behoefte aan een partner die het technisch beheer uitvoert, een partij die monitort, signaleert en (pro)actief is en SURF in raad en daad bijstaat.</w:t>
      </w:r>
    </w:p>
    <w:p w14:paraId="6B51F5B8" w14:textId="77777777" w:rsidR="00801438" w:rsidRPr="00AC0B26" w:rsidRDefault="00801438" w:rsidP="00801438">
      <w:pPr>
        <w:pStyle w:val="BasistekstSURF"/>
        <w:jc w:val="both"/>
        <w:rPr>
          <w:i/>
        </w:rPr>
      </w:pPr>
      <w:r w:rsidRPr="00AC0B26">
        <w:rPr>
          <w:i/>
        </w:rPr>
        <w:t>Transparantie, passie en de wil om zaken op te lossen en te verbeteren zijn essentieel.</w:t>
      </w:r>
    </w:p>
    <w:p w14:paraId="424C95FF" w14:textId="77777777" w:rsidR="00801438" w:rsidRPr="00AC0B26" w:rsidRDefault="00801438" w:rsidP="00801438">
      <w:pPr>
        <w:pStyle w:val="BasistekstSURF"/>
        <w:jc w:val="both"/>
        <w:rPr>
          <w:i/>
        </w:rPr>
      </w:pPr>
      <w:r w:rsidRPr="00AC0B26">
        <w:rPr>
          <w:i/>
        </w:rPr>
        <w:t>SURF is gewend zo zelfstandig als mogelijk met Magento te werken zodat de afhankelijkheid van de partner zo klein mogelijk is. Zaken als bijvoorbeeld het aanmaken van gebruikers, toestaan van toegang vanaf bepaalde IP-nummers, monitoring van de uitlevering en statussen van bestellingen, het inrichten en beheer van product feeds zijn typisch zaken welke SURF zelf uitvoert.</w:t>
      </w:r>
    </w:p>
    <w:p w14:paraId="0F231EBF" w14:textId="77777777" w:rsidR="00801438" w:rsidRDefault="00801438" w:rsidP="00801438">
      <w:pPr>
        <w:pStyle w:val="BasistekstSURF"/>
        <w:jc w:val="both"/>
        <w:rPr>
          <w:highlight w:val="yellow"/>
        </w:rPr>
      </w:pPr>
    </w:p>
    <w:p w14:paraId="515F4753" w14:textId="77777777" w:rsidR="00801438" w:rsidRDefault="00801438" w:rsidP="00801438">
      <w:pPr>
        <w:pStyle w:val="BasistekstSURF"/>
        <w:jc w:val="both"/>
        <w:rPr>
          <w:b/>
        </w:rPr>
      </w:pPr>
      <w:r>
        <w:rPr>
          <w:b/>
        </w:rPr>
        <w:t>G1 Op welke wijze gaat u invulling geven aan het technisch beheer in en met uw organisatie?</w:t>
      </w:r>
    </w:p>
    <w:p w14:paraId="4F400EFF" w14:textId="77777777" w:rsidR="00801438" w:rsidRDefault="00801438" w:rsidP="00801438">
      <w:pPr>
        <w:pStyle w:val="BasistekstSURF"/>
        <w:jc w:val="both"/>
        <w:rPr>
          <w:b/>
        </w:rPr>
      </w:pPr>
    </w:p>
    <w:p w14:paraId="678C304A" w14:textId="77777777" w:rsidR="00801438" w:rsidRDefault="00801438" w:rsidP="00801438">
      <w:pPr>
        <w:pStyle w:val="BasistekstSURF"/>
        <w:jc w:val="both"/>
        <w:rPr>
          <w:rFonts w:cs="Arial"/>
        </w:rPr>
      </w:pPr>
      <w:r w:rsidRPr="008C1DBF">
        <w:rPr>
          <w:rFonts w:cs="Arial"/>
        </w:rPr>
        <w:t>Het gaat om inbedding in uw organisatie en huidige processen</w:t>
      </w:r>
      <w:r>
        <w:rPr>
          <w:rFonts w:cs="Arial"/>
        </w:rPr>
        <w:t>. Geef in uw antwoord ten minste aan:</w:t>
      </w:r>
    </w:p>
    <w:p w14:paraId="0825770E" w14:textId="77777777" w:rsidR="00801438" w:rsidRDefault="00801438" w:rsidP="00801438">
      <w:pPr>
        <w:pStyle w:val="BasistekstSURF"/>
        <w:numPr>
          <w:ilvl w:val="0"/>
          <w:numId w:val="12"/>
        </w:numPr>
        <w:jc w:val="both"/>
        <w:rPr>
          <w:rFonts w:cs="Arial"/>
        </w:rPr>
      </w:pPr>
      <w:r>
        <w:rPr>
          <w:rFonts w:cs="Arial"/>
        </w:rPr>
        <w:t xml:space="preserve">De inbedding in uw organisatie en huidige processen. Welke functies en (hoeveel) personen zijn er betrokken? Hoe wordt continuïteit geborgd? </w:t>
      </w:r>
    </w:p>
    <w:p w14:paraId="20550458" w14:textId="77777777" w:rsidR="00801438" w:rsidRDefault="00801438" w:rsidP="00801438">
      <w:pPr>
        <w:pStyle w:val="BasistekstSURF"/>
        <w:numPr>
          <w:ilvl w:val="0"/>
          <w:numId w:val="12"/>
        </w:numPr>
        <w:jc w:val="both"/>
        <w:rPr>
          <w:rFonts w:cs="Arial"/>
        </w:rPr>
      </w:pPr>
      <w:r>
        <w:rPr>
          <w:rFonts w:cs="Arial"/>
        </w:rPr>
        <w:t>Welke activiteiten voert u uit? Welke niet? Wat kan SURF zelf uitvoeren (self-service)?</w:t>
      </w:r>
    </w:p>
    <w:p w14:paraId="7894568B" w14:textId="77777777" w:rsidR="00801438" w:rsidRDefault="00801438" w:rsidP="00801438">
      <w:pPr>
        <w:pStyle w:val="BasistekstSURF"/>
        <w:numPr>
          <w:ilvl w:val="0"/>
          <w:numId w:val="12"/>
        </w:numPr>
        <w:jc w:val="both"/>
        <w:rPr>
          <w:rFonts w:cs="Arial"/>
        </w:rPr>
      </w:pPr>
      <w:r>
        <w:rPr>
          <w:rFonts w:cs="Arial"/>
        </w:rPr>
        <w:t>Concretiseer aan de hand van twee</w:t>
      </w:r>
      <w:r w:rsidRPr="005B3E12">
        <w:rPr>
          <w:rFonts w:cs="Arial"/>
        </w:rPr>
        <w:t xml:space="preserve"> voorbeeld</w:t>
      </w:r>
      <w:r>
        <w:rPr>
          <w:rFonts w:cs="Arial"/>
        </w:rPr>
        <w:t>en</w:t>
      </w:r>
      <w:r w:rsidRPr="005B3E12">
        <w:rPr>
          <w:rFonts w:cs="Arial"/>
        </w:rPr>
        <w:t xml:space="preserve"> op welke wijze een probleem gesignaleerd en vervolgens aangepakt wordt</w:t>
      </w:r>
      <w:r>
        <w:rPr>
          <w:rFonts w:cs="Arial"/>
        </w:rPr>
        <w:t>:</w:t>
      </w:r>
    </w:p>
    <w:p w14:paraId="6DC903A3" w14:textId="77777777" w:rsidR="00801438" w:rsidRDefault="00801438" w:rsidP="00801438">
      <w:pPr>
        <w:pStyle w:val="BasistekstSURF"/>
        <w:numPr>
          <w:ilvl w:val="1"/>
          <w:numId w:val="12"/>
        </w:numPr>
        <w:jc w:val="both"/>
        <w:rPr>
          <w:rFonts w:cs="Arial"/>
        </w:rPr>
      </w:pPr>
      <w:r>
        <w:rPr>
          <w:rFonts w:cs="Arial"/>
        </w:rPr>
        <w:t>Een incident doordeweeks door de voor SURFspot actieve Payment Service Provider die meldt dat er geen betalingen meer binnenkomen.</w:t>
      </w:r>
    </w:p>
    <w:p w14:paraId="539D68D8" w14:textId="77777777" w:rsidR="00801438" w:rsidRDefault="00801438" w:rsidP="00801438">
      <w:pPr>
        <w:pStyle w:val="BasistekstSURF"/>
        <w:numPr>
          <w:ilvl w:val="1"/>
          <w:numId w:val="12"/>
        </w:numPr>
        <w:jc w:val="both"/>
        <w:rPr>
          <w:rFonts w:cs="Arial"/>
        </w:rPr>
      </w:pPr>
      <w:r>
        <w:rPr>
          <w:rFonts w:cs="Arial"/>
        </w:rPr>
        <w:t>Een incident zaterdagavond om 23.15 waarbij het systeem signaleert dat het plaatsen van een product in de winkelwagen een foutmelding genereert die opslagen wordt in het log.</w:t>
      </w:r>
    </w:p>
    <w:p w14:paraId="58CBFE35" w14:textId="585BAA0D" w:rsidR="00801438" w:rsidRDefault="00801438" w:rsidP="00801438">
      <w:pPr>
        <w:pStyle w:val="BasistekstSURF"/>
        <w:jc w:val="both"/>
        <w:rPr>
          <w:rFonts w:cs="Arial"/>
        </w:rPr>
      </w:pPr>
    </w:p>
    <w:p w14:paraId="4F97A1A9" w14:textId="59521D2E" w:rsidR="00801438" w:rsidRPr="00AC0B26" w:rsidRDefault="00AC0B26" w:rsidP="00801438">
      <w:pPr>
        <w:pStyle w:val="BasistekstSURF"/>
        <w:jc w:val="both"/>
        <w:rPr>
          <w:rFonts w:cs="Arial"/>
          <w:b/>
        </w:rPr>
      </w:pPr>
      <w:r w:rsidRPr="00AC0B26">
        <w:rPr>
          <w:rFonts w:cs="Arial"/>
          <w:b/>
        </w:rPr>
        <w:t>Antwoord:</w:t>
      </w:r>
    </w:p>
    <w:p w14:paraId="3E3660E0" w14:textId="472F522F" w:rsidR="00AC0B26" w:rsidRDefault="00AC0B26" w:rsidP="00801438">
      <w:pPr>
        <w:pStyle w:val="BasistekstSURF"/>
        <w:jc w:val="both"/>
        <w:rPr>
          <w:rFonts w:cs="Arial"/>
        </w:rPr>
      </w:pPr>
    </w:p>
    <w:p w14:paraId="7D70A29F" w14:textId="0651CDD6" w:rsidR="00AC0B26" w:rsidRDefault="00AC0B26" w:rsidP="00801438">
      <w:pPr>
        <w:pStyle w:val="BasistekstSURF"/>
        <w:jc w:val="both"/>
        <w:rPr>
          <w:rFonts w:cs="Arial"/>
        </w:rPr>
      </w:pPr>
      <w:r>
        <w:rPr>
          <w:rFonts w:cs="Arial"/>
        </w:rPr>
        <w:t>…</w:t>
      </w:r>
    </w:p>
    <w:p w14:paraId="2FDD64DE" w14:textId="77777777" w:rsidR="00801438" w:rsidRDefault="00801438">
      <w:pPr>
        <w:suppressAutoHyphens/>
        <w:spacing w:line="240" w:lineRule="auto"/>
        <w:rPr>
          <w:b/>
          <w:iCs/>
        </w:rPr>
      </w:pPr>
      <w:bookmarkStart w:id="11" w:name="_Toc95391030"/>
      <w:r>
        <w:br w:type="page"/>
      </w:r>
    </w:p>
    <w:p w14:paraId="24E42BFF" w14:textId="07219F00" w:rsidR="00801438" w:rsidRDefault="00801438" w:rsidP="00801438">
      <w:pPr>
        <w:pStyle w:val="Heading3"/>
        <w:numPr>
          <w:ilvl w:val="0"/>
          <w:numId w:val="0"/>
        </w:numPr>
        <w:ind w:left="851" w:hanging="851"/>
      </w:pPr>
      <w:r>
        <w:lastRenderedPageBreak/>
        <w:t>G2 – Aanpak transitie</w:t>
      </w:r>
      <w:bookmarkEnd w:id="11"/>
    </w:p>
    <w:p w14:paraId="0B523CB9" w14:textId="6649E4E8" w:rsidR="00AC0B26" w:rsidRPr="00AC0B26" w:rsidRDefault="00AC0B26" w:rsidP="00AC0B26">
      <w:pPr>
        <w:pStyle w:val="Heading3"/>
        <w:numPr>
          <w:ilvl w:val="0"/>
          <w:numId w:val="0"/>
        </w:numPr>
        <w:ind w:left="851" w:hanging="851"/>
        <w:rPr>
          <w:b w:val="0"/>
          <w:i/>
          <w:iCs w:val="0"/>
        </w:rPr>
      </w:pPr>
      <w:r w:rsidRPr="00AC0B26">
        <w:rPr>
          <w:b w:val="0"/>
          <w:i/>
          <w:iCs w:val="0"/>
        </w:rPr>
        <w:t>(deze tekst is een herhaling van paragraaf 3.4</w:t>
      </w:r>
      <w:r>
        <w:rPr>
          <w:b w:val="0"/>
          <w:i/>
          <w:iCs w:val="0"/>
        </w:rPr>
        <w:t>.2</w:t>
      </w:r>
      <w:r w:rsidRPr="00AC0B26">
        <w:rPr>
          <w:b w:val="0"/>
          <w:i/>
          <w:iCs w:val="0"/>
        </w:rPr>
        <w:t xml:space="preserve">. Haal het gerust weg in uw beantwoording) </w:t>
      </w:r>
    </w:p>
    <w:p w14:paraId="607888F6" w14:textId="77777777" w:rsidR="00801438" w:rsidRPr="00AC0B26" w:rsidRDefault="00801438" w:rsidP="00801438">
      <w:pPr>
        <w:pStyle w:val="BasistekstSURF"/>
        <w:jc w:val="both"/>
        <w:rPr>
          <w:rFonts w:cs="Arial"/>
          <w:i/>
        </w:rPr>
      </w:pPr>
      <w:r w:rsidRPr="00AC0B26">
        <w:rPr>
          <w:rFonts w:cs="Arial"/>
          <w:i/>
        </w:rPr>
        <w:t>De hosting is momenteel bij Hypernode en onderdeel van het contract met de huidige (latende) partij die het beheer en (door)ontwikkelen van de SURF de webshops uitvoert. SURF wenst een zo vlot en risicoloos mogelijke overdracht van beheer zonder downtime, inclusief hosting, naar de nieuwe partner. De nieuwe beheerpartij wordt technisch contactpersoon en onderhoudt het operationele contact.</w:t>
      </w:r>
    </w:p>
    <w:p w14:paraId="0B2B2F78" w14:textId="77777777" w:rsidR="00801438" w:rsidRPr="00AC0B26" w:rsidRDefault="00801438" w:rsidP="00801438">
      <w:pPr>
        <w:pStyle w:val="BasistekstSURF"/>
        <w:jc w:val="both"/>
        <w:rPr>
          <w:rFonts w:cs="Arial"/>
          <w:i/>
        </w:rPr>
      </w:pPr>
      <w:r w:rsidRPr="00AC0B26">
        <w:rPr>
          <w:rFonts w:cs="Arial"/>
          <w:i/>
        </w:rPr>
        <w:t>Bij voorkeur valt hosting (het contract) ook onder de verantwoordelijkheid van de nieuwe beheerpartij.</w:t>
      </w:r>
    </w:p>
    <w:p w14:paraId="12C8C9DD" w14:textId="77777777" w:rsidR="00801438" w:rsidRDefault="00801438" w:rsidP="00801438">
      <w:pPr>
        <w:pStyle w:val="BasistekstSURF"/>
        <w:jc w:val="both"/>
        <w:rPr>
          <w:rFonts w:cs="Arial"/>
        </w:rPr>
      </w:pPr>
    </w:p>
    <w:p w14:paraId="3BF4F0C3" w14:textId="77777777" w:rsidR="00801438" w:rsidRDefault="00801438" w:rsidP="00801438">
      <w:pPr>
        <w:pStyle w:val="BasistekstSURF"/>
        <w:jc w:val="both"/>
        <w:rPr>
          <w:b/>
        </w:rPr>
      </w:pPr>
      <w:r>
        <w:rPr>
          <w:b/>
        </w:rPr>
        <w:t>G2 Op welke wijze gaat u de transitie van beheer (inclusief de hosting) invulling geven?</w:t>
      </w:r>
    </w:p>
    <w:p w14:paraId="3EC53BA3" w14:textId="77777777" w:rsidR="00801438" w:rsidRDefault="00801438" w:rsidP="00801438">
      <w:pPr>
        <w:pStyle w:val="BasistekstSURF"/>
        <w:jc w:val="both"/>
        <w:rPr>
          <w:rFonts w:cs="Arial"/>
        </w:rPr>
      </w:pPr>
    </w:p>
    <w:p w14:paraId="2F8DAB0A" w14:textId="77777777" w:rsidR="00801438" w:rsidRDefault="00801438" w:rsidP="00801438">
      <w:pPr>
        <w:pStyle w:val="BasistekstSURF"/>
        <w:jc w:val="both"/>
        <w:rPr>
          <w:rFonts w:cs="Arial"/>
        </w:rPr>
      </w:pPr>
      <w:r w:rsidRPr="008C1DBF">
        <w:rPr>
          <w:rFonts w:cs="Arial"/>
        </w:rPr>
        <w:t xml:space="preserve">Het gaat om </w:t>
      </w:r>
      <w:r>
        <w:rPr>
          <w:rFonts w:cs="Arial"/>
        </w:rPr>
        <w:t>het zo naadloos, volt en gewoon goed in beheer (over)nemen van de huidige situatie.</w:t>
      </w:r>
    </w:p>
    <w:p w14:paraId="68E77BC4" w14:textId="77777777" w:rsidR="00801438" w:rsidRDefault="00801438" w:rsidP="00801438">
      <w:pPr>
        <w:pStyle w:val="BasistekstSURF"/>
        <w:jc w:val="both"/>
        <w:rPr>
          <w:rFonts w:cs="Arial"/>
        </w:rPr>
      </w:pPr>
    </w:p>
    <w:p w14:paraId="138405F1" w14:textId="77777777" w:rsidR="00801438" w:rsidRDefault="00801438" w:rsidP="00801438">
      <w:pPr>
        <w:pStyle w:val="BasistekstSURF"/>
        <w:numPr>
          <w:ilvl w:val="0"/>
          <w:numId w:val="12"/>
        </w:numPr>
        <w:jc w:val="both"/>
        <w:rPr>
          <w:rFonts w:cs="Arial"/>
        </w:rPr>
      </w:pPr>
      <w:r>
        <w:rPr>
          <w:rFonts w:cs="Arial"/>
        </w:rPr>
        <w:t>Maak concreet op welke wijze u de transitie van de huidige situatie gaat doen? Wat heeft u daarvoor van SURF of huidige beheerpartij nodig? Zijn er bijzondere risico’s of aandachtspunten? Wat is de verwachte doorlooptijd? Kunt u de transitie zonder downtime realiseren?</w:t>
      </w:r>
    </w:p>
    <w:p w14:paraId="4AE4AC11" w14:textId="64098C4D" w:rsidR="00801438" w:rsidRDefault="00801438" w:rsidP="00801438">
      <w:pPr>
        <w:rPr>
          <w:rFonts w:cs="Arial"/>
        </w:rPr>
      </w:pPr>
    </w:p>
    <w:p w14:paraId="5D58620D" w14:textId="22B68522" w:rsidR="00AC0B26" w:rsidRDefault="00AC0B26" w:rsidP="00AC0B26">
      <w:pPr>
        <w:pStyle w:val="BasistekstSURF"/>
      </w:pPr>
    </w:p>
    <w:p w14:paraId="04D938D1" w14:textId="77777777" w:rsidR="00AC0B26" w:rsidRDefault="00AC0B26" w:rsidP="00AC0B26">
      <w:pPr>
        <w:pStyle w:val="BasistekstSURF"/>
        <w:jc w:val="both"/>
        <w:rPr>
          <w:rFonts w:cs="Arial"/>
        </w:rPr>
      </w:pPr>
    </w:p>
    <w:p w14:paraId="1C654A26" w14:textId="77777777" w:rsidR="00AC0B26" w:rsidRPr="00AC0B26" w:rsidRDefault="00AC0B26" w:rsidP="00AC0B26">
      <w:pPr>
        <w:pStyle w:val="BasistekstSURF"/>
        <w:jc w:val="both"/>
        <w:rPr>
          <w:rFonts w:cs="Arial"/>
          <w:b/>
        </w:rPr>
      </w:pPr>
      <w:r w:rsidRPr="00AC0B26">
        <w:rPr>
          <w:rFonts w:cs="Arial"/>
          <w:b/>
        </w:rPr>
        <w:t>Antwoord:</w:t>
      </w:r>
    </w:p>
    <w:p w14:paraId="74DA4B53" w14:textId="77777777" w:rsidR="00AC0B26" w:rsidRDefault="00AC0B26" w:rsidP="00AC0B26">
      <w:pPr>
        <w:pStyle w:val="BasistekstSURF"/>
        <w:jc w:val="both"/>
        <w:rPr>
          <w:rFonts w:cs="Arial"/>
        </w:rPr>
      </w:pPr>
    </w:p>
    <w:p w14:paraId="75889FD7" w14:textId="77777777" w:rsidR="00AC0B26" w:rsidRDefault="00AC0B26" w:rsidP="00AC0B26">
      <w:pPr>
        <w:pStyle w:val="BasistekstSURF"/>
        <w:jc w:val="both"/>
        <w:rPr>
          <w:rFonts w:cs="Arial"/>
        </w:rPr>
      </w:pPr>
      <w:r>
        <w:rPr>
          <w:rFonts w:cs="Arial"/>
        </w:rPr>
        <w:t>…</w:t>
      </w:r>
    </w:p>
    <w:p w14:paraId="4F1E3F38" w14:textId="77777777" w:rsidR="00AC0B26" w:rsidRPr="00AC0B26" w:rsidRDefault="00AC0B26" w:rsidP="00AC0B26">
      <w:pPr>
        <w:pStyle w:val="BasistekstSURF"/>
      </w:pPr>
    </w:p>
    <w:p w14:paraId="35676AA9" w14:textId="77777777" w:rsidR="00801438" w:rsidRDefault="00801438">
      <w:pPr>
        <w:suppressAutoHyphens/>
        <w:spacing w:line="240" w:lineRule="auto"/>
        <w:rPr>
          <w:b/>
          <w:iCs/>
        </w:rPr>
      </w:pPr>
      <w:bookmarkStart w:id="12" w:name="_Toc95391031"/>
      <w:r>
        <w:br w:type="page"/>
      </w:r>
    </w:p>
    <w:p w14:paraId="41A9E6E3" w14:textId="21903C56" w:rsidR="00801438" w:rsidRDefault="00801438" w:rsidP="00801438">
      <w:pPr>
        <w:pStyle w:val="Heading3"/>
        <w:numPr>
          <w:ilvl w:val="0"/>
          <w:numId w:val="0"/>
        </w:numPr>
      </w:pPr>
      <w:r>
        <w:lastRenderedPageBreak/>
        <w:t>G3 – Aanpak doorontwikkeling</w:t>
      </w:r>
      <w:bookmarkEnd w:id="12"/>
    </w:p>
    <w:p w14:paraId="6CF03E9A" w14:textId="13F3AEE9" w:rsidR="00AC0B26" w:rsidRPr="00AC0B26" w:rsidRDefault="00AC0B26" w:rsidP="00AC0B26">
      <w:pPr>
        <w:pStyle w:val="Heading3"/>
        <w:numPr>
          <w:ilvl w:val="0"/>
          <w:numId w:val="0"/>
        </w:numPr>
        <w:ind w:left="851" w:hanging="851"/>
        <w:rPr>
          <w:b w:val="0"/>
          <w:i/>
          <w:iCs w:val="0"/>
        </w:rPr>
      </w:pPr>
      <w:r w:rsidRPr="00AC0B26">
        <w:rPr>
          <w:b w:val="0"/>
          <w:i/>
          <w:iCs w:val="0"/>
        </w:rPr>
        <w:t>(deze tekst is een herhaling van paragraaf 3.4</w:t>
      </w:r>
      <w:r>
        <w:rPr>
          <w:b w:val="0"/>
          <w:i/>
          <w:iCs w:val="0"/>
        </w:rPr>
        <w:t>.3</w:t>
      </w:r>
      <w:r w:rsidRPr="00AC0B26">
        <w:rPr>
          <w:b w:val="0"/>
          <w:i/>
          <w:iCs w:val="0"/>
        </w:rPr>
        <w:t xml:space="preserve">. Haal het gerust weg in uw beantwoording) </w:t>
      </w:r>
    </w:p>
    <w:p w14:paraId="2E0B5CB8" w14:textId="77777777" w:rsidR="00801438" w:rsidRPr="00AC0B26" w:rsidRDefault="00801438" w:rsidP="00801438">
      <w:pPr>
        <w:pStyle w:val="BasistekstSURF"/>
        <w:jc w:val="both"/>
        <w:rPr>
          <w:rFonts w:cs="Arial"/>
          <w:i/>
        </w:rPr>
      </w:pPr>
      <w:r w:rsidRPr="00AC0B26">
        <w:rPr>
          <w:rFonts w:cs="Arial"/>
          <w:i/>
        </w:rPr>
        <w:t>Het gaat om het doorvoeren van ‘kleine wensen’ (&lt; 8 uur of minder ontwikkeltijd) maar ook om het ontwikkelen/doorontwikkelen van grotere aanpassingen.</w:t>
      </w:r>
    </w:p>
    <w:p w14:paraId="04F0D8E9" w14:textId="77777777" w:rsidR="00801438" w:rsidRDefault="00801438" w:rsidP="00801438">
      <w:pPr>
        <w:pStyle w:val="BasistekstSURF"/>
        <w:jc w:val="both"/>
        <w:rPr>
          <w:rFonts w:cs="Arial"/>
        </w:rPr>
      </w:pPr>
    </w:p>
    <w:p w14:paraId="26BE22DC" w14:textId="77777777" w:rsidR="00801438" w:rsidRDefault="00801438" w:rsidP="00801438">
      <w:pPr>
        <w:pStyle w:val="BasistekstSURF"/>
        <w:jc w:val="both"/>
        <w:rPr>
          <w:b/>
        </w:rPr>
      </w:pPr>
      <w:r>
        <w:rPr>
          <w:b/>
        </w:rPr>
        <w:t>G3 O</w:t>
      </w:r>
      <w:r w:rsidRPr="00EE1CF2">
        <w:rPr>
          <w:b/>
        </w:rPr>
        <w:t xml:space="preserve">p welke wijze </w:t>
      </w:r>
      <w:r>
        <w:rPr>
          <w:b/>
        </w:rPr>
        <w:t>wilt u invulling geven aan</w:t>
      </w:r>
      <w:r w:rsidRPr="00EE1CF2">
        <w:rPr>
          <w:b/>
        </w:rPr>
        <w:t xml:space="preserve"> doorontwikkeling</w:t>
      </w:r>
      <w:r>
        <w:rPr>
          <w:b/>
        </w:rPr>
        <w:t>?</w:t>
      </w:r>
    </w:p>
    <w:p w14:paraId="674C1EF2" w14:textId="77777777" w:rsidR="00801438" w:rsidRDefault="00801438" w:rsidP="00801438">
      <w:pPr>
        <w:pStyle w:val="BasistekstSURF"/>
        <w:jc w:val="both"/>
        <w:rPr>
          <w:rFonts w:cs="Arial"/>
        </w:rPr>
      </w:pPr>
    </w:p>
    <w:p w14:paraId="6E4C1FA0" w14:textId="77777777" w:rsidR="00801438" w:rsidRDefault="00801438" w:rsidP="00801438">
      <w:pPr>
        <w:pStyle w:val="BasistekstSURF"/>
        <w:numPr>
          <w:ilvl w:val="0"/>
          <w:numId w:val="12"/>
        </w:numPr>
        <w:jc w:val="both"/>
        <w:rPr>
          <w:rFonts w:cs="Arial"/>
        </w:rPr>
      </w:pPr>
      <w:r>
        <w:rPr>
          <w:rFonts w:cs="Arial"/>
        </w:rPr>
        <w:t xml:space="preserve">Maak concreet op welke wijze u de doorontwikkeling </w:t>
      </w:r>
      <w:r w:rsidRPr="00EE1CF2">
        <w:rPr>
          <w:rFonts w:cs="Arial"/>
        </w:rPr>
        <w:t>in uw organisatie en huidige processen</w:t>
      </w:r>
      <w:r>
        <w:rPr>
          <w:rFonts w:cs="Arial"/>
        </w:rPr>
        <w:t xml:space="preserve"> invulling geeft.</w:t>
      </w:r>
    </w:p>
    <w:p w14:paraId="796624AC" w14:textId="77777777" w:rsidR="00801438" w:rsidRDefault="00801438" w:rsidP="00801438">
      <w:pPr>
        <w:pStyle w:val="BasistekstSURF"/>
        <w:numPr>
          <w:ilvl w:val="0"/>
          <w:numId w:val="12"/>
        </w:numPr>
        <w:jc w:val="both"/>
        <w:rPr>
          <w:rFonts w:cs="Arial"/>
        </w:rPr>
      </w:pPr>
      <w:r>
        <w:rPr>
          <w:rFonts w:cs="Arial"/>
        </w:rPr>
        <w:t>Concretiseer aan de hand van drie</w:t>
      </w:r>
      <w:r w:rsidRPr="005B3E12">
        <w:rPr>
          <w:rFonts w:cs="Arial"/>
        </w:rPr>
        <w:t xml:space="preserve"> voorbeeld</w:t>
      </w:r>
      <w:r>
        <w:rPr>
          <w:rFonts w:cs="Arial"/>
        </w:rPr>
        <w:t xml:space="preserve">en: </w:t>
      </w:r>
    </w:p>
    <w:p w14:paraId="5E99DBE2" w14:textId="77777777" w:rsidR="00801438" w:rsidRDefault="00801438" w:rsidP="00801438">
      <w:pPr>
        <w:pStyle w:val="BasistekstSURF"/>
        <w:numPr>
          <w:ilvl w:val="1"/>
          <w:numId w:val="12"/>
        </w:numPr>
        <w:jc w:val="both"/>
        <w:rPr>
          <w:rFonts w:cs="Arial"/>
        </w:rPr>
      </w:pPr>
      <w:r>
        <w:rPr>
          <w:rFonts w:cs="Arial"/>
        </w:rPr>
        <w:t>Een toevoeging van een nieuw te tonen veld bij een product op SURFspot.</w:t>
      </w:r>
    </w:p>
    <w:p w14:paraId="4F95619D" w14:textId="77777777" w:rsidR="00801438" w:rsidRDefault="00801438" w:rsidP="00801438">
      <w:pPr>
        <w:pStyle w:val="BasistekstSURF"/>
        <w:numPr>
          <w:ilvl w:val="1"/>
          <w:numId w:val="12"/>
        </w:numPr>
        <w:jc w:val="both"/>
        <w:rPr>
          <w:rFonts w:cs="Arial"/>
        </w:rPr>
      </w:pPr>
      <w:r>
        <w:rPr>
          <w:rFonts w:cs="Arial"/>
        </w:rPr>
        <w:t>Het invoeren van software abonnementen waarbij periodiek de betaling bij klanten wordt afgeschreven.</w:t>
      </w:r>
    </w:p>
    <w:p w14:paraId="30CEAF2F" w14:textId="77777777" w:rsidR="00801438" w:rsidRDefault="00801438" w:rsidP="00801438">
      <w:pPr>
        <w:pStyle w:val="BasistekstSURF"/>
        <w:numPr>
          <w:ilvl w:val="1"/>
          <w:numId w:val="12"/>
        </w:numPr>
        <w:jc w:val="both"/>
        <w:rPr>
          <w:rFonts w:cs="Arial"/>
        </w:rPr>
      </w:pPr>
      <w:r>
        <w:rPr>
          <w:rFonts w:cs="Arial"/>
        </w:rPr>
        <w:t>Het in het bestelproces aanbieden van de mogelijkheid om als klant aan te geven waar een besteld hardware product bezorgd dient te worden.</w:t>
      </w:r>
    </w:p>
    <w:p w14:paraId="04236E2D" w14:textId="15690281" w:rsidR="00801438" w:rsidRDefault="00801438" w:rsidP="00801438">
      <w:pPr>
        <w:pStyle w:val="BasistekstSURF"/>
        <w:jc w:val="both"/>
      </w:pPr>
    </w:p>
    <w:p w14:paraId="4F070115" w14:textId="77777777" w:rsidR="00AC0B26" w:rsidRDefault="00AC0B26" w:rsidP="00AC0B26">
      <w:pPr>
        <w:pStyle w:val="BasistekstSURF"/>
        <w:jc w:val="both"/>
        <w:rPr>
          <w:rFonts w:cs="Arial"/>
        </w:rPr>
      </w:pPr>
    </w:p>
    <w:p w14:paraId="5AC1738B" w14:textId="77777777" w:rsidR="00AC0B26" w:rsidRPr="00AC0B26" w:rsidRDefault="00AC0B26" w:rsidP="00AC0B26">
      <w:pPr>
        <w:pStyle w:val="BasistekstSURF"/>
        <w:jc w:val="both"/>
        <w:rPr>
          <w:rFonts w:cs="Arial"/>
          <w:b/>
        </w:rPr>
      </w:pPr>
      <w:r w:rsidRPr="00AC0B26">
        <w:rPr>
          <w:rFonts w:cs="Arial"/>
          <w:b/>
        </w:rPr>
        <w:t>Antwoord:</w:t>
      </w:r>
    </w:p>
    <w:p w14:paraId="4A7A916F" w14:textId="77777777" w:rsidR="00AC0B26" w:rsidRDefault="00AC0B26" w:rsidP="00AC0B26">
      <w:pPr>
        <w:pStyle w:val="BasistekstSURF"/>
        <w:jc w:val="both"/>
        <w:rPr>
          <w:rFonts w:cs="Arial"/>
        </w:rPr>
      </w:pPr>
    </w:p>
    <w:p w14:paraId="5B2A256A" w14:textId="77777777" w:rsidR="00AC0B26" w:rsidRDefault="00AC0B26" w:rsidP="00AC0B26">
      <w:pPr>
        <w:pStyle w:val="BasistekstSURF"/>
        <w:jc w:val="both"/>
        <w:rPr>
          <w:rFonts w:cs="Arial"/>
        </w:rPr>
      </w:pPr>
      <w:r>
        <w:rPr>
          <w:rFonts w:cs="Arial"/>
        </w:rPr>
        <w:t>…</w:t>
      </w:r>
    </w:p>
    <w:p w14:paraId="7891CB07" w14:textId="51291690" w:rsidR="00AC0B26" w:rsidRDefault="00AC0B26" w:rsidP="00801438">
      <w:pPr>
        <w:pStyle w:val="BasistekstSURF"/>
        <w:jc w:val="both"/>
      </w:pPr>
    </w:p>
    <w:p w14:paraId="30536350" w14:textId="6744D86F" w:rsidR="00AC0B26" w:rsidRDefault="00AC0B26" w:rsidP="00801438">
      <w:pPr>
        <w:pStyle w:val="BasistekstSURF"/>
        <w:jc w:val="both"/>
      </w:pPr>
    </w:p>
    <w:p w14:paraId="57300625" w14:textId="77777777" w:rsidR="00AC0B26" w:rsidRDefault="00AC0B26" w:rsidP="00801438">
      <w:pPr>
        <w:pStyle w:val="BasistekstSURF"/>
        <w:jc w:val="both"/>
      </w:pPr>
    </w:p>
    <w:p w14:paraId="0052BFC2" w14:textId="77777777" w:rsidR="00801438" w:rsidRDefault="00801438">
      <w:pPr>
        <w:suppressAutoHyphens/>
        <w:spacing w:line="240" w:lineRule="auto"/>
        <w:rPr>
          <w:b/>
          <w:iCs/>
        </w:rPr>
      </w:pPr>
      <w:bookmarkStart w:id="13" w:name="_Toc95391032"/>
      <w:r>
        <w:br w:type="page"/>
      </w:r>
    </w:p>
    <w:p w14:paraId="5E466E7E" w14:textId="7F9C7400" w:rsidR="00801438" w:rsidRDefault="00801438" w:rsidP="00801438">
      <w:pPr>
        <w:pStyle w:val="Heading3"/>
        <w:numPr>
          <w:ilvl w:val="0"/>
          <w:numId w:val="0"/>
        </w:numPr>
      </w:pPr>
      <w:r>
        <w:lastRenderedPageBreak/>
        <w:t xml:space="preserve">G4 – </w:t>
      </w:r>
      <w:bookmarkEnd w:id="13"/>
      <w:r w:rsidR="00036EAE">
        <w:t>Optimalisatie en duurzaamheid</w:t>
      </w:r>
    </w:p>
    <w:p w14:paraId="068B9C8A" w14:textId="05678D8E" w:rsidR="00AC0B26" w:rsidRPr="00AC0B26" w:rsidRDefault="00AC0B26" w:rsidP="00AC0B26">
      <w:pPr>
        <w:pStyle w:val="Heading3"/>
        <w:numPr>
          <w:ilvl w:val="0"/>
          <w:numId w:val="0"/>
        </w:numPr>
        <w:ind w:left="851" w:hanging="851"/>
        <w:rPr>
          <w:b w:val="0"/>
          <w:i/>
          <w:iCs w:val="0"/>
        </w:rPr>
      </w:pPr>
      <w:r w:rsidRPr="00AC0B26">
        <w:rPr>
          <w:b w:val="0"/>
          <w:i/>
          <w:iCs w:val="0"/>
        </w:rPr>
        <w:t>(deze tekst is een herhaling van paragraaf 3.4</w:t>
      </w:r>
      <w:r>
        <w:rPr>
          <w:b w:val="0"/>
          <w:i/>
          <w:iCs w:val="0"/>
        </w:rPr>
        <w:t>.4</w:t>
      </w:r>
      <w:r w:rsidRPr="00AC0B26">
        <w:rPr>
          <w:b w:val="0"/>
          <w:i/>
          <w:iCs w:val="0"/>
        </w:rPr>
        <w:t xml:space="preserve">. Haal het gerust weg in uw beantwoording) </w:t>
      </w:r>
    </w:p>
    <w:p w14:paraId="41AAA8D0" w14:textId="11C1D39E" w:rsidR="00801438" w:rsidRDefault="00036EAE" w:rsidP="00801438">
      <w:pPr>
        <w:pStyle w:val="BasistekstSURF"/>
        <w:jc w:val="both"/>
        <w:rPr>
          <w:i/>
        </w:rPr>
      </w:pPr>
      <w:r w:rsidRPr="00036EAE">
        <w:rPr>
          <w:i/>
        </w:rPr>
        <w:t>SURF streeft naar een doelgerichte, efficiënte en duurzame inrichting van middelen en processen met een minimum aan bureaucratie maar een maximum aan inzicht en grip. We maken graag gebruik van nieuwe technieken om werkzaamheden te vereenvoudigen of te verminderen. Als middelgrote organisatie rapporteren we het liefst zo eenvoudig en inhoudelijke relevante mogelijke over de zaken die ertoe doen. Ook hechten we grote waarde aan duurzaamheid. In deze opdracht onder meer betreffende het beperken van energiegebruik.</w:t>
      </w:r>
    </w:p>
    <w:p w14:paraId="53E00CAB" w14:textId="77777777" w:rsidR="00036EAE" w:rsidRDefault="00036EAE" w:rsidP="00801438">
      <w:pPr>
        <w:pStyle w:val="BasistekstSURF"/>
        <w:jc w:val="both"/>
      </w:pPr>
    </w:p>
    <w:p w14:paraId="4B1AFCC4" w14:textId="77777777" w:rsidR="00801438" w:rsidRDefault="00801438" w:rsidP="00801438">
      <w:pPr>
        <w:pStyle w:val="BasistekstSURF"/>
        <w:jc w:val="both"/>
        <w:rPr>
          <w:b/>
        </w:rPr>
      </w:pPr>
      <w:r>
        <w:rPr>
          <w:b/>
        </w:rPr>
        <w:t>SG4 Welke meerwaarde aan efficiëntieverbeteringen stelt u voor en op welke wijze komen deze tot stand?</w:t>
      </w:r>
    </w:p>
    <w:p w14:paraId="655FD6CC" w14:textId="77777777" w:rsidR="00801438" w:rsidRDefault="00801438" w:rsidP="00801438">
      <w:pPr>
        <w:pStyle w:val="BasistekstSURF"/>
        <w:jc w:val="both"/>
      </w:pPr>
    </w:p>
    <w:p w14:paraId="28C04A05" w14:textId="77777777" w:rsidR="00801438" w:rsidRDefault="00801438" w:rsidP="00801438">
      <w:pPr>
        <w:pStyle w:val="BasistekstSURF"/>
        <w:jc w:val="both"/>
      </w:pPr>
      <w:r>
        <w:t>Geef in uw antwoord bijvoorbeeld aan:</w:t>
      </w:r>
    </w:p>
    <w:p w14:paraId="73E46998" w14:textId="77777777" w:rsidR="00801438" w:rsidRDefault="00801438" w:rsidP="00801438">
      <w:pPr>
        <w:pStyle w:val="BasistekstSURF"/>
        <w:numPr>
          <w:ilvl w:val="0"/>
          <w:numId w:val="12"/>
        </w:numPr>
        <w:jc w:val="both"/>
      </w:pPr>
      <w:r>
        <w:t>Hoe het hostinggebruik zo efficiënt mogelijk ingericht en gehouden kan worden?</w:t>
      </w:r>
    </w:p>
    <w:p w14:paraId="2C637AB7" w14:textId="77777777" w:rsidR="00EF3019" w:rsidRDefault="00EF3019" w:rsidP="00EF3019">
      <w:pPr>
        <w:pStyle w:val="BasistekstSURF"/>
        <w:numPr>
          <w:ilvl w:val="0"/>
          <w:numId w:val="12"/>
        </w:numPr>
        <w:jc w:val="both"/>
      </w:pPr>
      <w:r>
        <w:t>Hoe we inzicht kunnen krijgen in het energiegebruik en daarop kunnen sturen?</w:t>
      </w:r>
    </w:p>
    <w:p w14:paraId="1CB3ECE0" w14:textId="77777777" w:rsidR="00801438" w:rsidRDefault="00801438" w:rsidP="00801438">
      <w:pPr>
        <w:pStyle w:val="BasistekstSURF"/>
        <w:numPr>
          <w:ilvl w:val="0"/>
          <w:numId w:val="12"/>
        </w:numPr>
        <w:jc w:val="both"/>
      </w:pPr>
      <w:bookmarkStart w:id="14" w:name="_GoBack"/>
      <w:bookmarkEnd w:id="14"/>
      <w:r>
        <w:t>Hoe verstoringen of andere problemen gesignaleerd worden en wie/wanneer dat ziet?</w:t>
      </w:r>
    </w:p>
    <w:p w14:paraId="3D92FC35" w14:textId="77777777" w:rsidR="00801438" w:rsidRDefault="00801438" w:rsidP="00801438">
      <w:pPr>
        <w:pStyle w:val="BasistekstSURF"/>
        <w:numPr>
          <w:ilvl w:val="0"/>
          <w:numId w:val="12"/>
        </w:numPr>
        <w:jc w:val="both"/>
      </w:pPr>
      <w:r>
        <w:t>Hoe processen of werkzaamheden van testen, updates etc. geoptimaliseerd kunnen worden?</w:t>
      </w:r>
    </w:p>
    <w:p w14:paraId="4AE244E3" w14:textId="7AEA4865" w:rsidR="00801438" w:rsidRDefault="00801438" w:rsidP="00801438">
      <w:pPr>
        <w:pStyle w:val="BasistekstSURF"/>
        <w:jc w:val="both"/>
      </w:pPr>
    </w:p>
    <w:p w14:paraId="08E83252" w14:textId="28784175" w:rsidR="00AC0B26" w:rsidRDefault="00AC0B26" w:rsidP="00801438">
      <w:pPr>
        <w:pStyle w:val="BasistekstSURF"/>
        <w:jc w:val="both"/>
      </w:pPr>
    </w:p>
    <w:p w14:paraId="2873F5D4" w14:textId="329A2E92" w:rsidR="00AC0B26" w:rsidRDefault="00AC0B26" w:rsidP="00801438">
      <w:pPr>
        <w:pStyle w:val="BasistekstSURF"/>
        <w:jc w:val="both"/>
      </w:pPr>
    </w:p>
    <w:p w14:paraId="7E797E89" w14:textId="77777777" w:rsidR="00AC0B26" w:rsidRDefault="00AC0B26" w:rsidP="00AC0B26">
      <w:pPr>
        <w:pStyle w:val="BasistekstSURF"/>
        <w:jc w:val="both"/>
        <w:rPr>
          <w:rFonts w:cs="Arial"/>
        </w:rPr>
      </w:pPr>
    </w:p>
    <w:p w14:paraId="15F85A30" w14:textId="77777777" w:rsidR="00AC0B26" w:rsidRPr="00AC0B26" w:rsidRDefault="00AC0B26" w:rsidP="00AC0B26">
      <w:pPr>
        <w:pStyle w:val="BasistekstSURF"/>
        <w:jc w:val="both"/>
        <w:rPr>
          <w:rFonts w:cs="Arial"/>
          <w:b/>
        </w:rPr>
      </w:pPr>
      <w:r w:rsidRPr="00AC0B26">
        <w:rPr>
          <w:rFonts w:cs="Arial"/>
          <w:b/>
        </w:rPr>
        <w:t>Antwoord:</w:t>
      </w:r>
    </w:p>
    <w:p w14:paraId="73A8A632" w14:textId="77777777" w:rsidR="00AC0B26" w:rsidRDefault="00AC0B26" w:rsidP="00AC0B26">
      <w:pPr>
        <w:pStyle w:val="BasistekstSURF"/>
        <w:jc w:val="both"/>
        <w:rPr>
          <w:rFonts w:cs="Arial"/>
        </w:rPr>
      </w:pPr>
    </w:p>
    <w:p w14:paraId="27FCC64D" w14:textId="77777777" w:rsidR="00AC0B26" w:rsidRDefault="00AC0B26" w:rsidP="00AC0B26">
      <w:pPr>
        <w:pStyle w:val="BasistekstSURF"/>
        <w:jc w:val="both"/>
        <w:rPr>
          <w:rFonts w:cs="Arial"/>
        </w:rPr>
      </w:pPr>
      <w:r>
        <w:rPr>
          <w:rFonts w:cs="Arial"/>
        </w:rPr>
        <w:t>…</w:t>
      </w:r>
    </w:p>
    <w:p w14:paraId="4A12A747" w14:textId="77777777" w:rsidR="00AC0B26" w:rsidRDefault="00AC0B26">
      <w:pPr>
        <w:suppressAutoHyphens/>
        <w:spacing w:line="240" w:lineRule="auto"/>
      </w:pPr>
      <w:bookmarkStart w:id="15" w:name="_Toc525130020"/>
      <w:bookmarkStart w:id="16" w:name="_Toc532805556"/>
      <w:bookmarkStart w:id="17" w:name="_Toc7608327"/>
      <w:bookmarkStart w:id="18" w:name="_Toc95391033"/>
    </w:p>
    <w:p w14:paraId="45782547" w14:textId="27502E73" w:rsidR="00801438" w:rsidRDefault="00801438">
      <w:pPr>
        <w:suppressAutoHyphens/>
        <w:spacing w:line="240" w:lineRule="auto"/>
        <w:rPr>
          <w:b/>
          <w:iCs/>
        </w:rPr>
      </w:pPr>
      <w:r>
        <w:br w:type="page"/>
      </w:r>
    </w:p>
    <w:p w14:paraId="657984D1" w14:textId="05F93BCF" w:rsidR="00801438" w:rsidRDefault="00801438" w:rsidP="00801438">
      <w:pPr>
        <w:pStyle w:val="Heading3"/>
        <w:numPr>
          <w:ilvl w:val="0"/>
          <w:numId w:val="0"/>
        </w:numPr>
      </w:pPr>
      <w:r>
        <w:lastRenderedPageBreak/>
        <w:t xml:space="preserve">G5 – </w:t>
      </w:r>
      <w:bookmarkEnd w:id="15"/>
      <w:bookmarkEnd w:id="16"/>
      <w:bookmarkEnd w:id="17"/>
      <w:r>
        <w:t>Financieel</w:t>
      </w:r>
      <w:bookmarkEnd w:id="18"/>
    </w:p>
    <w:p w14:paraId="2D0807DE" w14:textId="77777777" w:rsidR="00AC0B26" w:rsidRDefault="00AC0B26" w:rsidP="00801438">
      <w:pPr>
        <w:pStyle w:val="BasistekstSURF"/>
        <w:keepLines/>
        <w:tabs>
          <w:tab w:val="left" w:pos="5954"/>
        </w:tabs>
      </w:pPr>
    </w:p>
    <w:p w14:paraId="67FB8DCB" w14:textId="47FC16EB" w:rsidR="00801438" w:rsidRDefault="00801438" w:rsidP="00801438">
      <w:pPr>
        <w:pStyle w:val="BasistekstSURF"/>
        <w:keepLines/>
        <w:tabs>
          <w:tab w:val="left" w:pos="5954"/>
        </w:tabs>
      </w:pPr>
      <w:r>
        <w:t>Specificeer uw kosten en berekening in:</w:t>
      </w:r>
    </w:p>
    <w:p w14:paraId="387BA2A1" w14:textId="77777777" w:rsidR="00801438" w:rsidRDefault="00801438" w:rsidP="00801438">
      <w:pPr>
        <w:pStyle w:val="BasistekstSURF"/>
        <w:keepLines/>
        <w:numPr>
          <w:ilvl w:val="0"/>
          <w:numId w:val="16"/>
        </w:numPr>
        <w:tabs>
          <w:tab w:val="left" w:pos="5954"/>
        </w:tabs>
        <w:spacing w:line="257" w:lineRule="atLeast"/>
      </w:pPr>
      <w:r>
        <w:t>Beheer Magento Webshops SURF</w:t>
      </w:r>
    </w:p>
    <w:p w14:paraId="7A1ACAF5" w14:textId="77777777" w:rsidR="00801438" w:rsidRDefault="00801438" w:rsidP="00801438">
      <w:pPr>
        <w:pStyle w:val="BasistekstSURF"/>
        <w:keepLines/>
        <w:numPr>
          <w:ilvl w:val="1"/>
          <w:numId w:val="16"/>
        </w:numPr>
        <w:tabs>
          <w:tab w:val="left" w:pos="5954"/>
        </w:tabs>
        <w:spacing w:line="257" w:lineRule="atLeast"/>
      </w:pPr>
      <w:r>
        <w:t>eenmalige kosten tbv transitie/overname</w:t>
      </w:r>
    </w:p>
    <w:p w14:paraId="70E91C5A" w14:textId="77777777" w:rsidR="00801438" w:rsidRDefault="00801438" w:rsidP="00801438">
      <w:pPr>
        <w:pStyle w:val="BasistekstSURF"/>
        <w:keepLines/>
        <w:numPr>
          <w:ilvl w:val="1"/>
          <w:numId w:val="16"/>
        </w:numPr>
        <w:tabs>
          <w:tab w:val="left" w:pos="5954"/>
        </w:tabs>
        <w:spacing w:line="257" w:lineRule="atLeast"/>
      </w:pPr>
      <w:r>
        <w:t>vaste periodieke kosten (per maand)</w:t>
      </w:r>
    </w:p>
    <w:p w14:paraId="39F19292" w14:textId="77777777" w:rsidR="00801438" w:rsidRDefault="00801438" w:rsidP="00801438">
      <w:pPr>
        <w:pStyle w:val="BasistekstSURF"/>
        <w:keepLines/>
        <w:numPr>
          <w:ilvl w:val="1"/>
          <w:numId w:val="16"/>
        </w:numPr>
        <w:tabs>
          <w:tab w:val="left" w:pos="5954"/>
        </w:tabs>
        <w:spacing w:line="257" w:lineRule="atLeast"/>
      </w:pPr>
      <w:r>
        <w:t>variabele kosten, kosten per uur.</w:t>
      </w:r>
    </w:p>
    <w:p w14:paraId="0390B7D8" w14:textId="77777777" w:rsidR="00801438" w:rsidRDefault="00801438" w:rsidP="00801438">
      <w:pPr>
        <w:pStyle w:val="BasistekstSURF"/>
        <w:keepLines/>
        <w:tabs>
          <w:tab w:val="left" w:pos="5954"/>
        </w:tabs>
      </w:pPr>
    </w:p>
    <w:p w14:paraId="61E993E9" w14:textId="77777777" w:rsidR="00801438" w:rsidRDefault="00801438" w:rsidP="00801438">
      <w:pPr>
        <w:pStyle w:val="BasistekstSURF"/>
        <w:keepLines/>
        <w:tabs>
          <w:tab w:val="left" w:pos="5954"/>
        </w:tabs>
      </w:pPr>
      <w:r>
        <w:t>Specificeer uw tarieven en berekening in:</w:t>
      </w:r>
    </w:p>
    <w:p w14:paraId="58DC458F" w14:textId="77777777" w:rsidR="00801438" w:rsidRDefault="00801438" w:rsidP="00801438">
      <w:pPr>
        <w:pStyle w:val="BasistekstSURF"/>
        <w:keepLines/>
        <w:tabs>
          <w:tab w:val="left" w:pos="5954"/>
        </w:tabs>
      </w:pPr>
    </w:p>
    <w:p w14:paraId="156558B7" w14:textId="77777777" w:rsidR="00801438" w:rsidRDefault="00801438" w:rsidP="00801438">
      <w:pPr>
        <w:pStyle w:val="BasistekstSURF"/>
        <w:keepLines/>
        <w:numPr>
          <w:ilvl w:val="0"/>
          <w:numId w:val="16"/>
        </w:numPr>
        <w:tabs>
          <w:tab w:val="left" w:pos="5954"/>
        </w:tabs>
        <w:spacing w:line="257" w:lineRule="atLeast"/>
      </w:pPr>
      <w:r>
        <w:t>Doorontwikkeling Magento Webshops SURF</w:t>
      </w:r>
    </w:p>
    <w:p w14:paraId="6C092F2E" w14:textId="77777777" w:rsidR="00801438" w:rsidRDefault="00801438" w:rsidP="00801438">
      <w:pPr>
        <w:pStyle w:val="BasistekstSURF"/>
        <w:keepLines/>
        <w:numPr>
          <w:ilvl w:val="1"/>
          <w:numId w:val="16"/>
        </w:numPr>
        <w:tabs>
          <w:tab w:val="left" w:pos="5954"/>
        </w:tabs>
        <w:spacing w:line="257" w:lineRule="atLeast"/>
      </w:pPr>
      <w:r>
        <w:t>eenmalige kosten (indien van toepassing)</w:t>
      </w:r>
    </w:p>
    <w:p w14:paraId="3763FB96" w14:textId="77777777" w:rsidR="00801438" w:rsidRDefault="00801438" w:rsidP="00801438">
      <w:pPr>
        <w:pStyle w:val="BasistekstSURF"/>
        <w:keepLines/>
        <w:numPr>
          <w:ilvl w:val="1"/>
          <w:numId w:val="16"/>
        </w:numPr>
        <w:tabs>
          <w:tab w:val="left" w:pos="5954"/>
        </w:tabs>
        <w:spacing w:line="257" w:lineRule="atLeast"/>
      </w:pPr>
      <w:r>
        <w:t>vaste kosten (per project)</w:t>
      </w:r>
    </w:p>
    <w:p w14:paraId="11B77759" w14:textId="77777777" w:rsidR="00801438" w:rsidRDefault="00801438" w:rsidP="00801438">
      <w:pPr>
        <w:pStyle w:val="BasistekstSURF"/>
        <w:keepLines/>
        <w:numPr>
          <w:ilvl w:val="1"/>
          <w:numId w:val="16"/>
        </w:numPr>
        <w:tabs>
          <w:tab w:val="left" w:pos="5954"/>
        </w:tabs>
        <w:spacing w:line="257" w:lineRule="atLeast"/>
      </w:pPr>
      <w:r>
        <w:t>variabele kosten, kosten per uur.</w:t>
      </w:r>
    </w:p>
    <w:p w14:paraId="466A3A3E" w14:textId="77777777" w:rsidR="00801438" w:rsidRDefault="00801438" w:rsidP="00801438">
      <w:pPr>
        <w:pStyle w:val="BasistekstSURF"/>
        <w:keepLines/>
        <w:tabs>
          <w:tab w:val="left" w:pos="5954"/>
        </w:tabs>
        <w:spacing w:line="257" w:lineRule="atLeast"/>
      </w:pPr>
    </w:p>
    <w:p w14:paraId="38BA13D2" w14:textId="77777777" w:rsidR="00801438" w:rsidRDefault="00801438" w:rsidP="00801438">
      <w:pPr>
        <w:pStyle w:val="BasistekstSURF"/>
        <w:keepLines/>
        <w:tabs>
          <w:tab w:val="left" w:pos="5954"/>
        </w:tabs>
      </w:pPr>
    </w:p>
    <w:p w14:paraId="55971F0D" w14:textId="77777777" w:rsidR="00801438" w:rsidRDefault="00801438" w:rsidP="00801438">
      <w:pPr>
        <w:pStyle w:val="BasistekstSURF"/>
        <w:keepLines/>
        <w:tabs>
          <w:tab w:val="left" w:pos="5954"/>
        </w:tabs>
      </w:pPr>
      <w:r>
        <w:t>Specificeer uw prijs en voorstel van prijsmodel.</w:t>
      </w:r>
    </w:p>
    <w:p w14:paraId="218F25AB" w14:textId="77777777" w:rsidR="00801438" w:rsidRDefault="00801438" w:rsidP="00801438">
      <w:pPr>
        <w:pStyle w:val="BasistekstSURF"/>
        <w:keepLines/>
        <w:tabs>
          <w:tab w:val="left" w:pos="5954"/>
        </w:tabs>
      </w:pPr>
      <w:r>
        <w:t>Geef aan wat de eenmalige (opstart) en periodieke kosten (te factureren in maand) zijn.</w:t>
      </w:r>
      <w:r>
        <w:br/>
        <w:t>Indien hosting geen onderdeel is van de door u aan SURF te verrekenen kosten geef dit duidelijk aan. In dat geval zal SURF EURO 40.000 als jaarlijkse kosten voor hosting hanteren in de vergelijking van de kosten.</w:t>
      </w:r>
    </w:p>
    <w:p w14:paraId="0BA4D2D6" w14:textId="77777777" w:rsidR="00801438" w:rsidRDefault="00801438" w:rsidP="00801438">
      <w:pPr>
        <w:pStyle w:val="BasistekstSURF"/>
        <w:keepLines/>
        <w:tabs>
          <w:tab w:val="left" w:pos="5954"/>
        </w:tabs>
      </w:pPr>
    </w:p>
    <w:p w14:paraId="4D391AAE" w14:textId="40A78032" w:rsidR="00801438" w:rsidRDefault="00801438" w:rsidP="00801438">
      <w:pPr>
        <w:pStyle w:val="BasistekstSURF"/>
        <w:jc w:val="both"/>
      </w:pPr>
      <w:r w:rsidRPr="00174243">
        <w:t xml:space="preserve">Geef een toelichting op het prijsmodel. Op welke wijze is de prijs berekend en opgebouwd? </w:t>
      </w:r>
    </w:p>
    <w:p w14:paraId="0FF236B8" w14:textId="70AE4285" w:rsidR="00801438" w:rsidRDefault="00801438" w:rsidP="00801438">
      <w:pPr>
        <w:pStyle w:val="BasistekstSURF"/>
        <w:keepLines/>
        <w:tabs>
          <w:tab w:val="left" w:pos="5954"/>
        </w:tabs>
      </w:pPr>
      <w:r>
        <w:t>Geef aan wat uw voorstel van prijsmodel is en wat daarvan het voordeel is voor opdrachtgever en opdrachtnemer.</w:t>
      </w:r>
    </w:p>
    <w:p w14:paraId="1D95A968" w14:textId="4EE9A5E3" w:rsidR="00882E6E" w:rsidRDefault="00882E6E">
      <w:pPr>
        <w:pStyle w:val="BasistekstSURF"/>
      </w:pPr>
    </w:p>
    <w:sectPr w:rsidR="00882E6E">
      <w:headerReference w:type="default" r:id="rId13"/>
      <w:footerReference w:type="default" r:id="rId14"/>
      <w:headerReference w:type="first" r:id="rId15"/>
      <w:pgSz w:w="11906" w:h="16838"/>
      <w:pgMar w:top="2070" w:right="1616" w:bottom="1531" w:left="1616" w:header="284" w:footer="284" w:gutter="0"/>
      <w:cols w:space="720"/>
      <w:formProt w:val="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5CA52" w16cex:dateUtc="2021-02-05T08:54:00Z"/>
  <w16cex:commentExtensible w16cex:durableId="25A55332" w16cex:dateUtc="2022-02-02T18:00:00Z"/>
  <w16cex:commentExtensible w16cex:durableId="2565CA53" w16cex:dateUtc="2021-12-07T16:57:00Z"/>
  <w16cex:commentExtensible w16cex:durableId="25A546F4" w16cex:dateUtc="2022-02-02T17:07:00Z"/>
  <w16cex:commentExtensible w16cex:durableId="25A4D716" w16cex:dateUtc="2022-02-02T09:10:00Z"/>
  <w16cex:commentExtensible w16cex:durableId="25A54840" w16cex:dateUtc="2022-02-02T17:13:00Z"/>
  <w16cex:commentExtensible w16cex:durableId="2565CA5B" w16cex:dateUtc="2021-12-02T11:07:00Z"/>
  <w16cex:commentExtensible w16cex:durableId="259D070B" w16cex:dateUtc="2022-01-27T10:56:00Z"/>
  <w16cex:commentExtensible w16cex:durableId="2565CA5C" w16cex:dateUtc="2021-11-29T12:58:00Z"/>
  <w16cex:commentExtensible w16cex:durableId="2565CA5D" w16cex:dateUtc="2021-12-07T17:02:00Z"/>
  <w16cex:commentExtensible w16cex:durableId="25A54918" w16cex:dateUtc="2022-02-02T17:16:00Z"/>
  <w16cex:commentExtensible w16cex:durableId="2565CA63" w16cex:dateUtc="2021-12-02T10:47:00Z"/>
  <w16cex:commentExtensible w16cex:durableId="2565CA64" w16cex:dateUtc="2021-12-07T17:17:00Z"/>
  <w16cex:commentExtensible w16cex:durableId="25A54CD3" w16cex:dateUtc="2022-02-02T17:32:00Z"/>
  <w16cex:commentExtensible w16cex:durableId="25A389BF" w16cex:dateUtc="2022-02-01T09:28:00Z"/>
  <w16cex:commentExtensible w16cex:durableId="25A38B27" w16cex:dateUtc="2022-02-01T09:34:00Z"/>
  <w16cex:commentExtensible w16cex:durableId="25A54F52" w16cex:dateUtc="2022-02-02T17:43:00Z"/>
  <w16cex:commentExtensible w16cex:durableId="25A55068" w16cex:dateUtc="2022-02-02T17:48:00Z"/>
  <w16cex:commentExtensible w16cex:durableId="25A55238" w16cex:dateUtc="2022-02-02T17:5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36CAE4" w14:textId="77777777" w:rsidR="00B57027" w:rsidRDefault="00B57027">
      <w:pPr>
        <w:spacing w:line="240" w:lineRule="auto"/>
      </w:pPr>
      <w:r>
        <w:separator/>
      </w:r>
    </w:p>
  </w:endnote>
  <w:endnote w:type="continuationSeparator" w:id="0">
    <w:p w14:paraId="3F2D947C" w14:textId="77777777" w:rsidR="00B57027" w:rsidRDefault="00B570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Symbol">
    <w:altName w:val="Arial Unicode MS"/>
    <w:panose1 w:val="020B0604020202020204"/>
    <w:charset w:val="01"/>
    <w:family w:val="auto"/>
    <w:pitch w:val="variable"/>
  </w:font>
  <w:font w:name="Maiandra GD">
    <w:altName w:val="Calibri"/>
    <w:panose1 w:val="020B0604020202020204"/>
    <w:charset w:val="00"/>
    <w:family w:val="swiss"/>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rlito">
    <w:altName w:val="Calibri"/>
    <w:panose1 w:val="020B0604020202020204"/>
    <w:charset w:val="01"/>
    <w:family w:val="roman"/>
    <w:pitch w:val="variable"/>
  </w:font>
  <w:font w:name="Noto Sans SC Regular">
    <w:panose1 w:val="020B0604020202020204"/>
    <w:charset w:val="00"/>
    <w:family w:val="roman"/>
    <w:notTrueType/>
    <w:pitch w:val="default"/>
  </w:font>
  <w:font w:name="Noto Sans Devanagari">
    <w:altName w:val="Cambria"/>
    <w:panose1 w:val="020B0604020202020204"/>
    <w:charset w:val="00"/>
    <w:family w:val="roman"/>
    <w:notTrueType/>
    <w:pitch w:val="default"/>
  </w:font>
  <w:font w:name="SimHei">
    <w:altName w:val="黑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vertAnchor="page" w:horzAnchor="page" w:tblpXSpec="right" w:tblpYSpec="bottom"/>
      <w:tblW w:w="1814" w:type="dxa"/>
      <w:jc w:val="right"/>
      <w:tblCellMar>
        <w:left w:w="0" w:type="dxa"/>
        <w:right w:w="0" w:type="dxa"/>
      </w:tblCellMar>
      <w:tblLook w:val="04A0" w:firstRow="1" w:lastRow="0" w:firstColumn="1" w:lastColumn="0" w:noHBand="0" w:noVBand="1"/>
    </w:tblPr>
    <w:tblGrid>
      <w:gridCol w:w="794"/>
      <w:gridCol w:w="1020"/>
    </w:tblGrid>
    <w:tr w:rsidR="00027856" w14:paraId="1512B68D" w14:textId="77777777">
      <w:trPr>
        <w:cantSplit/>
        <w:trHeight w:hRule="exact" w:val="270"/>
        <w:jc w:val="right"/>
      </w:trPr>
      <w:tc>
        <w:tcPr>
          <w:tcW w:w="794" w:type="dxa"/>
          <w:tcBorders>
            <w:top w:val="nil"/>
            <w:left w:val="nil"/>
            <w:bottom w:val="nil"/>
            <w:right w:val="nil"/>
          </w:tcBorders>
          <w:shd w:val="clear" w:color="auto" w:fill="auto"/>
        </w:tcPr>
        <w:p w14:paraId="187C3EB4" w14:textId="77777777" w:rsidR="00027856" w:rsidRDefault="00027856">
          <w:pPr>
            <w:pStyle w:val="PaginanummerSURF"/>
            <w:widowControl w:val="0"/>
          </w:pPr>
          <w:r>
            <w:fldChar w:fldCharType="begin"/>
          </w:r>
          <w:r>
            <w:instrText>PAGE</w:instrText>
          </w:r>
          <w:r>
            <w:fldChar w:fldCharType="separate"/>
          </w:r>
          <w:r>
            <w:t>16</w:t>
          </w:r>
          <w:r>
            <w:fldChar w:fldCharType="end"/>
          </w:r>
          <w:r>
            <w:t>/</w:t>
          </w:r>
          <w:r>
            <w:fldChar w:fldCharType="begin"/>
          </w:r>
          <w:r>
            <w:instrText>NUMPAGES</w:instrText>
          </w:r>
          <w:r>
            <w:fldChar w:fldCharType="separate"/>
          </w:r>
          <w:r>
            <w:t>27</w:t>
          </w:r>
          <w:r>
            <w:fldChar w:fldCharType="end"/>
          </w:r>
        </w:p>
      </w:tc>
      <w:tc>
        <w:tcPr>
          <w:tcW w:w="1019" w:type="dxa"/>
          <w:tcBorders>
            <w:top w:val="nil"/>
            <w:left w:val="nil"/>
            <w:bottom w:val="nil"/>
            <w:right w:val="nil"/>
          </w:tcBorders>
          <w:shd w:val="clear" w:color="auto" w:fill="auto"/>
        </w:tcPr>
        <w:p w14:paraId="717E4B11" w14:textId="77777777" w:rsidR="00027856" w:rsidRDefault="00027856">
          <w:pPr>
            <w:pStyle w:val="VoettekstSURF"/>
            <w:widowControl w:val="0"/>
          </w:pPr>
        </w:p>
      </w:tc>
    </w:tr>
    <w:tr w:rsidR="00027856" w14:paraId="74C94E03" w14:textId="77777777">
      <w:trPr>
        <w:cantSplit/>
        <w:trHeight w:hRule="exact" w:val="935"/>
        <w:jc w:val="right"/>
      </w:trPr>
      <w:tc>
        <w:tcPr>
          <w:tcW w:w="794" w:type="dxa"/>
          <w:tcBorders>
            <w:top w:val="nil"/>
            <w:left w:val="nil"/>
            <w:bottom w:val="nil"/>
            <w:right w:val="nil"/>
          </w:tcBorders>
          <w:shd w:val="clear" w:color="auto" w:fill="auto"/>
        </w:tcPr>
        <w:p w14:paraId="09F1FDF1" w14:textId="77777777" w:rsidR="00027856" w:rsidRDefault="00027856">
          <w:pPr>
            <w:pStyle w:val="PaginanummerSURF"/>
            <w:widowControl w:val="0"/>
          </w:pPr>
        </w:p>
      </w:tc>
      <w:tc>
        <w:tcPr>
          <w:tcW w:w="1019" w:type="dxa"/>
          <w:tcBorders>
            <w:top w:val="nil"/>
            <w:left w:val="nil"/>
            <w:bottom w:val="nil"/>
            <w:right w:val="nil"/>
          </w:tcBorders>
          <w:shd w:val="clear" w:color="auto" w:fill="auto"/>
        </w:tcPr>
        <w:p w14:paraId="23A7BB4D" w14:textId="77777777" w:rsidR="00027856" w:rsidRDefault="00027856">
          <w:pPr>
            <w:pStyle w:val="PaginanummerSURF"/>
            <w:widowControl w:val="0"/>
          </w:pPr>
        </w:p>
      </w:tc>
    </w:tr>
  </w:tbl>
  <w:p w14:paraId="69C2CF82" w14:textId="77777777" w:rsidR="00027856" w:rsidRDefault="000278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0F369" w14:textId="77777777" w:rsidR="00B57027" w:rsidRDefault="00B57027">
      <w:pPr>
        <w:rPr>
          <w:sz w:val="12"/>
        </w:rPr>
      </w:pPr>
    </w:p>
  </w:footnote>
  <w:footnote w:type="continuationSeparator" w:id="0">
    <w:p w14:paraId="08EC53B3" w14:textId="77777777" w:rsidR="00B57027" w:rsidRDefault="00B57027">
      <w:pPr>
        <w:rPr>
          <w:sz w:val="1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A7CEA" w14:textId="77777777" w:rsidR="00027856" w:rsidRDefault="00027856">
    <w:pPr>
      <w:pStyle w:val="Header"/>
    </w:pPr>
  </w:p>
  <w:p w14:paraId="0E36F055" w14:textId="77777777" w:rsidR="00027856" w:rsidRDefault="00027856">
    <w:pPr>
      <w:pStyle w:val="BasistekstSURF"/>
    </w:pPr>
    <w:r>
      <w:rPr>
        <w:noProof/>
      </w:rPr>
      <mc:AlternateContent>
        <mc:Choice Requires="wpg">
          <w:drawing>
            <wp:anchor distT="0" distB="0" distL="0" distR="0" simplePos="0" relativeHeight="28" behindDoc="1" locked="0" layoutInCell="1" allowOverlap="1" wp14:anchorId="1A81D35A" wp14:editId="0195E902">
              <wp:simplePos x="0" y="0"/>
              <wp:positionH relativeFrom="column">
                <wp:align>right</wp:align>
              </wp:positionH>
              <wp:positionV relativeFrom="page">
                <wp:posOffset>0</wp:posOffset>
              </wp:positionV>
              <wp:extent cx="1509395" cy="674370"/>
              <wp:effectExtent l="0" t="0" r="0" b="0"/>
              <wp:wrapNone/>
              <wp:docPr id="3" name="JE1903141056JU Surf 002.emf"/>
              <wp:cNvGraphicFramePr/>
              <a:graphic xmlns:a="http://schemas.openxmlformats.org/drawingml/2006/main">
                <a:graphicData uri="http://schemas.microsoft.com/office/word/2010/wordprocessingGroup">
                  <wpg:wgp>
                    <wpg:cNvGrpSpPr/>
                    <wpg:grpSpPr>
                      <a:xfrm>
                        <a:off x="0" y="0"/>
                        <a:ext cx="1508760" cy="673560"/>
                        <a:chOff x="0" y="0"/>
                        <a:chExt cx="0" cy="0"/>
                      </a:xfrm>
                    </wpg:grpSpPr>
                    <wps:wsp>
                      <wps:cNvPr id="2" name="Rectangle 2"/>
                      <wps:cNvSpPr/>
                      <wps:spPr>
                        <a:xfrm>
                          <a:off x="0" y="0"/>
                          <a:ext cx="383040" cy="38160"/>
                        </a:xfrm>
                        <a:prstGeom prst="rect">
                          <a:avLst/>
                        </a:prstGeom>
                        <a:noFill/>
                        <a:ln>
                          <a:noFill/>
                        </a:ln>
                      </wps:spPr>
                      <wps:style>
                        <a:lnRef idx="0">
                          <a:scrgbClr r="0" g="0" b="0"/>
                        </a:lnRef>
                        <a:fillRef idx="0">
                          <a:scrgbClr r="0" g="0" b="0"/>
                        </a:fillRef>
                        <a:effectRef idx="0">
                          <a:scrgbClr r="0" g="0" b="0"/>
                        </a:effectRef>
                        <a:fontRef idx="minor"/>
                      </wps:style>
                      <wps:bodyPr/>
                    </wps:wsp>
                    <wps:wsp>
                      <wps:cNvPr id="4" name="Freeform 4"/>
                      <wps:cNvSpPr/>
                      <wps:spPr>
                        <a:xfrm>
                          <a:off x="1374120" y="658440"/>
                          <a:ext cx="134640" cy="15120"/>
                        </a:xfrm>
                        <a:custGeom>
                          <a:avLst/>
                          <a:gdLst/>
                          <a:ahLst/>
                          <a:cxnLst/>
                          <a:rect l="l" t="t" r="r" b="b"/>
                          <a:pathLst>
                            <a:path w="1472" h="751">
                              <a:moveTo>
                                <a:pt x="1359" y="454"/>
                              </a:moveTo>
                              <a:cubicBezTo>
                                <a:pt x="1421" y="454"/>
                                <a:pt x="1471" y="504"/>
                                <a:pt x="1471" y="566"/>
                              </a:cubicBezTo>
                              <a:cubicBezTo>
                                <a:pt x="1471" y="638"/>
                                <a:pt x="1471" y="638"/>
                                <a:pt x="1471" y="638"/>
                              </a:cubicBezTo>
                              <a:cubicBezTo>
                                <a:pt x="1471" y="700"/>
                                <a:pt x="1421" y="750"/>
                                <a:pt x="1359" y="750"/>
                              </a:cubicBezTo>
                              <a:cubicBezTo>
                                <a:pt x="1191" y="750"/>
                                <a:pt x="1191" y="750"/>
                                <a:pt x="1191" y="750"/>
                              </a:cubicBezTo>
                              <a:cubicBezTo>
                                <a:pt x="1129" y="750"/>
                                <a:pt x="1079" y="700"/>
                                <a:pt x="1079" y="638"/>
                              </a:cubicBezTo>
                              <a:cubicBezTo>
                                <a:pt x="1079" y="593"/>
                                <a:pt x="1079" y="593"/>
                                <a:pt x="1079" y="593"/>
                              </a:cubicBezTo>
                              <a:cubicBezTo>
                                <a:pt x="1079" y="516"/>
                                <a:pt x="1016" y="454"/>
                                <a:pt x="938" y="454"/>
                              </a:cubicBezTo>
                              <a:cubicBezTo>
                                <a:pt x="139" y="454"/>
                                <a:pt x="139" y="454"/>
                                <a:pt x="139" y="454"/>
                              </a:cubicBezTo>
                              <a:cubicBezTo>
                                <a:pt x="63" y="454"/>
                                <a:pt x="0" y="390"/>
                                <a:pt x="0" y="313"/>
                              </a:cubicBezTo>
                              <a:cubicBezTo>
                                <a:pt x="0" y="139"/>
                                <a:pt x="0" y="139"/>
                                <a:pt x="0" y="139"/>
                              </a:cubicBezTo>
                              <a:cubicBezTo>
                                <a:pt x="0" y="63"/>
                                <a:pt x="63" y="0"/>
                                <a:pt x="139" y="0"/>
                              </a:cubicBezTo>
                              <a:cubicBezTo>
                                <a:pt x="938" y="0"/>
                                <a:pt x="938" y="0"/>
                                <a:pt x="938" y="0"/>
                              </a:cubicBezTo>
                              <a:cubicBezTo>
                                <a:pt x="1016" y="0"/>
                                <a:pt x="1079" y="63"/>
                                <a:pt x="1079" y="139"/>
                              </a:cubicBezTo>
                              <a:cubicBezTo>
                                <a:pt x="1079" y="313"/>
                                <a:pt x="1079" y="313"/>
                                <a:pt x="1079" y="313"/>
                              </a:cubicBezTo>
                              <a:cubicBezTo>
                                <a:pt x="1079" y="390"/>
                                <a:pt x="1141" y="454"/>
                                <a:pt x="1219" y="454"/>
                              </a:cubicBezTo>
                              <a:lnTo>
                                <a:pt x="1359" y="454"/>
                              </a:lnTo>
                              <a:close/>
                            </a:path>
                          </a:pathLst>
                        </a:custGeom>
                        <a:solidFill>
                          <a:srgbClr val="29211A"/>
                        </a:solidFill>
                        <a:ln>
                          <a:noFill/>
                        </a:ln>
                      </wps:spPr>
                      <wps:style>
                        <a:lnRef idx="0">
                          <a:scrgbClr r="0" g="0" b="0"/>
                        </a:lnRef>
                        <a:fillRef idx="0">
                          <a:scrgbClr r="0" g="0" b="0"/>
                        </a:fillRef>
                        <a:effectRef idx="0">
                          <a:scrgbClr r="0" g="0" b="0"/>
                        </a:effectRef>
                        <a:fontRef idx="minor"/>
                      </wps:style>
                      <wps:bodyPr/>
                    </wps:wsp>
                    <wps:wsp>
                      <wps:cNvPr id="5" name="Freeform 5"/>
                      <wps:cNvSpPr/>
                      <wps:spPr>
                        <a:xfrm>
                          <a:off x="1385640" y="660960"/>
                          <a:ext cx="74880" cy="3960"/>
                        </a:xfrm>
                        <a:custGeom>
                          <a:avLst/>
                          <a:gdLst/>
                          <a:ahLst/>
                          <a:cxnLst/>
                          <a:rect l="l" t="t" r="r" b="b"/>
                          <a:pathLst>
                            <a:path w="821" h="209">
                              <a:moveTo>
                                <a:pt x="163" y="147"/>
                              </a:moveTo>
                              <a:cubicBezTo>
                                <a:pt x="163" y="184"/>
                                <a:pt x="128" y="208"/>
                                <a:pt x="83" y="208"/>
                              </a:cubicBezTo>
                              <a:cubicBezTo>
                                <a:pt x="45" y="208"/>
                                <a:pt x="0" y="197"/>
                                <a:pt x="0" y="175"/>
                              </a:cubicBezTo>
                              <a:cubicBezTo>
                                <a:pt x="0" y="161"/>
                                <a:pt x="8" y="154"/>
                                <a:pt x="22" y="154"/>
                              </a:cubicBezTo>
                              <a:cubicBezTo>
                                <a:pt x="28" y="154"/>
                                <a:pt x="35" y="155"/>
                                <a:pt x="42" y="157"/>
                              </a:cubicBezTo>
                              <a:cubicBezTo>
                                <a:pt x="53" y="161"/>
                                <a:pt x="64" y="165"/>
                                <a:pt x="83" y="165"/>
                              </a:cubicBezTo>
                              <a:cubicBezTo>
                                <a:pt x="98" y="165"/>
                                <a:pt x="115" y="158"/>
                                <a:pt x="115" y="146"/>
                              </a:cubicBezTo>
                              <a:cubicBezTo>
                                <a:pt x="115" y="135"/>
                                <a:pt x="102" y="131"/>
                                <a:pt x="85" y="126"/>
                              </a:cubicBezTo>
                              <a:cubicBezTo>
                                <a:pt x="51" y="115"/>
                                <a:pt x="51" y="115"/>
                                <a:pt x="51" y="115"/>
                              </a:cubicBezTo>
                              <a:cubicBezTo>
                                <a:pt x="27" y="108"/>
                                <a:pt x="5" y="91"/>
                                <a:pt x="5" y="61"/>
                              </a:cubicBezTo>
                              <a:cubicBezTo>
                                <a:pt x="5" y="25"/>
                                <a:pt x="38" y="0"/>
                                <a:pt x="82" y="0"/>
                              </a:cubicBezTo>
                              <a:cubicBezTo>
                                <a:pt x="116" y="0"/>
                                <a:pt x="157" y="12"/>
                                <a:pt x="157" y="33"/>
                              </a:cubicBezTo>
                              <a:cubicBezTo>
                                <a:pt x="157" y="47"/>
                                <a:pt x="150" y="55"/>
                                <a:pt x="137" y="55"/>
                              </a:cubicBezTo>
                              <a:cubicBezTo>
                                <a:pt x="131" y="55"/>
                                <a:pt x="125" y="54"/>
                                <a:pt x="119" y="51"/>
                              </a:cubicBezTo>
                              <a:cubicBezTo>
                                <a:pt x="109" y="47"/>
                                <a:pt x="98" y="44"/>
                                <a:pt x="82" y="44"/>
                              </a:cubicBezTo>
                              <a:cubicBezTo>
                                <a:pt x="70" y="44"/>
                                <a:pt x="53" y="48"/>
                                <a:pt x="53" y="59"/>
                              </a:cubicBezTo>
                              <a:cubicBezTo>
                                <a:pt x="53" y="68"/>
                                <a:pt x="61" y="72"/>
                                <a:pt x="77" y="77"/>
                              </a:cubicBezTo>
                              <a:cubicBezTo>
                                <a:pt x="115" y="89"/>
                                <a:pt x="115" y="89"/>
                                <a:pt x="115" y="89"/>
                              </a:cubicBezTo>
                              <a:cubicBezTo>
                                <a:pt x="140" y="97"/>
                                <a:pt x="163" y="111"/>
                                <a:pt x="163" y="147"/>
                              </a:cubicBezTo>
                              <a:moveTo>
                                <a:pt x="369" y="1"/>
                              </a:moveTo>
                              <a:cubicBezTo>
                                <a:pt x="354" y="1"/>
                                <a:pt x="346" y="9"/>
                                <a:pt x="346" y="25"/>
                              </a:cubicBezTo>
                              <a:cubicBezTo>
                                <a:pt x="346" y="112"/>
                                <a:pt x="346" y="112"/>
                                <a:pt x="346" y="112"/>
                              </a:cubicBezTo>
                              <a:cubicBezTo>
                                <a:pt x="346" y="144"/>
                                <a:pt x="327" y="163"/>
                                <a:pt x="300" y="163"/>
                              </a:cubicBezTo>
                              <a:cubicBezTo>
                                <a:pt x="274" y="163"/>
                                <a:pt x="255" y="144"/>
                                <a:pt x="255" y="112"/>
                              </a:cubicBezTo>
                              <a:cubicBezTo>
                                <a:pt x="255" y="25"/>
                                <a:pt x="255" y="25"/>
                                <a:pt x="255" y="25"/>
                              </a:cubicBezTo>
                              <a:cubicBezTo>
                                <a:pt x="255" y="9"/>
                                <a:pt x="247" y="1"/>
                                <a:pt x="232" y="1"/>
                              </a:cubicBezTo>
                              <a:cubicBezTo>
                                <a:pt x="217" y="1"/>
                                <a:pt x="209" y="9"/>
                                <a:pt x="209" y="25"/>
                              </a:cubicBezTo>
                              <a:cubicBezTo>
                                <a:pt x="209" y="112"/>
                                <a:pt x="209" y="112"/>
                                <a:pt x="209" y="112"/>
                              </a:cubicBezTo>
                              <a:cubicBezTo>
                                <a:pt x="209" y="171"/>
                                <a:pt x="247" y="208"/>
                                <a:pt x="300" y="208"/>
                              </a:cubicBezTo>
                              <a:cubicBezTo>
                                <a:pt x="353" y="208"/>
                                <a:pt x="393" y="171"/>
                                <a:pt x="393" y="112"/>
                              </a:cubicBezTo>
                              <a:cubicBezTo>
                                <a:pt x="393" y="25"/>
                                <a:pt x="393" y="25"/>
                                <a:pt x="393" y="25"/>
                              </a:cubicBezTo>
                              <a:cubicBezTo>
                                <a:pt x="393" y="9"/>
                                <a:pt x="385" y="1"/>
                                <a:pt x="369" y="1"/>
                              </a:cubicBezTo>
                              <a:moveTo>
                                <a:pt x="581" y="130"/>
                              </a:moveTo>
                              <a:cubicBezTo>
                                <a:pt x="602" y="173"/>
                                <a:pt x="602" y="173"/>
                                <a:pt x="602" y="173"/>
                              </a:cubicBezTo>
                              <a:cubicBezTo>
                                <a:pt x="604" y="177"/>
                                <a:pt x="605" y="182"/>
                                <a:pt x="605" y="185"/>
                              </a:cubicBezTo>
                              <a:cubicBezTo>
                                <a:pt x="605" y="198"/>
                                <a:pt x="590" y="207"/>
                                <a:pt x="579" y="207"/>
                              </a:cubicBezTo>
                              <a:cubicBezTo>
                                <a:pt x="570" y="207"/>
                                <a:pt x="564" y="202"/>
                                <a:pt x="559" y="192"/>
                              </a:cubicBezTo>
                              <a:cubicBezTo>
                                <a:pt x="536" y="143"/>
                                <a:pt x="536" y="143"/>
                                <a:pt x="536" y="143"/>
                              </a:cubicBezTo>
                              <a:cubicBezTo>
                                <a:pt x="494" y="143"/>
                                <a:pt x="494" y="143"/>
                                <a:pt x="494" y="143"/>
                              </a:cubicBezTo>
                              <a:cubicBezTo>
                                <a:pt x="494" y="184"/>
                                <a:pt x="494" y="184"/>
                                <a:pt x="494" y="184"/>
                              </a:cubicBezTo>
                              <a:cubicBezTo>
                                <a:pt x="494" y="199"/>
                                <a:pt x="485" y="207"/>
                                <a:pt x="470" y="207"/>
                              </a:cubicBezTo>
                              <a:cubicBezTo>
                                <a:pt x="455" y="207"/>
                                <a:pt x="447" y="199"/>
                                <a:pt x="447" y="184"/>
                              </a:cubicBezTo>
                              <a:cubicBezTo>
                                <a:pt x="447" y="26"/>
                                <a:pt x="447" y="26"/>
                                <a:pt x="447" y="26"/>
                              </a:cubicBezTo>
                              <a:cubicBezTo>
                                <a:pt x="447" y="11"/>
                                <a:pt x="455" y="3"/>
                                <a:pt x="470" y="3"/>
                              </a:cubicBezTo>
                              <a:cubicBezTo>
                                <a:pt x="537" y="3"/>
                                <a:pt x="537" y="3"/>
                                <a:pt x="537" y="3"/>
                              </a:cubicBezTo>
                              <a:cubicBezTo>
                                <a:pt x="582" y="3"/>
                                <a:pt x="613" y="32"/>
                                <a:pt x="613" y="75"/>
                              </a:cubicBezTo>
                              <a:cubicBezTo>
                                <a:pt x="613" y="100"/>
                                <a:pt x="601" y="119"/>
                                <a:pt x="581" y="130"/>
                              </a:cubicBezTo>
                              <a:moveTo>
                                <a:pt x="565" y="75"/>
                              </a:moveTo>
                              <a:cubicBezTo>
                                <a:pt x="565" y="55"/>
                                <a:pt x="550" y="47"/>
                                <a:pt x="533" y="47"/>
                              </a:cubicBezTo>
                              <a:cubicBezTo>
                                <a:pt x="494" y="47"/>
                                <a:pt x="494" y="47"/>
                                <a:pt x="494" y="47"/>
                              </a:cubicBezTo>
                              <a:cubicBezTo>
                                <a:pt x="494" y="101"/>
                                <a:pt x="494" y="101"/>
                                <a:pt x="494" y="101"/>
                              </a:cubicBezTo>
                              <a:cubicBezTo>
                                <a:pt x="533" y="101"/>
                                <a:pt x="533" y="101"/>
                                <a:pt x="533" y="101"/>
                              </a:cubicBezTo>
                              <a:cubicBezTo>
                                <a:pt x="550" y="101"/>
                                <a:pt x="565" y="93"/>
                                <a:pt x="565" y="75"/>
                              </a:cubicBezTo>
                              <a:moveTo>
                                <a:pt x="798" y="3"/>
                              </a:moveTo>
                              <a:cubicBezTo>
                                <a:pt x="686" y="3"/>
                                <a:pt x="686" y="3"/>
                                <a:pt x="686" y="3"/>
                              </a:cubicBezTo>
                              <a:cubicBezTo>
                                <a:pt x="671" y="3"/>
                                <a:pt x="663" y="11"/>
                                <a:pt x="663" y="26"/>
                              </a:cubicBezTo>
                              <a:cubicBezTo>
                                <a:pt x="663" y="184"/>
                                <a:pt x="663" y="184"/>
                                <a:pt x="663" y="184"/>
                              </a:cubicBezTo>
                              <a:cubicBezTo>
                                <a:pt x="663" y="199"/>
                                <a:pt x="671" y="207"/>
                                <a:pt x="686" y="207"/>
                              </a:cubicBezTo>
                              <a:cubicBezTo>
                                <a:pt x="702" y="207"/>
                                <a:pt x="710" y="199"/>
                                <a:pt x="710" y="184"/>
                              </a:cubicBezTo>
                              <a:cubicBezTo>
                                <a:pt x="710" y="134"/>
                                <a:pt x="710" y="134"/>
                                <a:pt x="710" y="134"/>
                              </a:cubicBezTo>
                              <a:cubicBezTo>
                                <a:pt x="765" y="134"/>
                                <a:pt x="765" y="134"/>
                                <a:pt x="765" y="134"/>
                              </a:cubicBezTo>
                              <a:cubicBezTo>
                                <a:pt x="779" y="134"/>
                                <a:pt x="787" y="127"/>
                                <a:pt x="787" y="112"/>
                              </a:cubicBezTo>
                              <a:cubicBezTo>
                                <a:pt x="787" y="97"/>
                                <a:pt x="779" y="90"/>
                                <a:pt x="765" y="90"/>
                              </a:cubicBezTo>
                              <a:cubicBezTo>
                                <a:pt x="710" y="90"/>
                                <a:pt x="710" y="90"/>
                                <a:pt x="710" y="90"/>
                              </a:cubicBezTo>
                              <a:cubicBezTo>
                                <a:pt x="710" y="47"/>
                                <a:pt x="710" y="47"/>
                                <a:pt x="710" y="47"/>
                              </a:cubicBezTo>
                              <a:cubicBezTo>
                                <a:pt x="798" y="47"/>
                                <a:pt x="798" y="47"/>
                                <a:pt x="798" y="47"/>
                              </a:cubicBezTo>
                              <a:cubicBezTo>
                                <a:pt x="813" y="47"/>
                                <a:pt x="820" y="39"/>
                                <a:pt x="820" y="25"/>
                              </a:cubicBezTo>
                              <a:cubicBezTo>
                                <a:pt x="820" y="11"/>
                                <a:pt x="813" y="3"/>
                                <a:pt x="798" y="3"/>
                              </a:cubicBezTo>
                              <a:close/>
                            </a:path>
                          </a:pathLst>
                        </a:custGeom>
                        <a:solidFill>
                          <a:srgbClr val="FFFFFF"/>
                        </a:solidFill>
                        <a:ln>
                          <a:noFill/>
                        </a:ln>
                      </wps:spPr>
                      <wps:style>
                        <a:lnRef idx="0">
                          <a:scrgbClr r="0" g="0" b="0"/>
                        </a:lnRef>
                        <a:fillRef idx="0">
                          <a:scrgbClr r="0" g="0" b="0"/>
                        </a:fillRef>
                        <a:effectRef idx="0">
                          <a:scrgbClr r="0" g="0" b="0"/>
                        </a:effectRef>
                        <a:fontRef idx="minor"/>
                      </wps:style>
                      <wps:bodyPr/>
                    </wps:wsp>
                  </wpg:wgp>
                </a:graphicData>
              </a:graphic>
            </wp:anchor>
          </w:drawing>
        </mc:Choice>
        <mc:Fallback xmlns:w16cex="http://schemas.microsoft.com/office/word/2018/wordml/cex" xmlns:w16="http://schemas.microsoft.com/office/word/2018/wordml" xmlns:w16sdtdh="http://schemas.microsoft.com/office/word/2020/wordml/sdtdatahash">
          <w:pict>
            <v:group id="shape_0" alt="JE1903141056JU Surf 002.emf" style="position:absolute;margin-left:314.85pt;margin-top:0pt;width:118.8pt;height:53.05pt" coordorigin="6297,0" coordsize="2376,1061">
              <v:rect id="shape_0" ID="Rechthoek 2" stroked="f" style="position:absolute;left:6297;top:0;width:602;height:59;mso-position-horizontal:right;mso-position-vertical-relative:page">
                <w10:wrap type="none"/>
                <v:fill o:detectmouseclick="t" on="false"/>
                <v:stroke color="#3465a4" joinstyle="round" endcap="flat"/>
              </v:rect>
            </v:group>
          </w:pict>
        </mc:Fallback>
      </mc:AlternateContent>
    </w:r>
    <w:r>
      <w:t xml:space="preserve"> </w:t>
    </w:r>
  </w:p>
  <w:p w14:paraId="6CAE9FC1" w14:textId="77777777" w:rsidR="00027856" w:rsidRDefault="00027856">
    <w:pPr>
      <w:pStyle w:val="BasistekstSURF"/>
    </w:pPr>
  </w:p>
  <w:tbl>
    <w:tblPr>
      <w:tblStyle w:val="TableGrid"/>
      <w:tblpPr w:vertAnchor="page" w:horzAnchor="margin" w:tblpY="443"/>
      <w:tblW w:w="7870" w:type="dxa"/>
      <w:tblCellMar>
        <w:left w:w="0" w:type="dxa"/>
        <w:right w:w="0" w:type="dxa"/>
      </w:tblCellMar>
      <w:tblLook w:val="04A0" w:firstRow="1" w:lastRow="0" w:firstColumn="1" w:lastColumn="0" w:noHBand="0" w:noVBand="1"/>
    </w:tblPr>
    <w:tblGrid>
      <w:gridCol w:w="7870"/>
    </w:tblGrid>
    <w:tr w:rsidR="00027856" w14:paraId="1005545A" w14:textId="77777777">
      <w:tc>
        <w:tcPr>
          <w:tcW w:w="7870" w:type="dxa"/>
          <w:tcBorders>
            <w:top w:val="nil"/>
            <w:left w:val="nil"/>
            <w:bottom w:val="nil"/>
            <w:right w:val="nil"/>
          </w:tcBorders>
          <w:shd w:val="clear" w:color="auto" w:fill="auto"/>
        </w:tcPr>
        <w:p w14:paraId="023395C5" w14:textId="2E262EA3" w:rsidR="00027856" w:rsidRDefault="00B57027">
          <w:pPr>
            <w:pStyle w:val="KoptekstSURF"/>
            <w:widowControl w:val="0"/>
          </w:pPr>
          <w:sdt>
            <w:sdtPr>
              <w:id w:val="616101767"/>
              <w:dataBinding w:prefixMappings="xmlns:ns0='http://www.joulesunlimited.com/ccmappings' " w:xpath="/ns0:ju[1]/ns0:Titel[1]" w:storeItemID="{9E5BEB2E-B072-475D-AECE-C9134362F88B}"/>
              <w:text/>
            </w:sdtPr>
            <w:sdtEndPr/>
            <w:sdtContent>
              <w:r w:rsidR="00801438">
                <w:t>Inschrijving</w:t>
              </w:r>
              <w:r w:rsidR="00027856">
                <w:t xml:space="preserve"> Europese Aanbesteding</w:t>
              </w:r>
            </w:sdtContent>
          </w:sdt>
          <w:r w:rsidR="00027856">
            <w:t xml:space="preserve"> - </w:t>
          </w:r>
          <w:sdt>
            <w:sdtPr>
              <w:id w:val="1800801006"/>
              <w:dataBinding w:prefixMappings="xmlns:ns0='http://www.joulesunlimited.com/ccmappings' " w:xpath="/ns0:ju[1]/ns0:Ondertitel[1]" w:storeItemID="{9E5BEB2E-B072-475D-AECE-C9134362F88B}"/>
              <w:text/>
            </w:sdtPr>
            <w:sdtEndPr/>
            <w:sdtContent>
              <w:r w:rsidR="00027856">
                <w:t>Beheer en doorontwikkeling Magento Webshops SURF</w:t>
              </w:r>
            </w:sdtContent>
          </w:sdt>
        </w:p>
      </w:tc>
    </w:tr>
  </w:tbl>
  <w:p w14:paraId="3781B380" w14:textId="77777777" w:rsidR="00027856" w:rsidRDefault="00027856">
    <w:pPr>
      <w:pStyle w:val="BasistekstSUR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00C6E" w14:textId="77777777" w:rsidR="00027856" w:rsidRDefault="00027856">
    <w:pPr>
      <w:pStyle w:val="Header"/>
    </w:pPr>
  </w:p>
  <w:p w14:paraId="6F5996D3" w14:textId="7222AB4A" w:rsidR="00027856" w:rsidRDefault="00027856">
    <w:pPr>
      <w:pStyle w:val="BasistekstSURF"/>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F2D00"/>
    <w:multiLevelType w:val="multilevel"/>
    <w:tmpl w:val="186EA972"/>
    <w:lvl w:ilvl="0">
      <w:start w:val="1"/>
      <w:numFmt w:val="decimal"/>
      <w:suff w:val="space"/>
      <w:lvlText w:val="Bijlage %1"/>
      <w:lvlJc w:val="left"/>
      <w:pPr>
        <w:tabs>
          <w:tab w:val="num" w:pos="0"/>
        </w:tabs>
        <w:ind w:left="284" w:hanging="284"/>
      </w:pPr>
    </w:lvl>
    <w:lvl w:ilvl="1">
      <w:start w:val="1"/>
      <w:numFmt w:val="decimal"/>
      <w:lvlText w:val="%1.%2"/>
      <w:lvlJc w:val="left"/>
      <w:pPr>
        <w:tabs>
          <w:tab w:val="num" w:pos="0"/>
        </w:tabs>
        <w:ind w:left="567" w:hanging="567"/>
      </w:pPr>
    </w:lvl>
    <w:lvl w:ilvl="2">
      <w:start w:val="1"/>
      <w:numFmt w:val="none"/>
      <w:suff w:val="nothing"/>
      <w:lvlText w:val=""/>
      <w:lvlJc w:val="left"/>
      <w:pPr>
        <w:tabs>
          <w:tab w:val="num" w:pos="0"/>
        </w:tabs>
        <w:ind w:left="284" w:hanging="284"/>
      </w:pPr>
    </w:lvl>
    <w:lvl w:ilvl="3">
      <w:start w:val="1"/>
      <w:numFmt w:val="none"/>
      <w:suff w:val="nothing"/>
      <w:lvlText w:val=""/>
      <w:lvlJc w:val="left"/>
      <w:pPr>
        <w:tabs>
          <w:tab w:val="num" w:pos="0"/>
        </w:tabs>
        <w:ind w:left="284" w:hanging="284"/>
      </w:pPr>
    </w:lvl>
    <w:lvl w:ilvl="4">
      <w:start w:val="1"/>
      <w:numFmt w:val="none"/>
      <w:suff w:val="nothing"/>
      <w:lvlText w:val=""/>
      <w:lvlJc w:val="left"/>
      <w:pPr>
        <w:tabs>
          <w:tab w:val="num" w:pos="0"/>
        </w:tabs>
        <w:ind w:left="284" w:hanging="284"/>
      </w:pPr>
    </w:lvl>
    <w:lvl w:ilvl="5">
      <w:start w:val="1"/>
      <w:numFmt w:val="none"/>
      <w:suff w:val="nothing"/>
      <w:lvlText w:val=""/>
      <w:lvlJc w:val="left"/>
      <w:pPr>
        <w:tabs>
          <w:tab w:val="num" w:pos="0"/>
        </w:tabs>
        <w:ind w:left="284" w:hanging="284"/>
      </w:pPr>
    </w:lvl>
    <w:lvl w:ilvl="6">
      <w:start w:val="1"/>
      <w:numFmt w:val="none"/>
      <w:suff w:val="nothing"/>
      <w:lvlText w:val=""/>
      <w:lvlJc w:val="left"/>
      <w:pPr>
        <w:tabs>
          <w:tab w:val="num" w:pos="0"/>
        </w:tabs>
        <w:ind w:left="284" w:hanging="284"/>
      </w:pPr>
    </w:lvl>
    <w:lvl w:ilvl="7">
      <w:start w:val="1"/>
      <w:numFmt w:val="none"/>
      <w:suff w:val="nothing"/>
      <w:lvlText w:val=""/>
      <w:lvlJc w:val="left"/>
      <w:pPr>
        <w:tabs>
          <w:tab w:val="num" w:pos="0"/>
        </w:tabs>
        <w:ind w:left="284" w:hanging="284"/>
      </w:pPr>
    </w:lvl>
    <w:lvl w:ilvl="8">
      <w:start w:val="1"/>
      <w:numFmt w:val="none"/>
      <w:suff w:val="nothing"/>
      <w:lvlText w:val=""/>
      <w:lvlJc w:val="left"/>
      <w:pPr>
        <w:tabs>
          <w:tab w:val="num" w:pos="0"/>
        </w:tabs>
        <w:ind w:left="284" w:hanging="284"/>
      </w:pPr>
    </w:lvl>
  </w:abstractNum>
  <w:abstractNum w:abstractNumId="1" w15:restartNumberingAfterBreak="0">
    <w:nsid w:val="05374DE1"/>
    <w:multiLevelType w:val="multilevel"/>
    <w:tmpl w:val="E36EB4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14375CC"/>
    <w:multiLevelType w:val="multilevel"/>
    <w:tmpl w:val="D4C63AEC"/>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3" w15:restartNumberingAfterBreak="0">
    <w:nsid w:val="1ADD4F3A"/>
    <w:multiLevelType w:val="multilevel"/>
    <w:tmpl w:val="4CE08BAC"/>
    <w:lvl w:ilvl="0">
      <w:start w:val="1"/>
      <w:numFmt w:val="decimal"/>
      <w:pStyle w:val="Heading1"/>
      <w:lvlText w:val="%1"/>
      <w:lvlJc w:val="left"/>
      <w:pPr>
        <w:tabs>
          <w:tab w:val="num" w:pos="0"/>
        </w:tabs>
        <w:ind w:left="567" w:hanging="567"/>
      </w:pPr>
    </w:lvl>
    <w:lvl w:ilvl="1">
      <w:start w:val="1"/>
      <w:numFmt w:val="decimal"/>
      <w:pStyle w:val="Heading2"/>
      <w:lvlText w:val="%1.%2"/>
      <w:lvlJc w:val="left"/>
      <w:pPr>
        <w:tabs>
          <w:tab w:val="num" w:pos="0"/>
        </w:tabs>
        <w:ind w:left="567" w:hanging="567"/>
      </w:pPr>
    </w:lvl>
    <w:lvl w:ilvl="2">
      <w:start w:val="1"/>
      <w:numFmt w:val="decimal"/>
      <w:pStyle w:val="Heading3"/>
      <w:lvlText w:val="%1.%2.%3"/>
      <w:lvlJc w:val="left"/>
      <w:pPr>
        <w:tabs>
          <w:tab w:val="num" w:pos="0"/>
        </w:tabs>
        <w:ind w:left="851" w:hanging="851"/>
      </w:pPr>
    </w:lvl>
    <w:lvl w:ilvl="3">
      <w:start w:val="1"/>
      <w:numFmt w:val="decimal"/>
      <w:pStyle w:val="Heading4"/>
      <w:lvlText w:val="%1.%2.%3.%4"/>
      <w:lvlJc w:val="left"/>
      <w:pPr>
        <w:tabs>
          <w:tab w:val="num" w:pos="0"/>
        </w:tabs>
        <w:ind w:left="851" w:hanging="851"/>
      </w:pPr>
    </w:lvl>
    <w:lvl w:ilvl="4">
      <w:start w:val="1"/>
      <w:numFmt w:val="decimal"/>
      <w:pStyle w:val="Heading5"/>
      <w:lvlText w:val="%1.%2.%3.%4.%5"/>
      <w:lvlJc w:val="left"/>
      <w:pPr>
        <w:tabs>
          <w:tab w:val="num" w:pos="0"/>
        </w:tabs>
        <w:ind w:left="851" w:hanging="851"/>
      </w:pPr>
    </w:lvl>
    <w:lvl w:ilvl="5">
      <w:start w:val="1"/>
      <w:numFmt w:val="decimal"/>
      <w:pStyle w:val="Heading6"/>
      <w:lvlText w:val="%1.%2.%3.%4.%5.%6"/>
      <w:lvlJc w:val="left"/>
      <w:pPr>
        <w:tabs>
          <w:tab w:val="num" w:pos="0"/>
        </w:tabs>
        <w:ind w:left="992" w:hanging="992"/>
      </w:pPr>
    </w:lvl>
    <w:lvl w:ilvl="6">
      <w:start w:val="1"/>
      <w:numFmt w:val="decimal"/>
      <w:pStyle w:val="Heading7"/>
      <w:lvlText w:val="%1.%2.%3.%4.%5.%6.%7"/>
      <w:lvlJc w:val="left"/>
      <w:pPr>
        <w:tabs>
          <w:tab w:val="num" w:pos="0"/>
        </w:tabs>
        <w:ind w:left="1134" w:hanging="1134"/>
      </w:pPr>
    </w:lvl>
    <w:lvl w:ilvl="7">
      <w:start w:val="1"/>
      <w:numFmt w:val="decimal"/>
      <w:pStyle w:val="Heading8"/>
      <w:lvlText w:val="%1.%2.%3.%4.%5.%6.%7.%8"/>
      <w:lvlJc w:val="left"/>
      <w:pPr>
        <w:tabs>
          <w:tab w:val="num" w:pos="0"/>
        </w:tabs>
        <w:ind w:left="1276" w:hanging="1276"/>
      </w:pPr>
    </w:lvl>
    <w:lvl w:ilvl="8">
      <w:start w:val="1"/>
      <w:numFmt w:val="decimal"/>
      <w:pStyle w:val="Heading9"/>
      <w:lvlText w:val="%1.%2.%3.%4.%5.%6.%7.%8.%9"/>
      <w:lvlJc w:val="left"/>
      <w:pPr>
        <w:tabs>
          <w:tab w:val="num" w:pos="0"/>
        </w:tabs>
        <w:ind w:left="1418" w:hanging="1418"/>
      </w:pPr>
    </w:lvl>
  </w:abstractNum>
  <w:abstractNum w:abstractNumId="4" w15:restartNumberingAfterBreak="0">
    <w:nsid w:val="207270DB"/>
    <w:multiLevelType w:val="multilevel"/>
    <w:tmpl w:val="9574160E"/>
    <w:lvl w:ilvl="0">
      <w:start w:val="3"/>
      <w:numFmt w:val="bullet"/>
      <w:lvlText w:val="-"/>
      <w:lvlJc w:val="left"/>
      <w:pPr>
        <w:tabs>
          <w:tab w:val="num" w:pos="0"/>
        </w:tabs>
        <w:ind w:left="1069" w:hanging="360"/>
      </w:pPr>
      <w:rPr>
        <w:rFonts w:ascii="Calibri" w:hAnsi="Calibri" w:cs="Calibri"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5" w15:restartNumberingAfterBreak="0">
    <w:nsid w:val="23287CDF"/>
    <w:multiLevelType w:val="hybridMultilevel"/>
    <w:tmpl w:val="13BA1504"/>
    <w:lvl w:ilvl="0" w:tplc="4BCA15E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016712"/>
    <w:multiLevelType w:val="multilevel"/>
    <w:tmpl w:val="C5EA2A02"/>
    <w:lvl w:ilvl="0">
      <w:start w:val="1"/>
      <w:numFmt w:val="decimal"/>
      <w:lvlText w:val="%1."/>
      <w:lvlJc w:val="left"/>
      <w:pPr>
        <w:ind w:left="717" w:hanging="360"/>
      </w:pPr>
      <w:rPr>
        <w:rFonts w:hint="default"/>
      </w:rPr>
    </w:lvl>
    <w:lvl w:ilvl="1">
      <w:start w:val="1"/>
      <w:numFmt w:val="bullet"/>
      <w:lvlText w:val="-"/>
      <w:lvlJc w:val="left"/>
      <w:pPr>
        <w:tabs>
          <w:tab w:val="num" w:pos="777"/>
        </w:tabs>
        <w:ind w:left="777" w:hanging="210"/>
      </w:pPr>
      <w:rPr>
        <w:rFonts w:ascii="Verdana" w:hAnsi="Verdana" w:cs="Verdana" w:hint="default"/>
      </w:rPr>
    </w:lvl>
    <w:lvl w:ilvl="2">
      <w:start w:val="1"/>
      <w:numFmt w:val="lowerRoman"/>
      <w:lvlText w:val="%3)"/>
      <w:lvlJc w:val="left"/>
      <w:pPr>
        <w:tabs>
          <w:tab w:val="num" w:pos="0"/>
        </w:tabs>
        <w:ind w:left="357" w:firstLine="0"/>
      </w:pPr>
    </w:lvl>
    <w:lvl w:ilvl="3">
      <w:start w:val="1"/>
      <w:numFmt w:val="decimal"/>
      <w:lvlText w:val="(%4)"/>
      <w:lvlJc w:val="left"/>
      <w:pPr>
        <w:tabs>
          <w:tab w:val="num" w:pos="0"/>
        </w:tabs>
        <w:ind w:left="357" w:firstLine="0"/>
      </w:pPr>
    </w:lvl>
    <w:lvl w:ilvl="4">
      <w:start w:val="1"/>
      <w:numFmt w:val="lowerLetter"/>
      <w:lvlText w:val="(%5)"/>
      <w:lvlJc w:val="left"/>
      <w:pPr>
        <w:tabs>
          <w:tab w:val="num" w:pos="0"/>
        </w:tabs>
        <w:ind w:left="357" w:firstLine="0"/>
      </w:pPr>
    </w:lvl>
    <w:lvl w:ilvl="5">
      <w:start w:val="1"/>
      <w:numFmt w:val="lowerRoman"/>
      <w:lvlText w:val="(%6)"/>
      <w:lvlJc w:val="left"/>
      <w:pPr>
        <w:tabs>
          <w:tab w:val="num" w:pos="0"/>
        </w:tabs>
        <w:ind w:left="357" w:firstLine="0"/>
      </w:pPr>
    </w:lvl>
    <w:lvl w:ilvl="6">
      <w:start w:val="1"/>
      <w:numFmt w:val="decimal"/>
      <w:lvlText w:val="%7."/>
      <w:lvlJc w:val="left"/>
      <w:pPr>
        <w:tabs>
          <w:tab w:val="num" w:pos="0"/>
        </w:tabs>
        <w:ind w:left="357" w:firstLine="0"/>
      </w:pPr>
    </w:lvl>
    <w:lvl w:ilvl="7">
      <w:start w:val="1"/>
      <w:numFmt w:val="lowerLetter"/>
      <w:lvlText w:val="%8."/>
      <w:lvlJc w:val="left"/>
      <w:pPr>
        <w:tabs>
          <w:tab w:val="num" w:pos="0"/>
        </w:tabs>
        <w:ind w:left="357" w:firstLine="0"/>
      </w:pPr>
    </w:lvl>
    <w:lvl w:ilvl="8">
      <w:start w:val="1"/>
      <w:numFmt w:val="lowerRoman"/>
      <w:lvlText w:val="%9."/>
      <w:lvlJc w:val="left"/>
      <w:pPr>
        <w:tabs>
          <w:tab w:val="num" w:pos="0"/>
        </w:tabs>
        <w:ind w:left="357" w:firstLine="0"/>
      </w:pPr>
    </w:lvl>
  </w:abstractNum>
  <w:abstractNum w:abstractNumId="7" w15:restartNumberingAfterBreak="0">
    <w:nsid w:val="2D4A2736"/>
    <w:multiLevelType w:val="multilevel"/>
    <w:tmpl w:val="FD461B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320240A6"/>
    <w:multiLevelType w:val="multilevel"/>
    <w:tmpl w:val="CF907BB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 w15:restartNumberingAfterBreak="0">
    <w:nsid w:val="3E725CCC"/>
    <w:multiLevelType w:val="multilevel"/>
    <w:tmpl w:val="A7306C0C"/>
    <w:lvl w:ilvl="0">
      <w:start w:val="1"/>
      <w:numFmt w:val="bullet"/>
      <w:lvlText w:val=""/>
      <w:lvlJc w:val="left"/>
      <w:pPr>
        <w:tabs>
          <w:tab w:val="num" w:pos="0"/>
        </w:tabs>
        <w:ind w:left="717" w:hanging="360"/>
      </w:pPr>
      <w:rPr>
        <w:rFonts w:ascii="Symbol" w:hAnsi="Symbol" w:cs="Symbol" w:hint="default"/>
      </w:rPr>
    </w:lvl>
    <w:lvl w:ilvl="1">
      <w:start w:val="1"/>
      <w:numFmt w:val="bullet"/>
      <w:lvlText w:val="-"/>
      <w:lvlJc w:val="left"/>
      <w:pPr>
        <w:tabs>
          <w:tab w:val="num" w:pos="777"/>
        </w:tabs>
        <w:ind w:left="777" w:hanging="210"/>
      </w:pPr>
      <w:rPr>
        <w:rFonts w:ascii="Verdana" w:hAnsi="Verdana" w:cs="Verdana" w:hint="default"/>
      </w:rPr>
    </w:lvl>
    <w:lvl w:ilvl="2">
      <w:start w:val="1"/>
      <w:numFmt w:val="lowerRoman"/>
      <w:lvlText w:val="%3)"/>
      <w:lvlJc w:val="left"/>
      <w:pPr>
        <w:tabs>
          <w:tab w:val="num" w:pos="0"/>
        </w:tabs>
        <w:ind w:left="357" w:firstLine="0"/>
      </w:pPr>
    </w:lvl>
    <w:lvl w:ilvl="3">
      <w:start w:val="1"/>
      <w:numFmt w:val="decimal"/>
      <w:lvlText w:val="(%4)"/>
      <w:lvlJc w:val="left"/>
      <w:pPr>
        <w:tabs>
          <w:tab w:val="num" w:pos="0"/>
        </w:tabs>
        <w:ind w:left="357" w:firstLine="0"/>
      </w:pPr>
    </w:lvl>
    <w:lvl w:ilvl="4">
      <w:start w:val="1"/>
      <w:numFmt w:val="lowerLetter"/>
      <w:lvlText w:val="(%5)"/>
      <w:lvlJc w:val="left"/>
      <w:pPr>
        <w:tabs>
          <w:tab w:val="num" w:pos="0"/>
        </w:tabs>
        <w:ind w:left="357" w:firstLine="0"/>
      </w:pPr>
    </w:lvl>
    <w:lvl w:ilvl="5">
      <w:start w:val="1"/>
      <w:numFmt w:val="lowerRoman"/>
      <w:lvlText w:val="(%6)"/>
      <w:lvlJc w:val="left"/>
      <w:pPr>
        <w:tabs>
          <w:tab w:val="num" w:pos="0"/>
        </w:tabs>
        <w:ind w:left="357" w:firstLine="0"/>
      </w:pPr>
    </w:lvl>
    <w:lvl w:ilvl="6">
      <w:start w:val="1"/>
      <w:numFmt w:val="decimal"/>
      <w:lvlText w:val="%7."/>
      <w:lvlJc w:val="left"/>
      <w:pPr>
        <w:tabs>
          <w:tab w:val="num" w:pos="0"/>
        </w:tabs>
        <w:ind w:left="357" w:firstLine="0"/>
      </w:pPr>
    </w:lvl>
    <w:lvl w:ilvl="7">
      <w:start w:val="1"/>
      <w:numFmt w:val="lowerLetter"/>
      <w:lvlText w:val="%8."/>
      <w:lvlJc w:val="left"/>
      <w:pPr>
        <w:tabs>
          <w:tab w:val="num" w:pos="0"/>
        </w:tabs>
        <w:ind w:left="357" w:firstLine="0"/>
      </w:pPr>
    </w:lvl>
    <w:lvl w:ilvl="8">
      <w:start w:val="1"/>
      <w:numFmt w:val="lowerRoman"/>
      <w:lvlText w:val="%9."/>
      <w:lvlJc w:val="left"/>
      <w:pPr>
        <w:tabs>
          <w:tab w:val="num" w:pos="0"/>
        </w:tabs>
        <w:ind w:left="357" w:firstLine="0"/>
      </w:pPr>
    </w:lvl>
  </w:abstractNum>
  <w:abstractNum w:abstractNumId="10" w15:restartNumberingAfterBreak="0">
    <w:nsid w:val="431B3362"/>
    <w:multiLevelType w:val="multilevel"/>
    <w:tmpl w:val="E96689AA"/>
    <w:lvl w:ilvl="0">
      <w:numFmt w:val="bullet"/>
      <w:lvlText w:val="-"/>
      <w:lvlJc w:val="left"/>
      <w:pPr>
        <w:tabs>
          <w:tab w:val="num" w:pos="0"/>
        </w:tabs>
        <w:ind w:left="360" w:hanging="360"/>
      </w:pPr>
      <w:rPr>
        <w:rFonts w:ascii="OpenSymbol" w:hAnsi="OpenSymbol" w:cs="Open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 w15:restartNumberingAfterBreak="0">
    <w:nsid w:val="4D82453E"/>
    <w:multiLevelType w:val="multilevel"/>
    <w:tmpl w:val="5CD61B6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554166B5"/>
    <w:multiLevelType w:val="multilevel"/>
    <w:tmpl w:val="12384292"/>
    <w:lvl w:ilvl="0">
      <w:start w:val="1"/>
      <w:numFmt w:val="upperLetter"/>
      <w:lvlText w:val="Bijlage %1"/>
      <w:lvlJc w:val="left"/>
      <w:pPr>
        <w:tabs>
          <w:tab w:val="num" w:pos="1440"/>
        </w:tabs>
        <w:ind w:left="1191" w:hanging="1191"/>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B77363F"/>
    <w:multiLevelType w:val="multilevel"/>
    <w:tmpl w:val="76D09D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5D1529AD"/>
    <w:multiLevelType w:val="multilevel"/>
    <w:tmpl w:val="22BC06C4"/>
    <w:lvl w:ilvl="0">
      <w:start w:val="1"/>
      <w:numFmt w:val="decimal"/>
      <w:lvlText w:val="%1"/>
      <w:lvlJc w:val="left"/>
      <w:pPr>
        <w:tabs>
          <w:tab w:val="num" w:pos="0"/>
        </w:tabs>
        <w:ind w:left="567" w:hanging="567"/>
      </w:pPr>
    </w:lvl>
    <w:lvl w:ilvl="1">
      <w:start w:val="1"/>
      <w:numFmt w:val="decimal"/>
      <w:lvlText w:val="%1.%2"/>
      <w:lvlJc w:val="left"/>
      <w:pPr>
        <w:tabs>
          <w:tab w:val="num" w:pos="0"/>
        </w:tabs>
        <w:ind w:left="567" w:hanging="567"/>
      </w:pPr>
    </w:lvl>
    <w:lvl w:ilvl="2">
      <w:start w:val="1"/>
      <w:numFmt w:val="decimal"/>
      <w:lvlText w:val="%1.%2.%3"/>
      <w:lvlJc w:val="left"/>
      <w:pPr>
        <w:tabs>
          <w:tab w:val="num" w:pos="0"/>
        </w:tabs>
        <w:ind w:left="851" w:hanging="851"/>
      </w:pPr>
    </w:lvl>
    <w:lvl w:ilvl="3">
      <w:start w:val="1"/>
      <w:numFmt w:val="decimal"/>
      <w:lvlText w:val="%1.%2.%3.%4"/>
      <w:lvlJc w:val="left"/>
      <w:pPr>
        <w:tabs>
          <w:tab w:val="num" w:pos="0"/>
        </w:tabs>
        <w:ind w:left="851" w:hanging="851"/>
      </w:pPr>
    </w:lvl>
    <w:lvl w:ilvl="4">
      <w:start w:val="1"/>
      <w:numFmt w:val="decimal"/>
      <w:lvlText w:val="%1.%2.%3.%4.%5"/>
      <w:lvlJc w:val="left"/>
      <w:pPr>
        <w:tabs>
          <w:tab w:val="num" w:pos="0"/>
        </w:tabs>
        <w:ind w:left="851" w:hanging="851"/>
      </w:pPr>
    </w:lvl>
    <w:lvl w:ilvl="5">
      <w:start w:val="1"/>
      <w:numFmt w:val="decimal"/>
      <w:lvlText w:val="%1.%2.%3.%4.%5.%6"/>
      <w:lvlJc w:val="left"/>
      <w:pPr>
        <w:tabs>
          <w:tab w:val="num" w:pos="0"/>
        </w:tabs>
        <w:ind w:left="992" w:hanging="992"/>
      </w:pPr>
    </w:lvl>
    <w:lvl w:ilvl="6">
      <w:start w:val="1"/>
      <w:numFmt w:val="decimal"/>
      <w:lvlText w:val="%1.%2.%3.%4.%5.%6.%7"/>
      <w:lvlJc w:val="left"/>
      <w:pPr>
        <w:tabs>
          <w:tab w:val="num" w:pos="0"/>
        </w:tabs>
        <w:ind w:left="1134" w:hanging="1134"/>
      </w:pPr>
    </w:lvl>
    <w:lvl w:ilvl="7">
      <w:start w:val="1"/>
      <w:numFmt w:val="decimal"/>
      <w:lvlText w:val="%1.%2.%3.%4.%5.%6.%7.%8"/>
      <w:lvlJc w:val="left"/>
      <w:pPr>
        <w:tabs>
          <w:tab w:val="num" w:pos="0"/>
        </w:tabs>
        <w:ind w:left="1276" w:hanging="1276"/>
      </w:pPr>
    </w:lvl>
    <w:lvl w:ilvl="8">
      <w:start w:val="1"/>
      <w:numFmt w:val="decimal"/>
      <w:lvlText w:val="%1.%2.%3.%4.%5.%6.%7.%8.%9"/>
      <w:lvlJc w:val="left"/>
      <w:pPr>
        <w:tabs>
          <w:tab w:val="num" w:pos="0"/>
        </w:tabs>
        <w:ind w:left="1418" w:hanging="1418"/>
      </w:pPr>
    </w:lvl>
  </w:abstractNum>
  <w:abstractNum w:abstractNumId="15" w15:restartNumberingAfterBreak="0">
    <w:nsid w:val="5E286D42"/>
    <w:multiLevelType w:val="multilevel"/>
    <w:tmpl w:val="BD68DDF6"/>
    <w:lvl w:ilvl="0">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61BB0ED9"/>
    <w:multiLevelType w:val="multilevel"/>
    <w:tmpl w:val="EA1E461C"/>
    <w:lvl w:ilvl="0">
      <w:start w:val="1"/>
      <w:numFmt w:val="bullet"/>
      <w:lvlText w:val=""/>
      <w:lvlJc w:val="left"/>
      <w:pPr>
        <w:ind w:left="717" w:hanging="360"/>
      </w:pPr>
      <w:rPr>
        <w:rFonts w:ascii="Symbol" w:hAnsi="Symbol" w:hint="default"/>
        <w:color w:val="auto"/>
      </w:rPr>
    </w:lvl>
    <w:lvl w:ilvl="1">
      <w:start w:val="1"/>
      <w:numFmt w:val="bullet"/>
      <w:lvlText w:val="-"/>
      <w:lvlJc w:val="left"/>
      <w:pPr>
        <w:tabs>
          <w:tab w:val="num" w:pos="777"/>
        </w:tabs>
        <w:ind w:left="777" w:hanging="210"/>
      </w:pPr>
      <w:rPr>
        <w:rFonts w:ascii="Verdana" w:hAnsi="Verdana" w:hint="default"/>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17" w15:restartNumberingAfterBreak="0">
    <w:nsid w:val="67B37FFC"/>
    <w:multiLevelType w:val="multilevel"/>
    <w:tmpl w:val="BD68DDF6"/>
    <w:lvl w:ilvl="0">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7B7C13BF"/>
    <w:multiLevelType w:val="multilevel"/>
    <w:tmpl w:val="7556C1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3"/>
  </w:num>
  <w:num w:numId="2">
    <w:abstractNumId w:val="14"/>
  </w:num>
  <w:num w:numId="3">
    <w:abstractNumId w:val="0"/>
  </w:num>
  <w:num w:numId="4">
    <w:abstractNumId w:val="2"/>
  </w:num>
  <w:num w:numId="5">
    <w:abstractNumId w:val="18"/>
  </w:num>
  <w:num w:numId="6">
    <w:abstractNumId w:val="11"/>
  </w:num>
  <w:num w:numId="7">
    <w:abstractNumId w:val="1"/>
  </w:num>
  <w:num w:numId="8">
    <w:abstractNumId w:val="4"/>
  </w:num>
  <w:num w:numId="9">
    <w:abstractNumId w:val="7"/>
  </w:num>
  <w:num w:numId="10">
    <w:abstractNumId w:val="13"/>
  </w:num>
  <w:num w:numId="11">
    <w:abstractNumId w:val="9"/>
  </w:num>
  <w:num w:numId="12">
    <w:abstractNumId w:val="10"/>
  </w:num>
  <w:num w:numId="13">
    <w:abstractNumId w:val="12"/>
  </w:num>
  <w:num w:numId="14">
    <w:abstractNumId w:val="5"/>
  </w:num>
  <w:num w:numId="15">
    <w:abstractNumId w:val="6"/>
  </w:num>
  <w:num w:numId="16">
    <w:abstractNumId w:val="8"/>
  </w:num>
  <w:num w:numId="17">
    <w:abstractNumId w:val="16"/>
  </w:num>
  <w:num w:numId="18">
    <w:abstractNumId w:val="15"/>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removePersonalInformation/>
  <w:removeDateAndTime/>
  <w:defaultTabStop w:val="709"/>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179"/>
    <w:rsid w:val="00014656"/>
    <w:rsid w:val="00027856"/>
    <w:rsid w:val="00036EAE"/>
    <w:rsid w:val="00037FAC"/>
    <w:rsid w:val="000809F5"/>
    <w:rsid w:val="000F466A"/>
    <w:rsid w:val="00106A68"/>
    <w:rsid w:val="00126671"/>
    <w:rsid w:val="00140CB8"/>
    <w:rsid w:val="00174243"/>
    <w:rsid w:val="00182C4D"/>
    <w:rsid w:val="001905EF"/>
    <w:rsid w:val="00191076"/>
    <w:rsid w:val="001F5737"/>
    <w:rsid w:val="00200056"/>
    <w:rsid w:val="00276539"/>
    <w:rsid w:val="002D0C41"/>
    <w:rsid w:val="002E0DDD"/>
    <w:rsid w:val="002F2179"/>
    <w:rsid w:val="00303160"/>
    <w:rsid w:val="003329F7"/>
    <w:rsid w:val="003563B5"/>
    <w:rsid w:val="00395A37"/>
    <w:rsid w:val="003A33C9"/>
    <w:rsid w:val="003D4791"/>
    <w:rsid w:val="003E5B51"/>
    <w:rsid w:val="0041211D"/>
    <w:rsid w:val="004320D4"/>
    <w:rsid w:val="00441745"/>
    <w:rsid w:val="00472E48"/>
    <w:rsid w:val="0048582C"/>
    <w:rsid w:val="004A08F2"/>
    <w:rsid w:val="004A69DB"/>
    <w:rsid w:val="004E097E"/>
    <w:rsid w:val="00504236"/>
    <w:rsid w:val="005151CA"/>
    <w:rsid w:val="0051639E"/>
    <w:rsid w:val="0052223F"/>
    <w:rsid w:val="00552596"/>
    <w:rsid w:val="005B3E12"/>
    <w:rsid w:val="005B5214"/>
    <w:rsid w:val="005C5699"/>
    <w:rsid w:val="005C7053"/>
    <w:rsid w:val="00665F3B"/>
    <w:rsid w:val="00666FC0"/>
    <w:rsid w:val="0069698C"/>
    <w:rsid w:val="006C46D2"/>
    <w:rsid w:val="006D304B"/>
    <w:rsid w:val="006E2359"/>
    <w:rsid w:val="007762BE"/>
    <w:rsid w:val="00784357"/>
    <w:rsid w:val="00787737"/>
    <w:rsid w:val="007A2994"/>
    <w:rsid w:val="00801438"/>
    <w:rsid w:val="0080531C"/>
    <w:rsid w:val="008220D8"/>
    <w:rsid w:val="00835240"/>
    <w:rsid w:val="00840BA1"/>
    <w:rsid w:val="0084270B"/>
    <w:rsid w:val="00882E6E"/>
    <w:rsid w:val="008B408B"/>
    <w:rsid w:val="008B79B2"/>
    <w:rsid w:val="008C1DBF"/>
    <w:rsid w:val="008E76AF"/>
    <w:rsid w:val="008F365C"/>
    <w:rsid w:val="009148D4"/>
    <w:rsid w:val="0094135F"/>
    <w:rsid w:val="00955F43"/>
    <w:rsid w:val="009624F1"/>
    <w:rsid w:val="00994425"/>
    <w:rsid w:val="00994696"/>
    <w:rsid w:val="009E096C"/>
    <w:rsid w:val="009F42A8"/>
    <w:rsid w:val="00A019FF"/>
    <w:rsid w:val="00A062D7"/>
    <w:rsid w:val="00A11E54"/>
    <w:rsid w:val="00A17421"/>
    <w:rsid w:val="00A20A22"/>
    <w:rsid w:val="00A25DD3"/>
    <w:rsid w:val="00A55C8D"/>
    <w:rsid w:val="00A8138C"/>
    <w:rsid w:val="00AA676A"/>
    <w:rsid w:val="00AC0B26"/>
    <w:rsid w:val="00AC22E3"/>
    <w:rsid w:val="00AD406A"/>
    <w:rsid w:val="00AE0393"/>
    <w:rsid w:val="00B34266"/>
    <w:rsid w:val="00B57027"/>
    <w:rsid w:val="00B6468D"/>
    <w:rsid w:val="00B660AF"/>
    <w:rsid w:val="00BB2B59"/>
    <w:rsid w:val="00BF4B44"/>
    <w:rsid w:val="00C16E54"/>
    <w:rsid w:val="00C36835"/>
    <w:rsid w:val="00C506A7"/>
    <w:rsid w:val="00C544B3"/>
    <w:rsid w:val="00C92B31"/>
    <w:rsid w:val="00CE35AC"/>
    <w:rsid w:val="00CF3DFB"/>
    <w:rsid w:val="00CF40C4"/>
    <w:rsid w:val="00CF4776"/>
    <w:rsid w:val="00D10CF4"/>
    <w:rsid w:val="00D36040"/>
    <w:rsid w:val="00D62996"/>
    <w:rsid w:val="00D86372"/>
    <w:rsid w:val="00D91E5E"/>
    <w:rsid w:val="00DA5E82"/>
    <w:rsid w:val="00DC0786"/>
    <w:rsid w:val="00DC79DB"/>
    <w:rsid w:val="00E31F48"/>
    <w:rsid w:val="00E33DA2"/>
    <w:rsid w:val="00E37E4A"/>
    <w:rsid w:val="00E401D0"/>
    <w:rsid w:val="00E92BD5"/>
    <w:rsid w:val="00EB73B5"/>
    <w:rsid w:val="00ED2B7C"/>
    <w:rsid w:val="00EE1CF2"/>
    <w:rsid w:val="00EF3019"/>
    <w:rsid w:val="00F01038"/>
    <w:rsid w:val="00F2511B"/>
    <w:rsid w:val="00F2517A"/>
    <w:rsid w:val="00F37B76"/>
    <w:rsid w:val="00F54AFC"/>
    <w:rsid w:val="00F55C03"/>
    <w:rsid w:val="00F731BD"/>
    <w:rsid w:val="00FA1475"/>
    <w:rsid w:val="00FB659E"/>
    <w:rsid w:val="00FD1186"/>
    <w:rsid w:val="00FD756A"/>
    <w:rsid w:val="00FF750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2E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pPr>
        <w:suppressAutoHyphens/>
      </w:pPr>
    </w:pPrDefault>
  </w:docDefaults>
  <w:latentStyles w:defLockedState="0" w:defUIPriority="98" w:defSemiHidden="0" w:defUnhideWhenUsed="0" w:defQFormat="0" w:count="375">
    <w:lsdException w:name="Normal" w:uiPriority="4"/>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Emphasis" w:uiPriority="0" w:qFormat="1"/>
    <w:lsdException w:name="Document Map" w:semiHidden="1" w:unhideWhenUsed="1"/>
    <w:lsdException w:name="Plain Text" w:semiHidden="1" w:uiPriority="99"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99" w:unhideWhenUsed="1"/>
  </w:latentStyles>
  <w:style w:type="paragraph" w:default="1" w:styleId="Normal">
    <w:name w:val="Normal"/>
    <w:next w:val="BasistekstSURF"/>
    <w:uiPriority w:val="4"/>
    <w:qFormat/>
    <w:rsid w:val="0068750D"/>
    <w:pPr>
      <w:suppressAutoHyphens w:val="0"/>
      <w:spacing w:line="270" w:lineRule="atLeast"/>
    </w:pPr>
    <w:rPr>
      <w:rFonts w:ascii="Calibri" w:hAnsi="Calibri" w:cs="Maiandra GD"/>
      <w:color w:val="000000" w:themeColor="text1"/>
      <w:sz w:val="22"/>
      <w:szCs w:val="18"/>
    </w:rPr>
  </w:style>
  <w:style w:type="paragraph" w:styleId="Heading1">
    <w:name w:val="heading 1"/>
    <w:basedOn w:val="ZsysbasisSURF"/>
    <w:next w:val="BasistekstSURF"/>
    <w:link w:val="Heading1Char"/>
    <w:uiPriority w:val="9"/>
    <w:qFormat/>
    <w:rsid w:val="00AB0414"/>
    <w:pPr>
      <w:keepNext/>
      <w:keepLines/>
      <w:pageBreakBefore/>
      <w:numPr>
        <w:numId w:val="1"/>
      </w:numPr>
      <w:spacing w:before="240" w:after="270" w:line="400" w:lineRule="exact"/>
      <w:outlineLvl w:val="0"/>
    </w:pPr>
    <w:rPr>
      <w:b/>
      <w:bCs/>
      <w:sz w:val="32"/>
      <w:szCs w:val="32"/>
    </w:rPr>
  </w:style>
  <w:style w:type="paragraph" w:styleId="Heading2">
    <w:name w:val="heading 2"/>
    <w:basedOn w:val="ZsysbasisSURF"/>
    <w:next w:val="BasistekstSURF"/>
    <w:link w:val="Heading2Char"/>
    <w:uiPriority w:val="9"/>
    <w:qFormat/>
    <w:rsid w:val="00AB0414"/>
    <w:pPr>
      <w:keepNext/>
      <w:keepLines/>
      <w:numPr>
        <w:ilvl w:val="1"/>
        <w:numId w:val="1"/>
      </w:numPr>
      <w:spacing w:before="270" w:after="120" w:line="320" w:lineRule="exact"/>
      <w:outlineLvl w:val="1"/>
    </w:pPr>
    <w:rPr>
      <w:b/>
      <w:bCs/>
      <w:iCs/>
      <w:sz w:val="26"/>
      <w:szCs w:val="28"/>
    </w:rPr>
  </w:style>
  <w:style w:type="paragraph" w:styleId="Heading3">
    <w:name w:val="heading 3"/>
    <w:basedOn w:val="ZsysbasisSURF"/>
    <w:next w:val="BasistekstSURF"/>
    <w:link w:val="Heading3Char"/>
    <w:uiPriority w:val="9"/>
    <w:qFormat/>
    <w:rsid w:val="00AB0414"/>
    <w:pPr>
      <w:keepNext/>
      <w:keepLines/>
      <w:numPr>
        <w:ilvl w:val="2"/>
        <w:numId w:val="1"/>
      </w:numPr>
      <w:spacing w:before="270" w:after="120"/>
      <w:outlineLvl w:val="2"/>
    </w:pPr>
    <w:rPr>
      <w:b/>
      <w:iCs/>
    </w:rPr>
  </w:style>
  <w:style w:type="paragraph" w:styleId="Heading4">
    <w:name w:val="heading 4"/>
    <w:basedOn w:val="ZsysbasisSURF"/>
    <w:next w:val="BasistekstSURF"/>
    <w:link w:val="Heading4Char"/>
    <w:uiPriority w:val="9"/>
    <w:qFormat/>
    <w:rsid w:val="00AB0414"/>
    <w:pPr>
      <w:keepNext/>
      <w:keepLines/>
      <w:numPr>
        <w:ilvl w:val="3"/>
        <w:numId w:val="1"/>
      </w:numPr>
      <w:spacing w:before="270" w:after="120"/>
      <w:outlineLvl w:val="3"/>
    </w:pPr>
    <w:rPr>
      <w:bCs/>
      <w:i/>
      <w:szCs w:val="24"/>
    </w:rPr>
  </w:style>
  <w:style w:type="paragraph" w:styleId="Heading5">
    <w:name w:val="heading 5"/>
    <w:basedOn w:val="ZsysbasisSURF"/>
    <w:next w:val="BasistekstSURF"/>
    <w:uiPriority w:val="9"/>
    <w:qFormat/>
    <w:rsid w:val="002B0F6F"/>
    <w:pPr>
      <w:keepNext/>
      <w:keepLines/>
      <w:numPr>
        <w:ilvl w:val="4"/>
        <w:numId w:val="1"/>
      </w:numPr>
      <w:outlineLvl w:val="4"/>
    </w:pPr>
    <w:rPr>
      <w:bCs/>
      <w:iCs/>
      <w:szCs w:val="22"/>
    </w:rPr>
  </w:style>
  <w:style w:type="paragraph" w:styleId="Heading6">
    <w:name w:val="heading 6"/>
    <w:basedOn w:val="ZsysbasisSURF"/>
    <w:next w:val="BasistekstSURF"/>
    <w:uiPriority w:val="9"/>
    <w:qFormat/>
    <w:rsid w:val="002B0F6F"/>
    <w:pPr>
      <w:keepNext/>
      <w:keepLines/>
      <w:numPr>
        <w:ilvl w:val="5"/>
        <w:numId w:val="1"/>
      </w:numPr>
      <w:outlineLvl w:val="5"/>
    </w:pPr>
  </w:style>
  <w:style w:type="paragraph" w:styleId="Heading7">
    <w:name w:val="heading 7"/>
    <w:basedOn w:val="ZsysbasisSURF"/>
    <w:next w:val="BasistekstSURF"/>
    <w:uiPriority w:val="9"/>
    <w:qFormat/>
    <w:rsid w:val="002B0F6F"/>
    <w:pPr>
      <w:keepNext/>
      <w:keepLines/>
      <w:numPr>
        <w:ilvl w:val="6"/>
        <w:numId w:val="1"/>
      </w:numPr>
      <w:outlineLvl w:val="6"/>
    </w:pPr>
    <w:rPr>
      <w:bCs/>
      <w:szCs w:val="20"/>
    </w:rPr>
  </w:style>
  <w:style w:type="paragraph" w:styleId="Heading8">
    <w:name w:val="heading 8"/>
    <w:basedOn w:val="ZsysbasisSURF"/>
    <w:next w:val="BasistekstSURF"/>
    <w:uiPriority w:val="9"/>
    <w:qFormat/>
    <w:rsid w:val="002B0F6F"/>
    <w:pPr>
      <w:keepNext/>
      <w:keepLines/>
      <w:numPr>
        <w:ilvl w:val="7"/>
        <w:numId w:val="1"/>
      </w:numPr>
      <w:outlineLvl w:val="7"/>
    </w:pPr>
    <w:rPr>
      <w:iCs/>
      <w:szCs w:val="20"/>
    </w:rPr>
  </w:style>
  <w:style w:type="paragraph" w:styleId="Heading9">
    <w:name w:val="heading 9"/>
    <w:basedOn w:val="ZsysbasisSURF"/>
    <w:next w:val="BasistekstSURF"/>
    <w:uiPriority w:val="9"/>
    <w:qFormat/>
    <w:rsid w:val="002B0F6F"/>
    <w:pPr>
      <w:keepNext/>
      <w:keepLines/>
      <w:numPr>
        <w:ilvl w:val="8"/>
        <w:numId w:val="1"/>
      </w:numPr>
      <w:outlineLvl w:val="8"/>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ezochteinternetkoppeling">
    <w:name w:val="Bezochte internetkoppeling"/>
    <w:basedOn w:val="DefaultParagraphFont"/>
    <w:uiPriority w:val="4"/>
    <w:rsid w:val="0073233B"/>
    <w:rPr>
      <w:color w:val="0077C8" w:themeColor="accent3"/>
      <w:u w:val="none"/>
    </w:rPr>
  </w:style>
  <w:style w:type="character" w:customStyle="1" w:styleId="Internetkoppeling">
    <w:name w:val="Internetkoppeling"/>
    <w:basedOn w:val="DefaultParagraphFont"/>
    <w:uiPriority w:val="99"/>
    <w:rsid w:val="0073233B"/>
    <w:rPr>
      <w:color w:val="0077C8" w:themeColor="accent3"/>
      <w:u w:val="none"/>
    </w:rPr>
  </w:style>
  <w:style w:type="character" w:styleId="PageNumber">
    <w:name w:val="page number"/>
    <w:basedOn w:val="DefaultParagraphFont"/>
    <w:uiPriority w:val="98"/>
    <w:semiHidden/>
    <w:qFormat/>
    <w:rsid w:val="00122DED"/>
  </w:style>
  <w:style w:type="character" w:customStyle="1" w:styleId="zsysVeldMarkering">
    <w:name w:val="zsysVeldMarkering"/>
    <w:basedOn w:val="DefaultParagraphFont"/>
    <w:uiPriority w:val="97"/>
    <w:semiHidden/>
    <w:qFormat/>
    <w:rsid w:val="00DF1BBC"/>
    <w:rPr>
      <w:color w:val="000000"/>
      <w:shd w:val="clear" w:color="auto" w:fill="FFFF00"/>
    </w:rPr>
  </w:style>
  <w:style w:type="character" w:styleId="IntenseEmphasis">
    <w:name w:val="Intense Emphasis"/>
    <w:basedOn w:val="DefaultParagraphFont"/>
    <w:uiPriority w:val="98"/>
    <w:semiHidden/>
    <w:qFormat/>
    <w:rsid w:val="00FC3FA5"/>
    <w:rPr>
      <w:b/>
      <w:bCs/>
      <w:i/>
      <w:iCs/>
      <w:color w:val="auto"/>
    </w:rPr>
  </w:style>
  <w:style w:type="character" w:customStyle="1" w:styleId="BodyTextFirstIndentChar">
    <w:name w:val="Body Text First Indent Char"/>
    <w:basedOn w:val="BodyTextChar"/>
    <w:qFormat/>
    <w:rsid w:val="00E7078D"/>
    <w:rPr>
      <w:rFonts w:asciiTheme="minorHAnsi" w:hAnsiTheme="minorHAnsi" w:cs="Maiandra GD"/>
      <w:color w:val="000000" w:themeColor="text1"/>
      <w:sz w:val="18"/>
      <w:szCs w:val="18"/>
    </w:rPr>
  </w:style>
  <w:style w:type="character" w:customStyle="1" w:styleId="BodyTextIndentChar">
    <w:name w:val="Body Text Indent Char"/>
    <w:basedOn w:val="DefaultParagraphFont"/>
    <w:link w:val="BodyTextIndent"/>
    <w:qFormat/>
    <w:rsid w:val="00E7078D"/>
    <w:rPr>
      <w:rFonts w:ascii="Maiandra GD" w:hAnsi="Maiandra GD" w:cs="Maiandra GD"/>
      <w:sz w:val="18"/>
      <w:szCs w:val="18"/>
    </w:rPr>
  </w:style>
  <w:style w:type="character" w:customStyle="1" w:styleId="ZsysbasisSURFChar">
    <w:name w:val="Zsysbasis SURF Char"/>
    <w:basedOn w:val="DefaultParagraphFont"/>
    <w:link w:val="ZsysbasisSURF"/>
    <w:semiHidden/>
    <w:qFormat/>
    <w:rsid w:val="0068750D"/>
    <w:rPr>
      <w:rFonts w:ascii="Calibri" w:hAnsi="Calibri" w:cs="Maiandra GD"/>
      <w:color w:val="000000" w:themeColor="text1"/>
      <w:sz w:val="22"/>
      <w:szCs w:val="18"/>
    </w:rPr>
  </w:style>
  <w:style w:type="character" w:customStyle="1" w:styleId="Voetnootanker">
    <w:name w:val="Voetnootanker"/>
    <w:rsid w:val="0068067C"/>
    <w:rPr>
      <w:vertAlign w:val="superscript"/>
    </w:rPr>
  </w:style>
  <w:style w:type="character" w:customStyle="1" w:styleId="FootnoteCharacters">
    <w:name w:val="Footnote Characters"/>
    <w:uiPriority w:val="4"/>
    <w:qFormat/>
    <w:rsid w:val="0068067C"/>
    <w:rPr>
      <w:vertAlign w:val="superscript"/>
    </w:rPr>
  </w:style>
  <w:style w:type="character" w:styleId="Strong">
    <w:name w:val="Strong"/>
    <w:basedOn w:val="DefaultParagraphFont"/>
    <w:uiPriority w:val="98"/>
    <w:semiHidden/>
    <w:qFormat/>
    <w:rsid w:val="00451FDB"/>
    <w:rPr>
      <w:b w:val="0"/>
      <w:bCs w:val="0"/>
    </w:rPr>
  </w:style>
  <w:style w:type="character" w:customStyle="1" w:styleId="CommentTextChar">
    <w:name w:val="Comment Text Char"/>
    <w:basedOn w:val="ZsysbasisSURFChar"/>
    <w:link w:val="CommentText"/>
    <w:uiPriority w:val="99"/>
    <w:semiHidden/>
    <w:qFormat/>
    <w:rsid w:val="008736AE"/>
    <w:rPr>
      <w:rFonts w:asciiTheme="minorHAnsi" w:hAnsiTheme="minorHAnsi" w:cs="Maiandra GD"/>
      <w:color w:val="000000" w:themeColor="text1"/>
      <w:sz w:val="18"/>
      <w:szCs w:val="18"/>
    </w:rPr>
  </w:style>
  <w:style w:type="character" w:styleId="IntenseReference">
    <w:name w:val="Intense Reference"/>
    <w:basedOn w:val="DefaultParagraphFont"/>
    <w:uiPriority w:val="98"/>
    <w:semiHidden/>
    <w:qFormat/>
    <w:rsid w:val="00FC3FA5"/>
    <w:rPr>
      <w:b/>
      <w:bCs/>
      <w:smallCaps/>
      <w:color w:val="auto"/>
      <w:spacing w:val="5"/>
      <w:u w:val="single"/>
    </w:rPr>
  </w:style>
  <w:style w:type="character" w:styleId="CommentReference">
    <w:name w:val="annotation reference"/>
    <w:basedOn w:val="DefaultParagraphFont"/>
    <w:uiPriority w:val="99"/>
    <w:semiHidden/>
    <w:qFormat/>
    <w:rsid w:val="0020607F"/>
    <w:rPr>
      <w:sz w:val="18"/>
      <w:szCs w:val="18"/>
    </w:rPr>
  </w:style>
  <w:style w:type="character" w:styleId="BookTitle">
    <w:name w:val="Book Title"/>
    <w:basedOn w:val="DefaultParagraphFont"/>
    <w:uiPriority w:val="98"/>
    <w:semiHidden/>
    <w:qFormat/>
    <w:rsid w:val="00E07762"/>
    <w:rPr>
      <w:b/>
      <w:bCs/>
      <w:smallCaps/>
      <w:spacing w:val="5"/>
    </w:rPr>
  </w:style>
  <w:style w:type="character" w:styleId="PlaceholderText">
    <w:name w:val="Placeholder Text"/>
    <w:basedOn w:val="zsysVeldMarkering"/>
    <w:uiPriority w:val="98"/>
    <w:semiHidden/>
    <w:qFormat/>
    <w:rsid w:val="004C51F8"/>
    <w:rPr>
      <w:color w:val="000000"/>
      <w:shd w:val="clear" w:color="auto" w:fill="FFFF00"/>
    </w:rPr>
  </w:style>
  <w:style w:type="character" w:styleId="SubtleReference">
    <w:name w:val="Subtle Reference"/>
    <w:basedOn w:val="DefaultParagraphFont"/>
    <w:uiPriority w:val="98"/>
    <w:semiHidden/>
    <w:qFormat/>
    <w:rsid w:val="008736AE"/>
    <w:rPr>
      <w:smallCaps/>
      <w:color w:val="auto"/>
      <w:u w:val="single"/>
    </w:rPr>
  </w:style>
  <w:style w:type="character" w:styleId="SubtleEmphasis">
    <w:name w:val="Subtle Emphasis"/>
    <w:basedOn w:val="DefaultParagraphFont"/>
    <w:uiPriority w:val="98"/>
    <w:semiHidden/>
    <w:qFormat/>
    <w:rsid w:val="00FC3FA5"/>
    <w:rPr>
      <w:i/>
      <w:iCs/>
      <w:color w:val="auto"/>
    </w:rPr>
  </w:style>
  <w:style w:type="character" w:customStyle="1" w:styleId="QuoteChar">
    <w:name w:val="Quote Char"/>
    <w:basedOn w:val="DefaultParagraphFont"/>
    <w:link w:val="Quote"/>
    <w:uiPriority w:val="29"/>
    <w:semiHidden/>
    <w:qFormat/>
    <w:rsid w:val="00F33259"/>
    <w:rPr>
      <w:rFonts w:ascii="Maiandra GD" w:hAnsi="Maiandra GD" w:cs="Maiandra GD"/>
      <w:i/>
      <w:iCs/>
      <w:color w:val="000000" w:themeColor="text1"/>
      <w:sz w:val="18"/>
      <w:szCs w:val="18"/>
    </w:rPr>
  </w:style>
  <w:style w:type="character" w:customStyle="1" w:styleId="IntenseQuoteChar">
    <w:name w:val="Intense Quote Char"/>
    <w:basedOn w:val="DefaultParagraphFont"/>
    <w:link w:val="IntenseQuote"/>
    <w:uiPriority w:val="30"/>
    <w:semiHidden/>
    <w:qFormat/>
    <w:rsid w:val="00F33259"/>
    <w:rPr>
      <w:rFonts w:ascii="Maiandra GD" w:hAnsi="Maiandra GD" w:cs="Maiandra GD"/>
      <w:b/>
      <w:bCs/>
      <w:i/>
      <w:iCs/>
      <w:sz w:val="18"/>
      <w:szCs w:val="18"/>
    </w:rPr>
  </w:style>
  <w:style w:type="character" w:customStyle="1" w:styleId="Eindnootanker">
    <w:name w:val="Eindnootanker"/>
    <w:rPr>
      <w:vertAlign w:val="superscript"/>
    </w:rPr>
  </w:style>
  <w:style w:type="character" w:customStyle="1" w:styleId="EndnoteCharacters">
    <w:name w:val="Endnote Characters"/>
    <w:basedOn w:val="DefaultParagraphFont"/>
    <w:uiPriority w:val="4"/>
    <w:qFormat/>
    <w:rsid w:val="00E07762"/>
    <w:rPr>
      <w:vertAlign w:val="superscript"/>
    </w:rPr>
  </w:style>
  <w:style w:type="character" w:styleId="HTMLCode">
    <w:name w:val="HTML Code"/>
    <w:basedOn w:val="DefaultParagraphFont"/>
    <w:uiPriority w:val="98"/>
    <w:semiHidden/>
    <w:qFormat/>
    <w:rsid w:val="00E07762"/>
    <w:rPr>
      <w:rFonts w:ascii="Consolas" w:hAnsi="Consolas"/>
      <w:sz w:val="20"/>
      <w:szCs w:val="20"/>
    </w:rPr>
  </w:style>
  <w:style w:type="character" w:styleId="HTMLDefinition">
    <w:name w:val="HTML Definition"/>
    <w:basedOn w:val="DefaultParagraphFont"/>
    <w:uiPriority w:val="98"/>
    <w:semiHidden/>
    <w:qFormat/>
    <w:rsid w:val="00E07762"/>
    <w:rPr>
      <w:i/>
      <w:iCs/>
    </w:rPr>
  </w:style>
  <w:style w:type="character" w:styleId="HTMLVariable">
    <w:name w:val="HTML Variable"/>
    <w:basedOn w:val="DefaultParagraphFont"/>
    <w:uiPriority w:val="98"/>
    <w:semiHidden/>
    <w:qFormat/>
    <w:rsid w:val="00E07762"/>
    <w:rPr>
      <w:i/>
      <w:iCs/>
    </w:rPr>
  </w:style>
  <w:style w:type="character" w:styleId="HTMLAcronym">
    <w:name w:val="HTML Acronym"/>
    <w:basedOn w:val="DefaultParagraphFont"/>
    <w:uiPriority w:val="98"/>
    <w:semiHidden/>
    <w:qFormat/>
    <w:rsid w:val="00E07762"/>
  </w:style>
  <w:style w:type="character" w:styleId="HTMLCite">
    <w:name w:val="HTML Cite"/>
    <w:basedOn w:val="DefaultParagraphFont"/>
    <w:uiPriority w:val="98"/>
    <w:semiHidden/>
    <w:qFormat/>
    <w:rsid w:val="00E07762"/>
    <w:rPr>
      <w:i/>
      <w:iCs/>
    </w:rPr>
  </w:style>
  <w:style w:type="character" w:styleId="HTMLTypewriter">
    <w:name w:val="HTML Typewriter"/>
    <w:basedOn w:val="DefaultParagraphFont"/>
    <w:uiPriority w:val="98"/>
    <w:semiHidden/>
    <w:qFormat/>
    <w:rsid w:val="00E07762"/>
    <w:rPr>
      <w:rFonts w:ascii="Consolas" w:hAnsi="Consolas"/>
      <w:sz w:val="20"/>
      <w:szCs w:val="20"/>
    </w:rPr>
  </w:style>
  <w:style w:type="character" w:styleId="HTMLKeyboard">
    <w:name w:val="HTML Keyboard"/>
    <w:basedOn w:val="DefaultParagraphFont"/>
    <w:uiPriority w:val="98"/>
    <w:semiHidden/>
    <w:qFormat/>
    <w:rsid w:val="00E07762"/>
    <w:rPr>
      <w:rFonts w:ascii="Consolas" w:hAnsi="Consolas"/>
      <w:sz w:val="20"/>
      <w:szCs w:val="20"/>
    </w:rPr>
  </w:style>
  <w:style w:type="character" w:styleId="HTMLSample">
    <w:name w:val="HTML Sample"/>
    <w:basedOn w:val="DefaultParagraphFont"/>
    <w:uiPriority w:val="98"/>
    <w:semiHidden/>
    <w:qFormat/>
    <w:rsid w:val="00E07762"/>
    <w:rPr>
      <w:rFonts w:ascii="Consolas" w:hAnsi="Consolas"/>
      <w:sz w:val="24"/>
      <w:szCs w:val="24"/>
    </w:rPr>
  </w:style>
  <w:style w:type="character" w:customStyle="1" w:styleId="Geaccentueerd">
    <w:name w:val="Geaccentueerd"/>
    <w:basedOn w:val="DefaultParagraphFont"/>
    <w:qFormat/>
    <w:rsid w:val="00E07762"/>
    <w:rPr>
      <w:i/>
      <w:iCs/>
    </w:rPr>
  </w:style>
  <w:style w:type="character" w:styleId="LineNumber">
    <w:name w:val="line number"/>
    <w:basedOn w:val="DefaultParagraphFont"/>
    <w:uiPriority w:val="98"/>
    <w:semiHidden/>
    <w:qFormat/>
    <w:rsid w:val="00E07762"/>
  </w:style>
  <w:style w:type="character" w:customStyle="1" w:styleId="CommentSubjectChar">
    <w:name w:val="Comment Subject Char"/>
    <w:basedOn w:val="CommentTextChar"/>
    <w:link w:val="CommentSubject"/>
    <w:qFormat/>
    <w:rsid w:val="00E7078D"/>
    <w:rPr>
      <w:rFonts w:asciiTheme="minorHAnsi" w:hAnsiTheme="minorHAnsi" w:cs="Maiandra GD"/>
      <w:b/>
      <w:bCs/>
      <w:color w:val="000000" w:themeColor="text1"/>
      <w:sz w:val="18"/>
      <w:szCs w:val="18"/>
    </w:rPr>
  </w:style>
  <w:style w:type="character" w:customStyle="1" w:styleId="BodyText2Char">
    <w:name w:val="Body Text 2 Char"/>
    <w:basedOn w:val="DefaultParagraphFont"/>
    <w:link w:val="BodyText2"/>
    <w:qFormat/>
    <w:rsid w:val="00E7078D"/>
    <w:rPr>
      <w:rFonts w:ascii="Maiandra GD" w:hAnsi="Maiandra GD" w:cs="Maiandra GD"/>
      <w:sz w:val="18"/>
      <w:szCs w:val="18"/>
    </w:rPr>
  </w:style>
  <w:style w:type="character" w:customStyle="1" w:styleId="BodyTextChar">
    <w:name w:val="Body Text Char"/>
    <w:basedOn w:val="ZsysbasisSURFChar"/>
    <w:link w:val="BodyText"/>
    <w:semiHidden/>
    <w:qFormat/>
    <w:rsid w:val="00E7078D"/>
    <w:rPr>
      <w:rFonts w:asciiTheme="minorHAnsi" w:hAnsiTheme="minorHAnsi" w:cs="Maiandra GD"/>
      <w:color w:val="000000" w:themeColor="text1"/>
      <w:sz w:val="18"/>
      <w:szCs w:val="18"/>
    </w:rPr>
  </w:style>
  <w:style w:type="character" w:customStyle="1" w:styleId="BodyTextFirstIndent2Char">
    <w:name w:val="Body Text First Indent 2 Char"/>
    <w:basedOn w:val="BodyTextIndentChar"/>
    <w:link w:val="BodyTextFirstIndent2"/>
    <w:qFormat/>
    <w:rsid w:val="00E7078D"/>
    <w:rPr>
      <w:rFonts w:ascii="Maiandra GD" w:hAnsi="Maiandra GD" w:cs="Maiandra GD"/>
      <w:sz w:val="18"/>
      <w:szCs w:val="18"/>
    </w:rPr>
  </w:style>
  <w:style w:type="character" w:customStyle="1" w:styleId="BodyTextIndent2Char">
    <w:name w:val="Body Text Indent 2 Char"/>
    <w:basedOn w:val="DefaultParagraphFont"/>
    <w:link w:val="BodyTextIndent2"/>
    <w:qFormat/>
    <w:rsid w:val="00E7078D"/>
    <w:rPr>
      <w:rFonts w:ascii="Maiandra GD" w:hAnsi="Maiandra GD" w:cs="Maiandra GD"/>
      <w:sz w:val="18"/>
      <w:szCs w:val="18"/>
    </w:rPr>
  </w:style>
  <w:style w:type="character" w:customStyle="1" w:styleId="BodyTextIndent3Char">
    <w:name w:val="Body Text Indent 3 Char"/>
    <w:basedOn w:val="DefaultParagraphFont"/>
    <w:link w:val="BodyTextIndent3"/>
    <w:qFormat/>
    <w:rsid w:val="00E7078D"/>
    <w:rPr>
      <w:rFonts w:ascii="Maiandra GD" w:hAnsi="Maiandra GD" w:cs="Maiandra GD"/>
      <w:sz w:val="18"/>
      <w:szCs w:val="16"/>
    </w:rPr>
  </w:style>
  <w:style w:type="character" w:customStyle="1" w:styleId="KopteksttekenopmaakSURF">
    <w:name w:val="Koptekst tekenopmaak SURF"/>
    <w:basedOn w:val="DefaultParagraphFont"/>
    <w:uiPriority w:val="4"/>
    <w:qFormat/>
    <w:rsid w:val="00955BF7"/>
    <w:rPr>
      <w:b/>
    </w:rPr>
  </w:style>
  <w:style w:type="character" w:styleId="Hashtag">
    <w:name w:val="Hashtag"/>
    <w:basedOn w:val="DefaultParagraphFont"/>
    <w:uiPriority w:val="98"/>
    <w:semiHidden/>
    <w:unhideWhenUsed/>
    <w:qFormat/>
    <w:rsid w:val="0086502D"/>
    <w:rPr>
      <w:color w:val="2B579A"/>
      <w:shd w:val="clear" w:color="auto" w:fill="E1DFDD"/>
    </w:rPr>
  </w:style>
  <w:style w:type="character" w:styleId="UnresolvedMention">
    <w:name w:val="Unresolved Mention"/>
    <w:basedOn w:val="DefaultParagraphFont"/>
    <w:uiPriority w:val="99"/>
    <w:semiHidden/>
    <w:unhideWhenUsed/>
    <w:qFormat/>
    <w:rsid w:val="0086502D"/>
    <w:rPr>
      <w:color w:val="605E5C"/>
      <w:shd w:val="clear" w:color="auto" w:fill="E1DFDD"/>
    </w:rPr>
  </w:style>
  <w:style w:type="character" w:styleId="SmartHyperlink">
    <w:name w:val="Smart Hyperlink"/>
    <w:basedOn w:val="DefaultParagraphFont"/>
    <w:uiPriority w:val="98"/>
    <w:semiHidden/>
    <w:unhideWhenUsed/>
    <w:qFormat/>
    <w:rsid w:val="0086502D"/>
    <w:rPr>
      <w:u w:val="dotted"/>
    </w:rPr>
  </w:style>
  <w:style w:type="character" w:customStyle="1" w:styleId="SmartLink1">
    <w:name w:val="SmartLink1"/>
    <w:basedOn w:val="DefaultParagraphFont"/>
    <w:uiPriority w:val="98"/>
    <w:semiHidden/>
    <w:unhideWhenUsed/>
    <w:qFormat/>
    <w:rsid w:val="0086502D"/>
    <w:rPr>
      <w:color w:val="2B579A"/>
      <w:shd w:val="clear" w:color="auto" w:fill="E1DFDD"/>
    </w:rPr>
  </w:style>
  <w:style w:type="character" w:styleId="Mention">
    <w:name w:val="Mention"/>
    <w:basedOn w:val="DefaultParagraphFont"/>
    <w:uiPriority w:val="98"/>
    <w:semiHidden/>
    <w:unhideWhenUsed/>
    <w:qFormat/>
    <w:rsid w:val="0086502D"/>
    <w:rPr>
      <w:color w:val="2B579A"/>
      <w:shd w:val="clear" w:color="auto" w:fill="E1DFDD"/>
    </w:rPr>
  </w:style>
  <w:style w:type="character" w:customStyle="1" w:styleId="ListParagraphChar">
    <w:name w:val="List Paragraph Char"/>
    <w:basedOn w:val="DefaultParagraphFont"/>
    <w:link w:val="ListParagraph"/>
    <w:uiPriority w:val="34"/>
    <w:qFormat/>
    <w:locked/>
    <w:rsid w:val="003B16B5"/>
    <w:rPr>
      <w:rFonts w:ascii="Calibri" w:hAnsi="Calibri" w:cs="Maiandra GD"/>
      <w:color w:val="000000" w:themeColor="text1"/>
      <w:sz w:val="22"/>
      <w:szCs w:val="18"/>
    </w:rPr>
  </w:style>
  <w:style w:type="character" w:customStyle="1" w:styleId="Heading1Char">
    <w:name w:val="Heading 1 Char"/>
    <w:basedOn w:val="DefaultParagraphFont"/>
    <w:link w:val="Heading1"/>
    <w:uiPriority w:val="9"/>
    <w:qFormat/>
    <w:rsid w:val="003B16B5"/>
    <w:rPr>
      <w:rFonts w:ascii="Calibri" w:hAnsi="Calibri" w:cs="Maiandra GD"/>
      <w:b/>
      <w:bCs/>
      <w:color w:val="000000" w:themeColor="text1"/>
      <w:sz w:val="32"/>
      <w:szCs w:val="32"/>
    </w:rPr>
  </w:style>
  <w:style w:type="character" w:customStyle="1" w:styleId="Heading2Char">
    <w:name w:val="Heading 2 Char"/>
    <w:basedOn w:val="DefaultParagraphFont"/>
    <w:link w:val="Heading2"/>
    <w:uiPriority w:val="9"/>
    <w:qFormat/>
    <w:rsid w:val="003B16B5"/>
    <w:rPr>
      <w:rFonts w:ascii="Calibri" w:hAnsi="Calibri" w:cs="Maiandra GD"/>
      <w:b/>
      <w:bCs/>
      <w:iCs/>
      <w:color w:val="000000" w:themeColor="text1"/>
      <w:sz w:val="26"/>
      <w:szCs w:val="28"/>
    </w:rPr>
  </w:style>
  <w:style w:type="character" w:customStyle="1" w:styleId="Heading3Char">
    <w:name w:val="Heading 3 Char"/>
    <w:basedOn w:val="DefaultParagraphFont"/>
    <w:link w:val="Heading3"/>
    <w:uiPriority w:val="9"/>
    <w:qFormat/>
    <w:rsid w:val="003B16B5"/>
    <w:rPr>
      <w:rFonts w:ascii="Calibri" w:hAnsi="Calibri" w:cs="Maiandra GD"/>
      <w:b/>
      <w:iCs/>
      <w:color w:val="000000" w:themeColor="text1"/>
      <w:sz w:val="22"/>
      <w:szCs w:val="18"/>
    </w:rPr>
  </w:style>
  <w:style w:type="character" w:customStyle="1" w:styleId="Heading4Char">
    <w:name w:val="Heading 4 Char"/>
    <w:basedOn w:val="DefaultParagraphFont"/>
    <w:link w:val="Heading4"/>
    <w:uiPriority w:val="9"/>
    <w:qFormat/>
    <w:rsid w:val="003B16B5"/>
    <w:rPr>
      <w:rFonts w:ascii="Calibri" w:hAnsi="Calibri" w:cs="Maiandra GD"/>
      <w:bCs/>
      <w:i/>
      <w:color w:val="000000" w:themeColor="text1"/>
      <w:sz w:val="22"/>
      <w:szCs w:val="24"/>
    </w:rPr>
  </w:style>
  <w:style w:type="character" w:customStyle="1" w:styleId="normaltextrun">
    <w:name w:val="normaltextrun"/>
    <w:basedOn w:val="DefaultParagraphFont"/>
    <w:qFormat/>
    <w:rsid w:val="003B16B5"/>
  </w:style>
  <w:style w:type="character" w:customStyle="1" w:styleId="contextualspellingandgrammarerror">
    <w:name w:val="contextualspellingandgrammarerror"/>
    <w:basedOn w:val="DefaultParagraphFont"/>
    <w:qFormat/>
    <w:rsid w:val="003B16B5"/>
  </w:style>
  <w:style w:type="character" w:customStyle="1" w:styleId="eop">
    <w:name w:val="eop"/>
    <w:basedOn w:val="DefaultParagraphFont"/>
    <w:qFormat/>
    <w:rsid w:val="003B16B5"/>
  </w:style>
  <w:style w:type="character" w:customStyle="1" w:styleId="scxw208528353">
    <w:name w:val="scxw208528353"/>
    <w:basedOn w:val="DefaultParagraphFont"/>
    <w:qFormat/>
    <w:rsid w:val="003B16B5"/>
  </w:style>
  <w:style w:type="character" w:customStyle="1" w:styleId="spellingerror">
    <w:name w:val="spellingerror"/>
    <w:basedOn w:val="DefaultParagraphFont"/>
    <w:qFormat/>
    <w:rsid w:val="003B16B5"/>
  </w:style>
  <w:style w:type="character" w:customStyle="1" w:styleId="PlainTextChar">
    <w:name w:val="Plain Text Char"/>
    <w:basedOn w:val="DefaultParagraphFont"/>
    <w:link w:val="PlainText"/>
    <w:uiPriority w:val="99"/>
    <w:semiHidden/>
    <w:qFormat/>
    <w:rsid w:val="00F07750"/>
    <w:rPr>
      <w:rFonts w:ascii="Calibri" w:hAnsi="Calibri" w:cs="Maiandra GD"/>
      <w:color w:val="000000" w:themeColor="text1"/>
      <w:sz w:val="22"/>
      <w:szCs w:val="18"/>
    </w:rPr>
  </w:style>
  <w:style w:type="character" w:customStyle="1" w:styleId="FootnoteTextChar">
    <w:name w:val="Footnote Text Char"/>
    <w:basedOn w:val="DefaultParagraphFont"/>
    <w:link w:val="FootnoteText"/>
    <w:uiPriority w:val="99"/>
    <w:qFormat/>
    <w:rsid w:val="0068067C"/>
    <w:rPr>
      <w:rFonts w:ascii="Calibri" w:hAnsi="Calibri" w:cs="Maiandra GD"/>
      <w:color w:val="000000" w:themeColor="text1"/>
      <w:sz w:val="15"/>
      <w:szCs w:val="18"/>
    </w:rPr>
  </w:style>
  <w:style w:type="character" w:customStyle="1" w:styleId="Voetnoottekens">
    <w:name w:val="Voetnoottekens"/>
    <w:qFormat/>
    <w:rsid w:val="0068067C"/>
  </w:style>
  <w:style w:type="character" w:customStyle="1" w:styleId="Indexkoppeling">
    <w:name w:val="Indexkoppeling"/>
    <w:qFormat/>
  </w:style>
  <w:style w:type="character" w:customStyle="1" w:styleId="Eindnoottekens">
    <w:name w:val="Eindnoottekens"/>
    <w:qFormat/>
  </w:style>
  <w:style w:type="paragraph" w:customStyle="1" w:styleId="Kop">
    <w:name w:val="Kop"/>
    <w:basedOn w:val="Normal"/>
    <w:next w:val="BodyText"/>
    <w:qFormat/>
    <w:pPr>
      <w:keepNext/>
      <w:spacing w:before="240" w:after="120"/>
    </w:pPr>
    <w:rPr>
      <w:rFonts w:ascii="Carlito" w:eastAsia="Noto Sans SC Regular" w:hAnsi="Carlito" w:cs="Noto Sans Devanagari"/>
      <w:sz w:val="28"/>
      <w:szCs w:val="28"/>
    </w:rPr>
  </w:style>
  <w:style w:type="paragraph" w:styleId="BodyText">
    <w:name w:val="Body Text"/>
    <w:basedOn w:val="ZsysbasisSURF"/>
    <w:next w:val="BasistekstSURF"/>
    <w:link w:val="BodyTextChar"/>
    <w:uiPriority w:val="98"/>
    <w:semiHidden/>
    <w:rsid w:val="0020607F"/>
  </w:style>
  <w:style w:type="paragraph" w:styleId="List">
    <w:name w:val="List"/>
    <w:basedOn w:val="ZsysbasisSURF"/>
    <w:next w:val="BasistekstSURF"/>
    <w:uiPriority w:val="98"/>
    <w:semiHidden/>
    <w:rsid w:val="00F33259"/>
    <w:pPr>
      <w:ind w:left="284" w:hanging="284"/>
    </w:pPr>
  </w:style>
  <w:style w:type="paragraph" w:styleId="Caption">
    <w:name w:val="caption"/>
    <w:basedOn w:val="ZsysbasisSURF"/>
    <w:next w:val="BasistekstSURF"/>
    <w:uiPriority w:val="4"/>
    <w:qFormat/>
    <w:rsid w:val="0020607F"/>
  </w:style>
  <w:style w:type="paragraph" w:customStyle="1" w:styleId="Index">
    <w:name w:val="Index"/>
    <w:basedOn w:val="Normal"/>
    <w:qFormat/>
    <w:pPr>
      <w:suppressLineNumbers/>
    </w:pPr>
    <w:rPr>
      <w:rFonts w:cs="Noto Sans Devanagari"/>
    </w:rPr>
  </w:style>
  <w:style w:type="paragraph" w:customStyle="1" w:styleId="BasistekstSURF">
    <w:name w:val="Basistekst SURF"/>
    <w:basedOn w:val="ZsysbasisSURF"/>
    <w:qFormat/>
    <w:rsid w:val="00122DED"/>
  </w:style>
  <w:style w:type="paragraph" w:customStyle="1" w:styleId="ZsysbasisSURF">
    <w:name w:val="Zsysbasis SURF"/>
    <w:next w:val="BasistekstSURF"/>
    <w:link w:val="ZsysbasisSURFChar"/>
    <w:uiPriority w:val="4"/>
    <w:semiHidden/>
    <w:qFormat/>
    <w:rsid w:val="0068750D"/>
    <w:pPr>
      <w:spacing w:line="270" w:lineRule="atLeast"/>
    </w:pPr>
    <w:rPr>
      <w:rFonts w:ascii="Calibri" w:hAnsi="Calibri" w:cs="Maiandra GD"/>
      <w:color w:val="000000" w:themeColor="text1"/>
      <w:sz w:val="22"/>
      <w:szCs w:val="18"/>
    </w:rPr>
  </w:style>
  <w:style w:type="paragraph" w:customStyle="1" w:styleId="BasistekstvetSURF">
    <w:name w:val="Basistekst vet SURF"/>
    <w:basedOn w:val="ZsysbasisSURF"/>
    <w:next w:val="BasistekstSURF"/>
    <w:uiPriority w:val="1"/>
    <w:qFormat/>
    <w:rsid w:val="00122DED"/>
    <w:rPr>
      <w:b/>
      <w:bCs/>
    </w:rPr>
  </w:style>
  <w:style w:type="paragraph" w:customStyle="1" w:styleId="AdresvakSURF">
    <w:name w:val="Adresvak SURF"/>
    <w:basedOn w:val="ZsysbasisSURF"/>
    <w:uiPriority w:val="4"/>
    <w:qFormat/>
    <w:rsid w:val="00731A90"/>
    <w:pPr>
      <w:spacing w:line="240" w:lineRule="exact"/>
    </w:pPr>
  </w:style>
  <w:style w:type="paragraph" w:customStyle="1" w:styleId="Kop-envoettekst">
    <w:name w:val="Kop- en voettekst"/>
    <w:basedOn w:val="Normal"/>
    <w:qFormat/>
  </w:style>
  <w:style w:type="paragraph" w:styleId="Header">
    <w:name w:val="header"/>
    <w:basedOn w:val="ZsysbasisSURF"/>
    <w:next w:val="BasistekstSURF"/>
    <w:uiPriority w:val="98"/>
    <w:semiHidden/>
    <w:rsid w:val="00122DED"/>
  </w:style>
  <w:style w:type="paragraph" w:styleId="Footer">
    <w:name w:val="footer"/>
    <w:basedOn w:val="ZsysbasisSURF"/>
    <w:next w:val="BasistekstSURF"/>
    <w:uiPriority w:val="98"/>
    <w:semiHidden/>
    <w:rsid w:val="00122DED"/>
    <w:pPr>
      <w:jc w:val="right"/>
    </w:pPr>
  </w:style>
  <w:style w:type="paragraph" w:customStyle="1" w:styleId="KoptekstSURF">
    <w:name w:val="Koptekst SURF"/>
    <w:basedOn w:val="ZsysbasisdocumentgegevensSURF"/>
    <w:uiPriority w:val="4"/>
    <w:qFormat/>
    <w:rsid w:val="00955BF7"/>
    <w:rPr>
      <w:sz w:val="19"/>
    </w:rPr>
  </w:style>
  <w:style w:type="paragraph" w:customStyle="1" w:styleId="VoettekstSURF">
    <w:name w:val="Voettekst SURF"/>
    <w:basedOn w:val="ZsysbasisdocumentgegevensSURF"/>
    <w:uiPriority w:val="4"/>
    <w:qFormat/>
    <w:rsid w:val="00E334BB"/>
  </w:style>
  <w:style w:type="paragraph" w:customStyle="1" w:styleId="BasistekstcursiefSURF">
    <w:name w:val="Basistekst cursief SURF"/>
    <w:basedOn w:val="ZsysbasisSURF"/>
    <w:next w:val="BasistekstSURF"/>
    <w:uiPriority w:val="2"/>
    <w:qFormat/>
    <w:rsid w:val="00122DED"/>
    <w:rPr>
      <w:i/>
      <w:iCs/>
    </w:rPr>
  </w:style>
  <w:style w:type="paragraph" w:styleId="Salutation">
    <w:name w:val="Salutation"/>
    <w:basedOn w:val="ZsysbasisSURF"/>
    <w:next w:val="BasistekstSURF"/>
    <w:uiPriority w:val="98"/>
    <w:semiHidden/>
    <w:rsid w:val="0020607F"/>
  </w:style>
  <w:style w:type="paragraph" w:styleId="EnvelopeAddress">
    <w:name w:val="envelope address"/>
    <w:basedOn w:val="ZsysbasisSURF"/>
    <w:next w:val="BasistekstSURF"/>
    <w:uiPriority w:val="98"/>
    <w:semiHidden/>
    <w:qFormat/>
    <w:rsid w:val="0020607F"/>
  </w:style>
  <w:style w:type="paragraph" w:styleId="Closing">
    <w:name w:val="Closing"/>
    <w:basedOn w:val="ZsysbasisSURF"/>
    <w:next w:val="BasistekstSURF"/>
    <w:uiPriority w:val="98"/>
    <w:semiHidden/>
    <w:qFormat/>
    <w:rsid w:val="0020607F"/>
  </w:style>
  <w:style w:type="paragraph" w:customStyle="1" w:styleId="Inspring1eniveauSURF">
    <w:name w:val="Inspring 1e niveau SURF"/>
    <w:basedOn w:val="ZsysbasisSURF"/>
    <w:uiPriority w:val="4"/>
    <w:qFormat/>
    <w:rsid w:val="00122DED"/>
    <w:pPr>
      <w:tabs>
        <w:tab w:val="left" w:pos="284"/>
      </w:tabs>
      <w:ind w:left="284" w:hanging="284"/>
    </w:pPr>
  </w:style>
  <w:style w:type="paragraph" w:customStyle="1" w:styleId="Inspring2eniveauSURF">
    <w:name w:val="Inspring 2e niveau SURF"/>
    <w:basedOn w:val="ZsysbasisSURF"/>
    <w:uiPriority w:val="4"/>
    <w:qFormat/>
    <w:rsid w:val="00122DED"/>
    <w:pPr>
      <w:tabs>
        <w:tab w:val="left" w:pos="567"/>
      </w:tabs>
      <w:ind w:left="568" w:hanging="284"/>
    </w:pPr>
  </w:style>
  <w:style w:type="paragraph" w:customStyle="1" w:styleId="Inspring3eniveauSURF">
    <w:name w:val="Inspring 3e niveau SURF"/>
    <w:basedOn w:val="ZsysbasisSURF"/>
    <w:uiPriority w:val="4"/>
    <w:qFormat/>
    <w:rsid w:val="00122DED"/>
    <w:pPr>
      <w:tabs>
        <w:tab w:val="left" w:pos="851"/>
      </w:tabs>
      <w:ind w:left="851" w:hanging="284"/>
    </w:pPr>
  </w:style>
  <w:style w:type="paragraph" w:customStyle="1" w:styleId="Zwevend1eniveauSURF">
    <w:name w:val="Zwevend 1e niveau SURF"/>
    <w:basedOn w:val="ZsysbasisSURF"/>
    <w:uiPriority w:val="4"/>
    <w:qFormat/>
    <w:rsid w:val="00122DED"/>
    <w:pPr>
      <w:ind w:left="284"/>
    </w:pPr>
  </w:style>
  <w:style w:type="paragraph" w:customStyle="1" w:styleId="Zwevend2eniveauSURF">
    <w:name w:val="Zwevend 2e niveau SURF"/>
    <w:basedOn w:val="ZsysbasisSURF"/>
    <w:uiPriority w:val="4"/>
    <w:qFormat/>
    <w:rsid w:val="00122DED"/>
    <w:pPr>
      <w:ind w:left="567"/>
    </w:pPr>
  </w:style>
  <w:style w:type="paragraph" w:customStyle="1" w:styleId="Zwevend3eniveauSURF">
    <w:name w:val="Zwevend 3e niveau SURF"/>
    <w:basedOn w:val="ZsysbasisSURF"/>
    <w:uiPriority w:val="4"/>
    <w:qFormat/>
    <w:rsid w:val="00122DED"/>
    <w:pPr>
      <w:ind w:left="851"/>
    </w:pPr>
  </w:style>
  <w:style w:type="paragraph" w:styleId="TOC1">
    <w:name w:val="toc 1"/>
    <w:basedOn w:val="ZsysbasistocSURF"/>
    <w:next w:val="BasistekstSURF"/>
    <w:uiPriority w:val="39"/>
    <w:rsid w:val="00822167"/>
    <w:pPr>
      <w:spacing w:before="220" w:after="260" w:line="320" w:lineRule="exact"/>
    </w:pPr>
    <w:rPr>
      <w:b/>
      <w:sz w:val="26"/>
    </w:rPr>
  </w:style>
  <w:style w:type="paragraph" w:styleId="TOC2">
    <w:name w:val="toc 2"/>
    <w:basedOn w:val="ZsysbasistocSURF"/>
    <w:next w:val="BasistekstSURF"/>
    <w:uiPriority w:val="39"/>
    <w:rsid w:val="00822167"/>
    <w:pPr>
      <w:ind w:left="850" w:hanging="510"/>
    </w:pPr>
    <w:rPr>
      <w:b/>
    </w:rPr>
  </w:style>
  <w:style w:type="paragraph" w:styleId="TOC3">
    <w:name w:val="toc 3"/>
    <w:basedOn w:val="ZsysbasistocSURF"/>
    <w:next w:val="BasistekstSURF"/>
    <w:uiPriority w:val="39"/>
    <w:rsid w:val="00822167"/>
    <w:pPr>
      <w:ind w:left="1531" w:hanging="680"/>
    </w:pPr>
    <w:rPr>
      <w:i/>
    </w:rPr>
  </w:style>
  <w:style w:type="paragraph" w:styleId="TOC4">
    <w:name w:val="toc 4"/>
    <w:basedOn w:val="ZsysbasistocSURF"/>
    <w:next w:val="BasistekstSURF"/>
    <w:uiPriority w:val="4"/>
    <w:rsid w:val="00B01892"/>
    <w:pPr>
      <w:ind w:left="2212" w:hanging="851"/>
    </w:pPr>
    <w:rPr>
      <w:i/>
    </w:rPr>
  </w:style>
  <w:style w:type="paragraph" w:styleId="TableofAuthorities">
    <w:name w:val="table of authorities"/>
    <w:basedOn w:val="ZsysbasisSURF"/>
    <w:next w:val="BasistekstSURF"/>
    <w:uiPriority w:val="98"/>
    <w:semiHidden/>
    <w:qFormat/>
    <w:rsid w:val="00F33259"/>
    <w:pPr>
      <w:ind w:left="180" w:hanging="180"/>
    </w:pPr>
  </w:style>
  <w:style w:type="paragraph" w:styleId="Index2">
    <w:name w:val="index 2"/>
    <w:basedOn w:val="ZsysbasisSURF"/>
    <w:next w:val="BasistekstSURF"/>
    <w:uiPriority w:val="98"/>
    <w:semiHidden/>
    <w:qFormat/>
    <w:rsid w:val="00122DED"/>
  </w:style>
  <w:style w:type="paragraph" w:styleId="Index3">
    <w:name w:val="index 3"/>
    <w:basedOn w:val="ZsysbasisSURF"/>
    <w:next w:val="BasistekstSURF"/>
    <w:uiPriority w:val="98"/>
    <w:semiHidden/>
    <w:qFormat/>
    <w:rsid w:val="00122DED"/>
  </w:style>
  <w:style w:type="paragraph" w:styleId="Subtitle">
    <w:name w:val="Subtitle"/>
    <w:basedOn w:val="ZsysbasisSURF"/>
    <w:next w:val="BasistekstSURF"/>
    <w:uiPriority w:val="98"/>
    <w:semiHidden/>
    <w:qFormat/>
    <w:rsid w:val="00122DED"/>
  </w:style>
  <w:style w:type="paragraph" w:styleId="Title">
    <w:name w:val="Title"/>
    <w:basedOn w:val="ZsysbasisSURF"/>
    <w:next w:val="BasistekstSURF"/>
    <w:uiPriority w:val="98"/>
    <w:semiHidden/>
    <w:qFormat/>
    <w:rsid w:val="00122DED"/>
  </w:style>
  <w:style w:type="paragraph" w:customStyle="1" w:styleId="Kop2zondernummerSURF">
    <w:name w:val="Kop 2 zonder nummer SURF"/>
    <w:basedOn w:val="ZsysbasisSURF"/>
    <w:next w:val="BasistekstSURF"/>
    <w:uiPriority w:val="4"/>
    <w:qFormat/>
    <w:rsid w:val="00955BF7"/>
    <w:pPr>
      <w:keepNext/>
      <w:keepLines/>
      <w:spacing w:before="270" w:line="320" w:lineRule="exact"/>
      <w:outlineLvl w:val="1"/>
    </w:pPr>
    <w:rPr>
      <w:b/>
      <w:bCs/>
      <w:iCs/>
      <w:sz w:val="26"/>
      <w:szCs w:val="28"/>
    </w:rPr>
  </w:style>
  <w:style w:type="paragraph" w:customStyle="1" w:styleId="Kop1zondernummerSURF">
    <w:name w:val="Kop 1 zonder nummer SURF"/>
    <w:basedOn w:val="ZsysbasisSURF"/>
    <w:next w:val="BasistekstSURF"/>
    <w:uiPriority w:val="4"/>
    <w:qFormat/>
    <w:rsid w:val="00955BF7"/>
    <w:pPr>
      <w:keepNext/>
      <w:keepLines/>
      <w:pageBreakBefore/>
      <w:spacing w:after="270" w:line="400" w:lineRule="exact"/>
      <w:outlineLvl w:val="0"/>
    </w:pPr>
    <w:rPr>
      <w:b/>
      <w:bCs/>
      <w:sz w:val="32"/>
      <w:szCs w:val="32"/>
    </w:rPr>
  </w:style>
  <w:style w:type="paragraph" w:customStyle="1" w:styleId="Kop3zondernummerSURF">
    <w:name w:val="Kop 3 zonder nummer SURF"/>
    <w:basedOn w:val="ZsysbasisSURF"/>
    <w:next w:val="BasistekstSURF"/>
    <w:uiPriority w:val="4"/>
    <w:qFormat/>
    <w:rsid w:val="00955BF7"/>
    <w:pPr>
      <w:keepNext/>
      <w:keepLines/>
      <w:spacing w:before="270"/>
      <w:outlineLvl w:val="2"/>
    </w:pPr>
    <w:rPr>
      <w:b/>
      <w:iCs/>
    </w:rPr>
  </w:style>
  <w:style w:type="paragraph" w:styleId="Index4">
    <w:name w:val="index 4"/>
    <w:basedOn w:val="Normal"/>
    <w:next w:val="Normal"/>
    <w:uiPriority w:val="98"/>
    <w:semiHidden/>
    <w:qFormat/>
    <w:rsid w:val="00122DED"/>
    <w:pPr>
      <w:ind w:left="720" w:hanging="180"/>
    </w:pPr>
  </w:style>
  <w:style w:type="paragraph" w:styleId="Index5">
    <w:name w:val="index 5"/>
    <w:basedOn w:val="Normal"/>
    <w:next w:val="Normal"/>
    <w:uiPriority w:val="98"/>
    <w:semiHidden/>
    <w:qFormat/>
    <w:rsid w:val="00122DED"/>
    <w:pPr>
      <w:ind w:left="900" w:hanging="180"/>
    </w:pPr>
  </w:style>
  <w:style w:type="paragraph" w:styleId="Index6">
    <w:name w:val="index 6"/>
    <w:basedOn w:val="Normal"/>
    <w:next w:val="Normal"/>
    <w:uiPriority w:val="98"/>
    <w:semiHidden/>
    <w:qFormat/>
    <w:rsid w:val="00122DED"/>
    <w:pPr>
      <w:ind w:left="1080" w:hanging="180"/>
    </w:pPr>
  </w:style>
  <w:style w:type="paragraph" w:styleId="Index7">
    <w:name w:val="index 7"/>
    <w:basedOn w:val="Normal"/>
    <w:next w:val="Normal"/>
    <w:uiPriority w:val="98"/>
    <w:semiHidden/>
    <w:qFormat/>
    <w:rsid w:val="00122DED"/>
    <w:pPr>
      <w:ind w:left="1260" w:hanging="180"/>
    </w:pPr>
  </w:style>
  <w:style w:type="paragraph" w:styleId="Index8">
    <w:name w:val="index 8"/>
    <w:basedOn w:val="Normal"/>
    <w:next w:val="Normal"/>
    <w:uiPriority w:val="98"/>
    <w:semiHidden/>
    <w:qFormat/>
    <w:rsid w:val="00122DED"/>
    <w:pPr>
      <w:ind w:left="1440" w:hanging="180"/>
    </w:pPr>
  </w:style>
  <w:style w:type="paragraph" w:styleId="Index9">
    <w:name w:val="index 9"/>
    <w:basedOn w:val="Normal"/>
    <w:next w:val="Normal"/>
    <w:uiPriority w:val="98"/>
    <w:semiHidden/>
    <w:qFormat/>
    <w:rsid w:val="00122DED"/>
    <w:pPr>
      <w:ind w:left="1620" w:hanging="180"/>
    </w:pPr>
  </w:style>
  <w:style w:type="paragraph" w:styleId="TOC5">
    <w:name w:val="toc 5"/>
    <w:basedOn w:val="ZsysbasistocSURF"/>
    <w:next w:val="BasistekstSURF"/>
    <w:uiPriority w:val="4"/>
    <w:rsid w:val="00CE1C77"/>
    <w:pPr>
      <w:spacing w:before="220" w:after="260" w:line="320" w:lineRule="exact"/>
      <w:ind w:left="0" w:firstLine="0"/>
    </w:pPr>
    <w:rPr>
      <w:b/>
      <w:sz w:val="26"/>
    </w:rPr>
  </w:style>
  <w:style w:type="paragraph" w:styleId="TOC6">
    <w:name w:val="toc 6"/>
    <w:basedOn w:val="ZsysbasistocSURF"/>
    <w:next w:val="BasistekstSURF"/>
    <w:uiPriority w:val="4"/>
    <w:rsid w:val="00CE1C77"/>
    <w:pPr>
      <w:ind w:firstLine="0"/>
    </w:pPr>
    <w:rPr>
      <w:b/>
    </w:rPr>
  </w:style>
  <w:style w:type="paragraph" w:styleId="TOC7">
    <w:name w:val="toc 7"/>
    <w:basedOn w:val="ZsysbasistocSURF"/>
    <w:next w:val="BasistekstSURF"/>
    <w:uiPriority w:val="4"/>
    <w:rsid w:val="00CE1C77"/>
    <w:pPr>
      <w:ind w:left="851" w:firstLine="0"/>
    </w:pPr>
    <w:rPr>
      <w:i/>
    </w:rPr>
  </w:style>
  <w:style w:type="paragraph" w:styleId="TOC8">
    <w:name w:val="toc 8"/>
    <w:basedOn w:val="ZsysbasistocSURF"/>
    <w:next w:val="BasistekstSURF"/>
    <w:uiPriority w:val="4"/>
    <w:rsid w:val="00CE1C77"/>
    <w:pPr>
      <w:spacing w:before="220" w:line="320" w:lineRule="exact"/>
      <w:ind w:left="851" w:hanging="851"/>
    </w:pPr>
    <w:rPr>
      <w:b/>
      <w:sz w:val="26"/>
    </w:rPr>
  </w:style>
  <w:style w:type="paragraph" w:styleId="TOC9">
    <w:name w:val="toc 9"/>
    <w:basedOn w:val="ZsysbasistocSURF"/>
    <w:next w:val="BasistekstSURF"/>
    <w:uiPriority w:val="4"/>
    <w:rsid w:val="00CE1C77"/>
    <w:pPr>
      <w:ind w:left="850" w:hanging="510"/>
    </w:pPr>
    <w:rPr>
      <w:b/>
    </w:rPr>
  </w:style>
  <w:style w:type="paragraph" w:styleId="EnvelopeReturn">
    <w:name w:val="envelope return"/>
    <w:basedOn w:val="ZsysbasisSURF"/>
    <w:next w:val="BasistekstSURF"/>
    <w:uiPriority w:val="98"/>
    <w:semiHidden/>
    <w:qFormat/>
    <w:rsid w:val="0020607F"/>
  </w:style>
  <w:style w:type="paragraph" w:styleId="MessageHeader">
    <w:name w:val="Message Header"/>
    <w:basedOn w:val="ZsysbasisSURF"/>
    <w:next w:val="BasistekstSURF"/>
    <w:uiPriority w:val="98"/>
    <w:semiHidden/>
    <w:qFormat/>
    <w:rsid w:val="0020607F"/>
  </w:style>
  <w:style w:type="paragraph" w:styleId="BlockText">
    <w:name w:val="Block Text"/>
    <w:basedOn w:val="ZsysbasisSURF"/>
    <w:next w:val="BasistekstSURF"/>
    <w:uiPriority w:val="98"/>
    <w:semiHidden/>
    <w:qFormat/>
    <w:rsid w:val="0020607F"/>
  </w:style>
  <w:style w:type="paragraph" w:styleId="E-mailSignature">
    <w:name w:val="E-mail Signature"/>
    <w:basedOn w:val="ZsysbasisSURF"/>
    <w:next w:val="BasistekstSURF"/>
    <w:uiPriority w:val="98"/>
    <w:semiHidden/>
    <w:qFormat/>
    <w:rsid w:val="0020607F"/>
  </w:style>
  <w:style w:type="paragraph" w:styleId="Signature">
    <w:name w:val="Signature"/>
    <w:basedOn w:val="ZsysbasisSURF"/>
    <w:next w:val="BasistekstSURF"/>
    <w:uiPriority w:val="98"/>
    <w:semiHidden/>
    <w:rsid w:val="0020607F"/>
  </w:style>
  <w:style w:type="paragraph" w:styleId="HTMLPreformatted">
    <w:name w:val="HTML Preformatted"/>
    <w:basedOn w:val="ZsysbasisSURF"/>
    <w:next w:val="BasistekstSURF"/>
    <w:uiPriority w:val="98"/>
    <w:semiHidden/>
    <w:qFormat/>
    <w:rsid w:val="0020607F"/>
  </w:style>
  <w:style w:type="paragraph" w:styleId="HTMLAddress">
    <w:name w:val="HTML Address"/>
    <w:basedOn w:val="ZsysbasisSURF"/>
    <w:next w:val="BasistekstSURF"/>
    <w:uiPriority w:val="98"/>
    <w:semiHidden/>
    <w:qFormat/>
    <w:rsid w:val="0020607F"/>
  </w:style>
  <w:style w:type="paragraph" w:styleId="ListBullet3">
    <w:name w:val="List Bullet 3"/>
    <w:basedOn w:val="ZsysbasisSURF"/>
    <w:next w:val="BasistekstSURF"/>
    <w:uiPriority w:val="98"/>
    <w:semiHidden/>
    <w:qFormat/>
    <w:rsid w:val="00E7078D"/>
    <w:pPr>
      <w:ind w:left="924" w:hanging="357"/>
    </w:pPr>
  </w:style>
  <w:style w:type="paragraph" w:styleId="ListBullet4">
    <w:name w:val="List Bullet 4"/>
    <w:basedOn w:val="ZsysbasisSURF"/>
    <w:next w:val="BasistekstSURF"/>
    <w:uiPriority w:val="98"/>
    <w:semiHidden/>
    <w:qFormat/>
    <w:rsid w:val="00E7078D"/>
    <w:pPr>
      <w:ind w:left="1208" w:hanging="357"/>
    </w:pPr>
  </w:style>
  <w:style w:type="paragraph" w:styleId="ListBullet5">
    <w:name w:val="List Bullet 5"/>
    <w:basedOn w:val="ZsysbasisSURF"/>
    <w:next w:val="BasistekstSURF"/>
    <w:uiPriority w:val="98"/>
    <w:semiHidden/>
    <w:qFormat/>
    <w:rsid w:val="00E7078D"/>
    <w:pPr>
      <w:ind w:left="1491" w:hanging="357"/>
    </w:pPr>
  </w:style>
  <w:style w:type="paragraph" w:styleId="ListNumber">
    <w:name w:val="List Number"/>
    <w:basedOn w:val="ZsysbasisSURF"/>
    <w:next w:val="BasistekstSURF"/>
    <w:uiPriority w:val="98"/>
    <w:semiHidden/>
    <w:qFormat/>
    <w:rsid w:val="00705849"/>
    <w:pPr>
      <w:ind w:left="357" w:hanging="357"/>
    </w:pPr>
  </w:style>
  <w:style w:type="paragraph" w:styleId="Index1">
    <w:name w:val="index 1"/>
    <w:basedOn w:val="ZsysbasisSURF"/>
    <w:next w:val="BasistekstSURF"/>
    <w:uiPriority w:val="98"/>
    <w:semiHidden/>
    <w:qFormat/>
    <w:rsid w:val="00F33259"/>
  </w:style>
  <w:style w:type="paragraph" w:styleId="ListBullet">
    <w:name w:val="List Bullet"/>
    <w:basedOn w:val="ZsysbasisSURF"/>
    <w:next w:val="BasistekstSURF"/>
    <w:uiPriority w:val="98"/>
    <w:semiHidden/>
    <w:qFormat/>
    <w:rsid w:val="00E7078D"/>
    <w:pPr>
      <w:ind w:left="357" w:hanging="357"/>
    </w:pPr>
  </w:style>
  <w:style w:type="paragraph" w:styleId="ListBullet2">
    <w:name w:val="List Bullet 2"/>
    <w:basedOn w:val="ZsysbasisSURF"/>
    <w:next w:val="BasistekstSURF"/>
    <w:uiPriority w:val="98"/>
    <w:semiHidden/>
    <w:qFormat/>
    <w:rsid w:val="00E7078D"/>
    <w:pPr>
      <w:ind w:left="641" w:hanging="357"/>
    </w:pPr>
  </w:style>
  <w:style w:type="paragraph" w:styleId="ListNumber2">
    <w:name w:val="List Number 2"/>
    <w:basedOn w:val="ZsysbasisSURF"/>
    <w:next w:val="BasistekstSURF"/>
    <w:uiPriority w:val="98"/>
    <w:semiHidden/>
    <w:qFormat/>
    <w:rsid w:val="00705849"/>
    <w:pPr>
      <w:ind w:left="641" w:hanging="357"/>
    </w:pPr>
  </w:style>
  <w:style w:type="paragraph" w:styleId="ListNumber3">
    <w:name w:val="List Number 3"/>
    <w:basedOn w:val="ZsysbasisSURF"/>
    <w:next w:val="BasistekstSURF"/>
    <w:uiPriority w:val="98"/>
    <w:semiHidden/>
    <w:qFormat/>
    <w:rsid w:val="00705849"/>
    <w:pPr>
      <w:ind w:left="924" w:hanging="357"/>
    </w:pPr>
  </w:style>
  <w:style w:type="paragraph" w:styleId="ListNumber4">
    <w:name w:val="List Number 4"/>
    <w:basedOn w:val="ZsysbasisSURF"/>
    <w:next w:val="BasistekstSURF"/>
    <w:uiPriority w:val="98"/>
    <w:semiHidden/>
    <w:qFormat/>
    <w:rsid w:val="00705849"/>
    <w:pPr>
      <w:ind w:left="1208" w:hanging="357"/>
    </w:pPr>
  </w:style>
  <w:style w:type="paragraph" w:styleId="ListNumber5">
    <w:name w:val="List Number 5"/>
    <w:basedOn w:val="ZsysbasisSURF"/>
    <w:next w:val="BasistekstSURF"/>
    <w:uiPriority w:val="98"/>
    <w:semiHidden/>
    <w:qFormat/>
    <w:rsid w:val="00705849"/>
    <w:pPr>
      <w:ind w:left="1491" w:hanging="357"/>
    </w:pPr>
  </w:style>
  <w:style w:type="paragraph" w:styleId="ListContinue">
    <w:name w:val="List Continue"/>
    <w:basedOn w:val="ZsysbasisSURF"/>
    <w:next w:val="BasistekstSURF"/>
    <w:uiPriority w:val="98"/>
    <w:semiHidden/>
    <w:qFormat/>
    <w:rsid w:val="00705849"/>
    <w:pPr>
      <w:ind w:left="284"/>
    </w:pPr>
  </w:style>
  <w:style w:type="paragraph" w:styleId="ListContinue2">
    <w:name w:val="List Continue 2"/>
    <w:basedOn w:val="ZsysbasisSURF"/>
    <w:next w:val="BasistekstSURF"/>
    <w:uiPriority w:val="98"/>
    <w:semiHidden/>
    <w:qFormat/>
    <w:rsid w:val="00705849"/>
    <w:pPr>
      <w:ind w:left="567"/>
    </w:pPr>
  </w:style>
  <w:style w:type="paragraph" w:styleId="ListContinue3">
    <w:name w:val="List Continue 3"/>
    <w:basedOn w:val="ZsysbasisSURF"/>
    <w:next w:val="BasistekstSURF"/>
    <w:uiPriority w:val="98"/>
    <w:semiHidden/>
    <w:qFormat/>
    <w:rsid w:val="00705849"/>
    <w:pPr>
      <w:ind w:left="851"/>
    </w:pPr>
  </w:style>
  <w:style w:type="paragraph" w:styleId="ListContinue4">
    <w:name w:val="List Continue 4"/>
    <w:basedOn w:val="ZsysbasisSURF"/>
    <w:next w:val="BasistekstSURF"/>
    <w:uiPriority w:val="98"/>
    <w:semiHidden/>
    <w:qFormat/>
    <w:rsid w:val="00705849"/>
    <w:pPr>
      <w:ind w:left="1134"/>
    </w:pPr>
  </w:style>
  <w:style w:type="paragraph" w:styleId="ListContinue5">
    <w:name w:val="List Continue 5"/>
    <w:basedOn w:val="ZsysbasisSURF"/>
    <w:next w:val="BasistekstSURF"/>
    <w:uiPriority w:val="98"/>
    <w:semiHidden/>
    <w:qFormat/>
    <w:rsid w:val="00705849"/>
    <w:pPr>
      <w:ind w:left="1418"/>
    </w:pPr>
  </w:style>
  <w:style w:type="paragraph" w:styleId="NormalWeb">
    <w:name w:val="Normal (Web)"/>
    <w:basedOn w:val="ZsysbasisSURF"/>
    <w:next w:val="BasistekstSURF"/>
    <w:uiPriority w:val="98"/>
    <w:semiHidden/>
    <w:qFormat/>
    <w:rsid w:val="0020607F"/>
  </w:style>
  <w:style w:type="paragraph" w:styleId="NoteHeading">
    <w:name w:val="Note Heading"/>
    <w:basedOn w:val="ZsysbasisSURF"/>
    <w:next w:val="BasistekstSURF"/>
    <w:uiPriority w:val="98"/>
    <w:semiHidden/>
    <w:qFormat/>
    <w:rsid w:val="0020607F"/>
  </w:style>
  <w:style w:type="paragraph" w:styleId="BodyText2">
    <w:name w:val="Body Text 2"/>
    <w:basedOn w:val="ZsysbasisSURF"/>
    <w:next w:val="BasistekstSURF"/>
    <w:link w:val="BodyText2Char"/>
    <w:uiPriority w:val="98"/>
    <w:semiHidden/>
    <w:qFormat/>
    <w:rsid w:val="00E7078D"/>
  </w:style>
  <w:style w:type="paragraph" w:styleId="BodyText3">
    <w:name w:val="Body Text 3"/>
    <w:basedOn w:val="ZsysbasisSURF"/>
    <w:next w:val="BasistekstSURF"/>
    <w:uiPriority w:val="98"/>
    <w:semiHidden/>
    <w:qFormat/>
    <w:rsid w:val="0020607F"/>
  </w:style>
  <w:style w:type="paragraph" w:styleId="BodyTextIndent">
    <w:name w:val="Body Text Indent"/>
    <w:basedOn w:val="ZsysbasisSURF"/>
    <w:next w:val="BasistekstSURF"/>
    <w:link w:val="BodyTextIndentChar"/>
    <w:uiPriority w:val="98"/>
    <w:semiHidden/>
    <w:rsid w:val="00E7078D"/>
    <w:pPr>
      <w:ind w:left="284"/>
    </w:pPr>
  </w:style>
  <w:style w:type="paragraph" w:styleId="BodyTextFirstIndent2">
    <w:name w:val="Body Text First Indent 2"/>
    <w:basedOn w:val="ZsysbasisSURF"/>
    <w:next w:val="BasistekstSURF"/>
    <w:link w:val="BodyTextFirstIndent2Char"/>
    <w:uiPriority w:val="98"/>
    <w:semiHidden/>
    <w:qFormat/>
    <w:rsid w:val="00E7078D"/>
    <w:pPr>
      <w:ind w:left="360" w:firstLine="360"/>
    </w:pPr>
  </w:style>
  <w:style w:type="paragraph" w:styleId="NormalIndent">
    <w:name w:val="Normal Indent"/>
    <w:basedOn w:val="ZsysbasisSURF"/>
    <w:next w:val="BasistekstSURF"/>
    <w:uiPriority w:val="98"/>
    <w:semiHidden/>
    <w:qFormat/>
    <w:rsid w:val="0020607F"/>
  </w:style>
  <w:style w:type="paragraph" w:styleId="FootnoteText">
    <w:name w:val="footnote text"/>
    <w:basedOn w:val="ZsysbasisSURF"/>
    <w:link w:val="FootnoteTextChar"/>
    <w:uiPriority w:val="4"/>
    <w:rsid w:val="00CB7600"/>
    <w:rPr>
      <w:sz w:val="15"/>
    </w:rPr>
  </w:style>
  <w:style w:type="paragraph" w:styleId="Date">
    <w:name w:val="Date"/>
    <w:basedOn w:val="ZsysbasisSURF"/>
    <w:next w:val="BasistekstSURF"/>
    <w:uiPriority w:val="98"/>
    <w:semiHidden/>
    <w:qFormat/>
    <w:rsid w:val="0020607F"/>
  </w:style>
  <w:style w:type="paragraph" w:styleId="PlainText">
    <w:name w:val="Plain Text"/>
    <w:basedOn w:val="ZsysbasisSURF"/>
    <w:next w:val="BasistekstSURF"/>
    <w:link w:val="PlainTextChar"/>
    <w:uiPriority w:val="99"/>
    <w:semiHidden/>
    <w:qFormat/>
    <w:rsid w:val="0020607F"/>
  </w:style>
  <w:style w:type="paragraph" w:styleId="BalloonText">
    <w:name w:val="Balloon Text"/>
    <w:basedOn w:val="ZsysbasisSURF"/>
    <w:next w:val="BasistekstSURF"/>
    <w:uiPriority w:val="98"/>
    <w:semiHidden/>
    <w:qFormat/>
    <w:rsid w:val="0020607F"/>
  </w:style>
  <w:style w:type="paragraph" w:styleId="DocumentMap">
    <w:name w:val="Document Map"/>
    <w:basedOn w:val="ZsysbasisSURF"/>
    <w:next w:val="BasistekstSURF"/>
    <w:uiPriority w:val="98"/>
    <w:semiHidden/>
    <w:qFormat/>
    <w:rsid w:val="0020607F"/>
  </w:style>
  <w:style w:type="paragraph" w:styleId="EndnoteText">
    <w:name w:val="endnote text"/>
    <w:basedOn w:val="ZsysbasisSURF"/>
    <w:next w:val="BasistekstSURF"/>
    <w:uiPriority w:val="4"/>
    <w:rsid w:val="0020607F"/>
  </w:style>
  <w:style w:type="paragraph" w:styleId="IndexHeading">
    <w:name w:val="index heading"/>
    <w:basedOn w:val="ZsysbasisSURF"/>
    <w:next w:val="BasistekstSURF"/>
    <w:uiPriority w:val="98"/>
    <w:semiHidden/>
    <w:qFormat/>
    <w:rsid w:val="0020607F"/>
  </w:style>
  <w:style w:type="paragraph" w:styleId="TOAHeading">
    <w:name w:val="toa heading"/>
    <w:basedOn w:val="ZsysbasisSURF"/>
    <w:next w:val="BasistekstSURF"/>
    <w:uiPriority w:val="98"/>
    <w:semiHidden/>
    <w:qFormat/>
    <w:rsid w:val="0020607F"/>
  </w:style>
  <w:style w:type="paragraph" w:styleId="MacroText">
    <w:name w:val="macro"/>
    <w:basedOn w:val="ZsysbasisSURF"/>
    <w:next w:val="BasistekstSURF"/>
    <w:uiPriority w:val="98"/>
    <w:semiHidden/>
    <w:qFormat/>
    <w:rsid w:val="0020607F"/>
  </w:style>
  <w:style w:type="paragraph" w:styleId="CommentText">
    <w:name w:val="annotation text"/>
    <w:basedOn w:val="ZsysbasisSURF"/>
    <w:next w:val="BasistekstSURF"/>
    <w:link w:val="CommentTextChar"/>
    <w:uiPriority w:val="99"/>
    <w:semiHidden/>
    <w:qFormat/>
    <w:rsid w:val="0020607F"/>
  </w:style>
  <w:style w:type="paragraph" w:customStyle="1" w:styleId="Opsommingteken1eniveauSURF">
    <w:name w:val="Opsomming teken 1e niveau SURF"/>
    <w:basedOn w:val="ZsysbasisSURF"/>
    <w:uiPriority w:val="4"/>
    <w:qFormat/>
    <w:rsid w:val="00BD77CC"/>
    <w:pPr>
      <w:spacing w:line="240" w:lineRule="exact"/>
    </w:pPr>
  </w:style>
  <w:style w:type="paragraph" w:customStyle="1" w:styleId="Opsommingteken2eniveauSURF">
    <w:name w:val="Opsomming teken 2e niveau SURF"/>
    <w:basedOn w:val="ZsysbasisSURF"/>
    <w:uiPriority w:val="4"/>
    <w:qFormat/>
    <w:rsid w:val="00BD77CC"/>
    <w:pPr>
      <w:spacing w:line="240" w:lineRule="exact"/>
    </w:pPr>
  </w:style>
  <w:style w:type="paragraph" w:customStyle="1" w:styleId="Opsommingteken3eniveauSURF">
    <w:name w:val="Opsomming teken 3e niveau SURF"/>
    <w:basedOn w:val="ZsysbasisSURF"/>
    <w:uiPriority w:val="4"/>
    <w:qFormat/>
    <w:rsid w:val="00BD77CC"/>
    <w:pPr>
      <w:spacing w:line="240" w:lineRule="exact"/>
    </w:pPr>
  </w:style>
  <w:style w:type="paragraph" w:customStyle="1" w:styleId="Opsommingkleineletter1eniveauSURF">
    <w:name w:val="Opsomming kleine letter 1e niveau SURF"/>
    <w:basedOn w:val="ZsysbasisSURF"/>
    <w:uiPriority w:val="4"/>
    <w:qFormat/>
    <w:rsid w:val="00BD77CC"/>
    <w:pPr>
      <w:spacing w:line="240" w:lineRule="exact"/>
    </w:pPr>
  </w:style>
  <w:style w:type="paragraph" w:customStyle="1" w:styleId="Opsommingkleineletter2eniveauSURF">
    <w:name w:val="Opsomming kleine letter 2e niveau SURF"/>
    <w:basedOn w:val="ZsysbasisSURF"/>
    <w:uiPriority w:val="4"/>
    <w:qFormat/>
    <w:rsid w:val="00BD77CC"/>
    <w:pPr>
      <w:spacing w:line="240" w:lineRule="exact"/>
    </w:pPr>
  </w:style>
  <w:style w:type="paragraph" w:customStyle="1" w:styleId="Opsommingkleineletter3eniveauSURF">
    <w:name w:val="Opsomming kleine letter 3e niveau SURF"/>
    <w:basedOn w:val="ZsysbasisSURF"/>
    <w:uiPriority w:val="4"/>
    <w:qFormat/>
    <w:rsid w:val="00BD77CC"/>
    <w:pPr>
      <w:spacing w:line="240" w:lineRule="exact"/>
      <w:ind w:left="851"/>
    </w:pPr>
  </w:style>
  <w:style w:type="paragraph" w:customStyle="1" w:styleId="Opsommingnummer1eniveauSURF">
    <w:name w:val="Opsomming nummer 1e niveau SURF"/>
    <w:basedOn w:val="ZsysbasisSURF"/>
    <w:uiPriority w:val="4"/>
    <w:qFormat/>
    <w:rsid w:val="00BD77CC"/>
    <w:pPr>
      <w:spacing w:line="240" w:lineRule="exact"/>
    </w:pPr>
  </w:style>
  <w:style w:type="paragraph" w:customStyle="1" w:styleId="Opsommingnummer2eniveauSURF">
    <w:name w:val="Opsomming nummer 2e niveau SURF"/>
    <w:basedOn w:val="ZsysbasisSURF"/>
    <w:uiPriority w:val="4"/>
    <w:qFormat/>
    <w:rsid w:val="00BD77CC"/>
    <w:pPr>
      <w:spacing w:line="240" w:lineRule="exact"/>
    </w:pPr>
  </w:style>
  <w:style w:type="paragraph" w:customStyle="1" w:styleId="Opsommingnummer3eniveauSURF">
    <w:name w:val="Opsomming nummer 3e niveau SURF"/>
    <w:basedOn w:val="ZsysbasisSURF"/>
    <w:uiPriority w:val="4"/>
    <w:qFormat/>
    <w:rsid w:val="00BD77CC"/>
    <w:pPr>
      <w:spacing w:line="240" w:lineRule="exact"/>
      <w:ind w:left="851"/>
    </w:pPr>
  </w:style>
  <w:style w:type="paragraph" w:styleId="Bibliography">
    <w:name w:val="Bibliography"/>
    <w:basedOn w:val="ZsysbasisSURF"/>
    <w:next w:val="BasistekstSURF"/>
    <w:uiPriority w:val="98"/>
    <w:semiHidden/>
    <w:qFormat/>
    <w:rsid w:val="00E07762"/>
  </w:style>
  <w:style w:type="paragraph" w:styleId="Quote">
    <w:name w:val="Quote"/>
    <w:basedOn w:val="ZsysbasisSURF"/>
    <w:next w:val="BasistekstSURF"/>
    <w:link w:val="QuoteChar"/>
    <w:uiPriority w:val="98"/>
    <w:semiHidden/>
    <w:qFormat/>
    <w:rsid w:val="00E07762"/>
    <w:rPr>
      <w:i/>
      <w:iCs/>
    </w:rPr>
  </w:style>
  <w:style w:type="paragraph" w:styleId="IntenseQuote">
    <w:name w:val="Intense Quote"/>
    <w:basedOn w:val="ZsysbasisSURF"/>
    <w:next w:val="BasistekstSURF"/>
    <w:link w:val="IntenseQuoteChar"/>
    <w:uiPriority w:val="98"/>
    <w:semiHidden/>
    <w:qFormat/>
    <w:rsid w:val="00F33259"/>
    <w:pPr>
      <w:spacing w:before="200" w:after="280"/>
      <w:ind w:left="936" w:right="936"/>
    </w:pPr>
    <w:rPr>
      <w:b/>
      <w:bCs/>
      <w:i/>
      <w:iCs/>
    </w:rPr>
  </w:style>
  <w:style w:type="paragraph" w:styleId="NoSpacing">
    <w:name w:val="No Spacing"/>
    <w:basedOn w:val="ZsysbasisSURF"/>
    <w:next w:val="BasistekstSURF"/>
    <w:uiPriority w:val="98"/>
    <w:semiHidden/>
    <w:qFormat/>
    <w:rsid w:val="00D27D0E"/>
  </w:style>
  <w:style w:type="paragraph" w:styleId="TOCHeading">
    <w:name w:val="TOC Heading"/>
    <w:basedOn w:val="ZsysbasisSURF"/>
    <w:next w:val="BasistekstSURF"/>
    <w:uiPriority w:val="39"/>
    <w:unhideWhenUsed/>
    <w:qFormat/>
    <w:rsid w:val="00FC3FA5"/>
    <w:pPr>
      <w:keepLines/>
      <w:spacing w:before="480"/>
    </w:pPr>
    <w:rPr>
      <w:rFonts w:asciiTheme="majorHAnsi" w:eastAsiaTheme="majorEastAsia" w:hAnsiTheme="majorHAnsi" w:cstheme="majorBidi"/>
      <w:sz w:val="28"/>
      <w:szCs w:val="28"/>
    </w:rPr>
  </w:style>
  <w:style w:type="paragraph" w:styleId="ListParagraph">
    <w:name w:val="List Paragraph"/>
    <w:basedOn w:val="ZsysbasisSURF"/>
    <w:next w:val="BasistekstSURF"/>
    <w:link w:val="ListParagraphChar"/>
    <w:uiPriority w:val="34"/>
    <w:qFormat/>
    <w:rsid w:val="00E7078D"/>
    <w:pPr>
      <w:ind w:left="720"/>
    </w:pPr>
  </w:style>
  <w:style w:type="paragraph" w:customStyle="1" w:styleId="ZsyseenpuntSURF">
    <w:name w:val="Zsyseenpunt SURF"/>
    <w:basedOn w:val="ZsysbasisSURF"/>
    <w:uiPriority w:val="4"/>
    <w:semiHidden/>
    <w:qFormat/>
    <w:rsid w:val="00756C31"/>
    <w:pPr>
      <w:spacing w:line="20" w:lineRule="exact"/>
    </w:pPr>
    <w:rPr>
      <w:sz w:val="2"/>
    </w:rPr>
  </w:style>
  <w:style w:type="paragraph" w:customStyle="1" w:styleId="ZsysbasisdocumentgegevensSURF">
    <w:name w:val="Zsysbasisdocumentgegevens SURF"/>
    <w:basedOn w:val="ZsysbasisSURF"/>
    <w:next w:val="BasistekstSURF"/>
    <w:uiPriority w:val="4"/>
    <w:semiHidden/>
    <w:qFormat/>
    <w:rsid w:val="002B0F6F"/>
    <w:pPr>
      <w:spacing w:line="260" w:lineRule="exact"/>
    </w:pPr>
  </w:style>
  <w:style w:type="paragraph" w:customStyle="1" w:styleId="DocumentgegevenskopjeSURF">
    <w:name w:val="Documentgegevens kopje SURF"/>
    <w:basedOn w:val="ZsysbasisdocumentgegevensSURF"/>
    <w:uiPriority w:val="4"/>
    <w:qFormat/>
    <w:rsid w:val="003320FE"/>
  </w:style>
  <w:style w:type="paragraph" w:customStyle="1" w:styleId="DocumentgegevensSURF">
    <w:name w:val="Documentgegevens SURF"/>
    <w:basedOn w:val="ZsysbasisdocumentgegevensSURF"/>
    <w:uiPriority w:val="4"/>
    <w:qFormat/>
    <w:rsid w:val="00756C31"/>
  </w:style>
  <w:style w:type="paragraph" w:customStyle="1" w:styleId="PaginanummerSURF">
    <w:name w:val="Paginanummer SURF"/>
    <w:basedOn w:val="ZsysbasisdocumentgegevensSURF"/>
    <w:uiPriority w:val="4"/>
    <w:qFormat/>
    <w:rsid w:val="0086291D"/>
    <w:pPr>
      <w:spacing w:line="257" w:lineRule="exact"/>
      <w:jc w:val="right"/>
    </w:pPr>
    <w:rPr>
      <w:sz w:val="18"/>
    </w:rPr>
  </w:style>
  <w:style w:type="paragraph" w:customStyle="1" w:styleId="AfzendergegevensSURF">
    <w:name w:val="Afzendergegevens SURF"/>
    <w:basedOn w:val="ZsysbasisdocumentgegevensSURF"/>
    <w:uiPriority w:val="4"/>
    <w:qFormat/>
    <w:rsid w:val="00731A90"/>
    <w:pPr>
      <w:spacing w:line="200" w:lineRule="exact"/>
    </w:pPr>
    <w:rPr>
      <w:sz w:val="18"/>
    </w:rPr>
  </w:style>
  <w:style w:type="paragraph" w:customStyle="1" w:styleId="AfzendergegevenskopjeSURF">
    <w:name w:val="Afzendergegevens kopje SURF"/>
    <w:basedOn w:val="ZsysbasisdocumentgegevensSURF"/>
    <w:uiPriority w:val="4"/>
    <w:qFormat/>
    <w:rsid w:val="00731A90"/>
    <w:pPr>
      <w:spacing w:line="200" w:lineRule="exact"/>
    </w:pPr>
    <w:rPr>
      <w:b/>
      <w:sz w:val="18"/>
    </w:rPr>
  </w:style>
  <w:style w:type="paragraph" w:customStyle="1" w:styleId="AlineavoorafbeeldingSURF">
    <w:name w:val="Alinea voor afbeelding SURF"/>
    <w:basedOn w:val="ZsysbasisSURF"/>
    <w:next w:val="BasistekstSURF"/>
    <w:uiPriority w:val="4"/>
    <w:qFormat/>
    <w:rsid w:val="00BB239A"/>
  </w:style>
  <w:style w:type="paragraph" w:customStyle="1" w:styleId="TitelSURF">
    <w:name w:val="Titel SURF"/>
    <w:basedOn w:val="ZsysbasisSURF"/>
    <w:uiPriority w:val="4"/>
    <w:qFormat/>
    <w:rsid w:val="000E1539"/>
    <w:pPr>
      <w:keepLines/>
      <w:spacing w:line="480" w:lineRule="exact"/>
    </w:pPr>
    <w:rPr>
      <w:b/>
      <w:sz w:val="40"/>
    </w:rPr>
  </w:style>
  <w:style w:type="paragraph" w:customStyle="1" w:styleId="SubtitelSURF">
    <w:name w:val="Subtitel SURF"/>
    <w:basedOn w:val="ZsysbasisSURF"/>
    <w:uiPriority w:val="4"/>
    <w:qFormat/>
    <w:rsid w:val="002B0F6F"/>
    <w:pPr>
      <w:keepLines/>
      <w:spacing w:before="60" w:line="420" w:lineRule="exact"/>
    </w:pPr>
    <w:rPr>
      <w:sz w:val="34"/>
    </w:rPr>
  </w:style>
  <w:style w:type="paragraph" w:customStyle="1" w:styleId="Bijlagekop1SURF">
    <w:name w:val="Bijlage kop 1 SURF"/>
    <w:basedOn w:val="ZsysbasisSURF"/>
    <w:next w:val="BasistekstSURF"/>
    <w:uiPriority w:val="4"/>
    <w:qFormat/>
    <w:rsid w:val="00994BDE"/>
    <w:pPr>
      <w:keepNext/>
      <w:keepLines/>
      <w:pageBreakBefore/>
      <w:tabs>
        <w:tab w:val="left" w:pos="709"/>
      </w:tabs>
      <w:spacing w:after="270" w:line="400" w:lineRule="exact"/>
      <w:outlineLvl w:val="0"/>
    </w:pPr>
    <w:rPr>
      <w:b/>
      <w:bCs/>
      <w:sz w:val="32"/>
      <w:szCs w:val="32"/>
    </w:rPr>
  </w:style>
  <w:style w:type="paragraph" w:customStyle="1" w:styleId="Bijlagekop2SURF">
    <w:name w:val="Bijlage kop 2 SURF"/>
    <w:basedOn w:val="ZsysbasisSURF"/>
    <w:next w:val="BasistekstSURF"/>
    <w:uiPriority w:val="4"/>
    <w:qFormat/>
    <w:rsid w:val="00955BF7"/>
    <w:pPr>
      <w:keepNext/>
      <w:keepLines/>
      <w:spacing w:before="270" w:line="320" w:lineRule="exact"/>
      <w:outlineLvl w:val="1"/>
    </w:pPr>
    <w:rPr>
      <w:b/>
      <w:bCs/>
      <w:iCs/>
      <w:sz w:val="26"/>
      <w:szCs w:val="28"/>
    </w:rPr>
  </w:style>
  <w:style w:type="paragraph" w:styleId="CommentSubject">
    <w:name w:val="annotation subject"/>
    <w:basedOn w:val="ZsysbasisSURF"/>
    <w:next w:val="BasistekstSURF"/>
    <w:link w:val="CommentSubjectChar"/>
    <w:uiPriority w:val="98"/>
    <w:semiHidden/>
    <w:qFormat/>
    <w:rsid w:val="00E7078D"/>
    <w:rPr>
      <w:b/>
      <w:bCs/>
      <w:szCs w:val="20"/>
    </w:rPr>
  </w:style>
  <w:style w:type="paragraph" w:styleId="BodyTextIndent2">
    <w:name w:val="Body Text Indent 2"/>
    <w:basedOn w:val="ZsysbasisSURF"/>
    <w:next w:val="BasistekstSURF"/>
    <w:link w:val="BodyTextIndent2Char"/>
    <w:uiPriority w:val="98"/>
    <w:semiHidden/>
    <w:qFormat/>
    <w:rsid w:val="00E7078D"/>
    <w:pPr>
      <w:ind w:left="284"/>
    </w:pPr>
  </w:style>
  <w:style w:type="paragraph" w:styleId="BodyTextIndent3">
    <w:name w:val="Body Text Indent 3"/>
    <w:basedOn w:val="ZsysbasisSURF"/>
    <w:next w:val="BasistekstSURF"/>
    <w:link w:val="BodyTextIndent3Char"/>
    <w:uiPriority w:val="98"/>
    <w:semiHidden/>
    <w:qFormat/>
    <w:rsid w:val="00E7078D"/>
    <w:pPr>
      <w:ind w:left="284"/>
    </w:pPr>
    <w:rPr>
      <w:szCs w:val="16"/>
    </w:rPr>
  </w:style>
  <w:style w:type="paragraph" w:styleId="TableofFigures">
    <w:name w:val="table of figures"/>
    <w:basedOn w:val="ZsysbasisSURF"/>
    <w:next w:val="BasistekstSURF"/>
    <w:uiPriority w:val="4"/>
    <w:qFormat/>
    <w:rsid w:val="00DD2A9E"/>
  </w:style>
  <w:style w:type="paragraph" w:customStyle="1" w:styleId="ZsysbasistocSURF">
    <w:name w:val="Zsysbasistoc SURF"/>
    <w:basedOn w:val="ZsysbasisSURF"/>
    <w:next w:val="BasistekstSURF"/>
    <w:uiPriority w:val="4"/>
    <w:semiHidden/>
    <w:qFormat/>
    <w:rsid w:val="00D11693"/>
    <w:pPr>
      <w:tabs>
        <w:tab w:val="right" w:pos="9270"/>
      </w:tabs>
      <w:spacing w:line="260" w:lineRule="exact"/>
      <w:ind w:left="340" w:right="1134" w:hanging="340"/>
    </w:pPr>
    <w:rPr>
      <w:color w:val="auto"/>
    </w:rPr>
  </w:style>
  <w:style w:type="paragraph" w:customStyle="1" w:styleId="AgendapuntSURF">
    <w:name w:val="Agendapunt SURF"/>
    <w:basedOn w:val="ZsysbasisSURF"/>
    <w:uiPriority w:val="4"/>
    <w:qFormat/>
    <w:rsid w:val="001C6232"/>
  </w:style>
  <w:style w:type="paragraph" w:customStyle="1" w:styleId="ZsysbasistabeltekstSURF">
    <w:name w:val="Zsysbasistabeltekst SURF"/>
    <w:basedOn w:val="ZsysbasisSURF"/>
    <w:next w:val="TabeltekstSURF"/>
    <w:uiPriority w:val="4"/>
    <w:semiHidden/>
    <w:qFormat/>
    <w:rsid w:val="00BD77CC"/>
    <w:rPr>
      <w:sz w:val="20"/>
    </w:rPr>
  </w:style>
  <w:style w:type="paragraph" w:customStyle="1" w:styleId="TabeltekstSURF">
    <w:name w:val="Tabeltekst SURF"/>
    <w:basedOn w:val="ZsysbasistabeltekstSURF"/>
    <w:uiPriority w:val="4"/>
    <w:qFormat/>
    <w:rsid w:val="00F93FFE"/>
  </w:style>
  <w:style w:type="paragraph" w:customStyle="1" w:styleId="TabelkopjeSURF">
    <w:name w:val="Tabelkopje SURF"/>
    <w:basedOn w:val="ZsysbasistabeltekstSURF"/>
    <w:next w:val="TabeltekstSURF"/>
    <w:uiPriority w:val="4"/>
    <w:qFormat/>
    <w:rsid w:val="00312D26"/>
    <w:rPr>
      <w:b/>
    </w:rPr>
  </w:style>
  <w:style w:type="paragraph" w:customStyle="1" w:styleId="DocumentnaamSURF">
    <w:name w:val="Documentnaam SURF"/>
    <w:basedOn w:val="ZsysbasisSURF"/>
    <w:next w:val="BasistekstSURF"/>
    <w:uiPriority w:val="4"/>
    <w:qFormat/>
    <w:rsid w:val="00D517F6"/>
    <w:rPr>
      <w:b/>
      <w:sz w:val="28"/>
    </w:rPr>
  </w:style>
  <w:style w:type="paragraph" w:customStyle="1" w:styleId="KaderkopSURF">
    <w:name w:val="Kaderkop SURF"/>
    <w:basedOn w:val="ZsysbasisSURF"/>
    <w:next w:val="BasistekstSURF"/>
    <w:uiPriority w:val="4"/>
    <w:qFormat/>
    <w:rsid w:val="002D12C0"/>
    <w:rPr>
      <w:b/>
    </w:rPr>
  </w:style>
  <w:style w:type="paragraph" w:customStyle="1" w:styleId="Kop4zondernummerSURF">
    <w:name w:val="Kop 4 zonder nummer SURF"/>
    <w:basedOn w:val="ZsysbasisSURF"/>
    <w:next w:val="BasistekstSURF"/>
    <w:uiPriority w:val="4"/>
    <w:qFormat/>
    <w:rsid w:val="00955BF7"/>
    <w:pPr>
      <w:keepNext/>
      <w:keepLines/>
      <w:spacing w:before="270"/>
    </w:pPr>
    <w:rPr>
      <w:bCs/>
      <w:i/>
      <w:szCs w:val="24"/>
    </w:rPr>
  </w:style>
  <w:style w:type="paragraph" w:customStyle="1" w:styleId="KopinhoudsopgaveSURF">
    <w:name w:val="Kop inhoudsopgave SURF"/>
    <w:basedOn w:val="ZsysbasisSURF"/>
    <w:next w:val="BasistekstSURF"/>
    <w:uiPriority w:val="4"/>
    <w:qFormat/>
    <w:rsid w:val="00822167"/>
    <w:pPr>
      <w:spacing w:line="360" w:lineRule="exact"/>
    </w:pPr>
    <w:rPr>
      <w:b/>
      <w:sz w:val="32"/>
    </w:rPr>
  </w:style>
  <w:style w:type="paragraph" w:customStyle="1" w:styleId="LicentietekstSURF">
    <w:name w:val="Licentietekst SURF"/>
    <w:basedOn w:val="ZsysbasisSURF"/>
    <w:uiPriority w:val="4"/>
    <w:qFormat/>
    <w:rsid w:val="00031B2D"/>
    <w:pPr>
      <w:spacing w:line="260" w:lineRule="exact"/>
    </w:pPr>
    <w:rPr>
      <w:sz w:val="19"/>
    </w:rPr>
  </w:style>
  <w:style w:type="paragraph" w:customStyle="1" w:styleId="Default">
    <w:name w:val="Default"/>
    <w:qFormat/>
    <w:rsid w:val="003B16B5"/>
    <w:rPr>
      <w:rFonts w:ascii="Verdana" w:hAnsi="Verdana" w:cs="Verdana"/>
      <w:color w:val="000000"/>
      <w:sz w:val="24"/>
      <w:szCs w:val="24"/>
    </w:rPr>
  </w:style>
  <w:style w:type="paragraph" w:customStyle="1" w:styleId="paragraph">
    <w:name w:val="paragraph"/>
    <w:basedOn w:val="Normal"/>
    <w:qFormat/>
    <w:rsid w:val="003B16B5"/>
    <w:pPr>
      <w:spacing w:beforeAutospacing="1" w:afterAutospacing="1" w:line="240" w:lineRule="auto"/>
    </w:pPr>
    <w:rPr>
      <w:rFonts w:ascii="Times New Roman" w:hAnsi="Times New Roman" w:cs="Times New Roman"/>
      <w:color w:val="auto"/>
      <w:sz w:val="24"/>
      <w:szCs w:val="24"/>
    </w:rPr>
  </w:style>
  <w:style w:type="paragraph" w:customStyle="1" w:styleId="SNOpsomming">
    <w:name w:val="SN_Opsomming"/>
    <w:basedOn w:val="Normal"/>
    <w:qFormat/>
    <w:rsid w:val="0068067C"/>
    <w:pPr>
      <w:spacing w:after="260" w:line="260" w:lineRule="atLeast"/>
      <w:contextualSpacing/>
    </w:pPr>
    <w:rPr>
      <w:rFonts w:asciiTheme="minorHAnsi" w:hAnsiTheme="minorHAnsi" w:cs="Times New Roman"/>
      <w:color w:val="auto"/>
      <w:sz w:val="20"/>
      <w:lang w:eastAsia="en-US"/>
    </w:rPr>
  </w:style>
  <w:style w:type="paragraph" w:customStyle="1" w:styleId="SNTabeltekst">
    <w:name w:val="SN_Tabeltekst"/>
    <w:basedOn w:val="Normal"/>
    <w:qFormat/>
    <w:rsid w:val="00B34982"/>
    <w:pPr>
      <w:suppressAutoHyphens/>
      <w:spacing w:before="60" w:after="140" w:line="260" w:lineRule="atLeast"/>
    </w:pPr>
    <w:rPr>
      <w:rFonts w:asciiTheme="minorHAnsi" w:hAnsiTheme="minorHAnsi" w:cs="Times New Roman"/>
      <w:color w:val="auto"/>
      <w:spacing w:val="6"/>
      <w:sz w:val="17"/>
      <w:lang w:eastAsia="en-US"/>
    </w:rPr>
  </w:style>
  <w:style w:type="paragraph" w:customStyle="1" w:styleId="SNTabelkop">
    <w:name w:val="SN_Tabelkop"/>
    <w:basedOn w:val="SNTabeltekst"/>
    <w:qFormat/>
    <w:rsid w:val="00B34982"/>
    <w:pPr>
      <w:keepNext/>
    </w:pPr>
    <w:rPr>
      <w:b/>
    </w:rPr>
  </w:style>
  <w:style w:type="paragraph" w:customStyle="1" w:styleId="Bijlage">
    <w:name w:val="Bijlage"/>
    <w:basedOn w:val="Heading1"/>
    <w:qFormat/>
    <w:rsid w:val="00B34982"/>
    <w:pPr>
      <w:keepLines w:val="0"/>
      <w:numPr>
        <w:numId w:val="0"/>
      </w:numPr>
      <w:spacing w:after="60" w:line="280" w:lineRule="atLeast"/>
      <w:ind w:left="794" w:hanging="794"/>
      <w:jc w:val="both"/>
    </w:pPr>
    <w:rPr>
      <w:rFonts w:ascii="Arial" w:hAnsi="Arial" w:cs="Times New Roman"/>
      <w:bCs w:val="0"/>
      <w:color w:val="auto"/>
      <w:kern w:val="2"/>
      <w:sz w:val="28"/>
      <w:szCs w:val="20"/>
      <w:lang w:eastAsia="en-US"/>
    </w:rPr>
  </w:style>
  <w:style w:type="paragraph" w:customStyle="1" w:styleId="Kop3ongenummerd">
    <w:name w:val="Kop 3 ongenummerd"/>
    <w:basedOn w:val="Heading3"/>
    <w:qFormat/>
    <w:rsid w:val="00692951"/>
    <w:pPr>
      <w:keepLines w:val="0"/>
      <w:numPr>
        <w:ilvl w:val="0"/>
        <w:numId w:val="0"/>
      </w:numPr>
      <w:spacing w:before="180" w:after="60" w:line="255" w:lineRule="atLeast"/>
      <w:ind w:left="794" w:hanging="794"/>
      <w:jc w:val="both"/>
    </w:pPr>
    <w:rPr>
      <w:rFonts w:ascii="Arial" w:hAnsi="Arial" w:cs="Times New Roman"/>
      <w:iCs w:val="0"/>
      <w:color w:val="auto"/>
      <w:sz w:val="20"/>
      <w:szCs w:val="20"/>
      <w:lang w:eastAsia="en-US"/>
    </w:rPr>
  </w:style>
  <w:style w:type="paragraph" w:customStyle="1" w:styleId="Frame-inhoud">
    <w:name w:val="Frame-inhoud"/>
    <w:basedOn w:val="Normal"/>
    <w:qFormat/>
  </w:style>
  <w:style w:type="numbering" w:styleId="111111">
    <w:name w:val="Outline List 2"/>
    <w:uiPriority w:val="98"/>
    <w:semiHidden/>
    <w:qFormat/>
    <w:rsid w:val="00E07762"/>
  </w:style>
  <w:style w:type="numbering" w:styleId="1ai">
    <w:name w:val="Outline List 1"/>
    <w:uiPriority w:val="98"/>
    <w:semiHidden/>
    <w:qFormat/>
    <w:rsid w:val="00E07762"/>
  </w:style>
  <w:style w:type="numbering" w:styleId="ArticleSection">
    <w:name w:val="Outline List 3"/>
    <w:uiPriority w:val="98"/>
    <w:semiHidden/>
    <w:qFormat/>
    <w:rsid w:val="00E07762"/>
  </w:style>
  <w:style w:type="numbering" w:customStyle="1" w:styleId="OpsommingkleineletterSURF">
    <w:name w:val="Opsomming kleine letter SURF"/>
    <w:uiPriority w:val="4"/>
    <w:semiHidden/>
    <w:qFormat/>
    <w:rsid w:val="00B01DA1"/>
  </w:style>
  <w:style w:type="numbering" w:customStyle="1" w:styleId="OpsommingnummerSURF">
    <w:name w:val="Opsomming nummer SURF"/>
    <w:uiPriority w:val="4"/>
    <w:semiHidden/>
    <w:qFormat/>
    <w:rsid w:val="00B01DA1"/>
  </w:style>
  <w:style w:type="numbering" w:customStyle="1" w:styleId="KopnummeringSURF">
    <w:name w:val="Kopnummering SURF"/>
    <w:uiPriority w:val="4"/>
    <w:semiHidden/>
    <w:qFormat/>
    <w:rsid w:val="002B0F6F"/>
  </w:style>
  <w:style w:type="numbering" w:customStyle="1" w:styleId="OpsommingtekenSURF">
    <w:name w:val="Opsomming teken SURF"/>
    <w:uiPriority w:val="4"/>
    <w:semiHidden/>
    <w:qFormat/>
    <w:rsid w:val="0075717F"/>
  </w:style>
  <w:style w:type="numbering" w:customStyle="1" w:styleId="BijlagenummeringSURF">
    <w:name w:val="Bijlagenummering SURF"/>
    <w:uiPriority w:val="4"/>
    <w:semiHidden/>
    <w:qFormat/>
    <w:rsid w:val="00345315"/>
  </w:style>
  <w:style w:type="numbering" w:customStyle="1" w:styleId="AgendapuntlijstSURF">
    <w:name w:val="Agendapunt (lijst) SURF"/>
    <w:uiPriority w:val="4"/>
    <w:semiHidden/>
    <w:qFormat/>
    <w:rsid w:val="001C6232"/>
  </w:style>
  <w:style w:type="table" w:styleId="Table3Deffects1">
    <w:name w:val="Table 3D effects 1"/>
    <w:basedOn w:val="TableNorma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1">
    <w:name w:val="Table Simple 1"/>
    <w:basedOn w:val="TableNorma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LightList-Accent6">
    <w:name w:val="Light List Accent 6"/>
    <w:basedOn w:val="TableNormal"/>
    <w:uiPriority w:val="61"/>
    <w:rsid w:val="00E07762"/>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tblBorders>
    </w:tblPr>
    <w:tblStylePr w:type="firstRow">
      <w:pPr>
        <w:spacing w:before="0" w:after="0" w:line="240" w:lineRule="auto"/>
      </w:pPr>
      <w:rPr>
        <w:b/>
        <w:bCs/>
        <w:color w:val="FFFFFF" w:themeColor="background1"/>
      </w:rPr>
      <w:tblPr/>
      <w:tcPr>
        <w:shd w:val="clear" w:color="auto" w:fill="A9C23F" w:themeFill="accent6"/>
      </w:tcPr>
    </w:tblStylePr>
    <w:tblStylePr w:type="lastRow">
      <w:pPr>
        <w:spacing w:before="0" w:after="0" w:line="240" w:lineRule="auto"/>
      </w:pPr>
      <w:rPr>
        <w:b/>
        <w:bCs/>
      </w:rPr>
      <w:tblPr/>
      <w:tcPr>
        <w:tcBorders>
          <w:top w:val="double" w:sz="6" w:space="0" w:color="A9C23F" w:themeColor="accent6"/>
          <w:left w:val="single" w:sz="8" w:space="0" w:color="A9C23F" w:themeColor="accent6"/>
          <w:bottom w:val="single" w:sz="8" w:space="0" w:color="A9C23F" w:themeColor="accent6"/>
          <w:right w:val="single" w:sz="8" w:space="0" w:color="A9C23F" w:themeColor="accent6"/>
        </w:tcBorders>
      </w:tcPr>
    </w:tblStylePr>
    <w:tblStylePr w:type="firstCol">
      <w:rPr>
        <w:b/>
        <w:bCs/>
      </w:rPr>
    </w:tblStylePr>
    <w:tblStylePr w:type="lastCol">
      <w:rPr>
        <w:b/>
        <w:bCs/>
      </w:rPr>
    </w:tblStylePr>
    <w:tblStylePr w:type="band1Vert">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tblStylePr w:type="band1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style>
  <w:style w:type="table" w:styleId="LightList-Accent5">
    <w:name w:val="Light List Accent 5"/>
    <w:basedOn w:val="TableNormal"/>
    <w:uiPriority w:val="61"/>
    <w:rsid w:val="00E07762"/>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tblBorders>
    </w:tblPr>
    <w:tblStylePr w:type="firstRow">
      <w:pPr>
        <w:spacing w:before="0" w:after="0" w:line="240" w:lineRule="auto"/>
      </w:pPr>
      <w:rPr>
        <w:b/>
        <w:bCs/>
        <w:color w:val="FFFFFF" w:themeColor="background1"/>
      </w:rPr>
      <w:tblPr/>
      <w:tcPr>
        <w:shd w:val="clear" w:color="auto" w:fill="FEDB00" w:themeFill="accent5"/>
      </w:tcPr>
    </w:tblStylePr>
    <w:tblStylePr w:type="lastRow">
      <w:pPr>
        <w:spacing w:before="0" w:after="0" w:line="240" w:lineRule="auto"/>
      </w:pPr>
      <w:rPr>
        <w:b/>
        <w:bCs/>
      </w:rPr>
      <w:tblPr/>
      <w:tcPr>
        <w:tcBorders>
          <w:top w:val="double" w:sz="6" w:space="0" w:color="FEDB00" w:themeColor="accent5"/>
          <w:left w:val="single" w:sz="8" w:space="0" w:color="FEDB00" w:themeColor="accent5"/>
          <w:bottom w:val="single" w:sz="8" w:space="0" w:color="FEDB00" w:themeColor="accent5"/>
          <w:right w:val="single" w:sz="8" w:space="0" w:color="FEDB00" w:themeColor="accent5"/>
        </w:tcBorders>
      </w:tcPr>
    </w:tblStylePr>
    <w:tblStylePr w:type="firstCol">
      <w:rPr>
        <w:b/>
        <w:bCs/>
      </w:rPr>
    </w:tblStylePr>
    <w:tblStylePr w:type="lastCol">
      <w:rPr>
        <w:b/>
        <w:bCs/>
      </w:rPr>
    </w:tblStylePr>
    <w:tblStylePr w:type="band1Vert">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tblStylePr w:type="band1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style>
  <w:style w:type="table" w:styleId="LightList-Accent4">
    <w:name w:val="Light List Accent 4"/>
    <w:basedOn w:val="TableNormal"/>
    <w:uiPriority w:val="61"/>
    <w:rsid w:val="00E07762"/>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tblBorders>
    </w:tblPr>
    <w:tblStylePr w:type="firstRow">
      <w:pPr>
        <w:spacing w:before="0" w:after="0" w:line="240" w:lineRule="auto"/>
      </w:pPr>
      <w:rPr>
        <w:b/>
        <w:bCs/>
        <w:color w:val="FFFFFF" w:themeColor="background1"/>
      </w:rPr>
      <w:tblPr/>
      <w:tcPr>
        <w:shd w:val="clear" w:color="auto" w:fill="009F4D" w:themeFill="accent4"/>
      </w:tcPr>
    </w:tblStylePr>
    <w:tblStylePr w:type="lastRow">
      <w:pPr>
        <w:spacing w:before="0" w:after="0" w:line="240" w:lineRule="auto"/>
      </w:pPr>
      <w:rPr>
        <w:b/>
        <w:bCs/>
      </w:rPr>
      <w:tblPr/>
      <w:tcPr>
        <w:tcBorders>
          <w:top w:val="double" w:sz="6" w:space="0" w:color="009F4D" w:themeColor="accent4"/>
          <w:left w:val="single" w:sz="8" w:space="0" w:color="009F4D" w:themeColor="accent4"/>
          <w:bottom w:val="single" w:sz="8" w:space="0" w:color="009F4D" w:themeColor="accent4"/>
          <w:right w:val="single" w:sz="8" w:space="0" w:color="009F4D" w:themeColor="accent4"/>
        </w:tcBorders>
      </w:tcPr>
    </w:tblStylePr>
    <w:tblStylePr w:type="firstCol">
      <w:rPr>
        <w:b/>
        <w:bCs/>
      </w:rPr>
    </w:tblStylePr>
    <w:tblStylePr w:type="lastCol">
      <w:rPr>
        <w:b/>
        <w:bCs/>
      </w:rPr>
    </w:tblStylePr>
    <w:tblStylePr w:type="band1Vert">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tblStylePr w:type="band1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style>
  <w:style w:type="table" w:styleId="LightList-Accent3">
    <w:name w:val="Light List Accent 3"/>
    <w:basedOn w:val="TableNormal"/>
    <w:uiPriority w:val="61"/>
    <w:rsid w:val="00E07762"/>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tblBorders>
    </w:tblPr>
    <w:tblStylePr w:type="firstRow">
      <w:pPr>
        <w:spacing w:before="0" w:after="0" w:line="240" w:lineRule="auto"/>
      </w:pPr>
      <w:rPr>
        <w:b/>
        <w:bCs/>
        <w:color w:val="FFFFFF" w:themeColor="background1"/>
      </w:rPr>
      <w:tblPr/>
      <w:tcPr>
        <w:shd w:val="clear" w:color="auto" w:fill="0077C8" w:themeFill="accent3"/>
      </w:tcPr>
    </w:tblStylePr>
    <w:tblStylePr w:type="lastRow">
      <w:pPr>
        <w:spacing w:before="0" w:after="0" w:line="240" w:lineRule="auto"/>
      </w:pPr>
      <w:rPr>
        <w:b/>
        <w:bCs/>
      </w:rPr>
      <w:tblPr/>
      <w:tcPr>
        <w:tcBorders>
          <w:top w:val="double" w:sz="6" w:space="0" w:color="0077C8" w:themeColor="accent3"/>
          <w:left w:val="single" w:sz="8" w:space="0" w:color="0077C8" w:themeColor="accent3"/>
          <w:bottom w:val="single" w:sz="8" w:space="0" w:color="0077C8" w:themeColor="accent3"/>
          <w:right w:val="single" w:sz="8" w:space="0" w:color="0077C8" w:themeColor="accent3"/>
        </w:tcBorders>
      </w:tcPr>
    </w:tblStylePr>
    <w:tblStylePr w:type="firstCol">
      <w:rPr>
        <w:b/>
        <w:bCs/>
      </w:rPr>
    </w:tblStylePr>
    <w:tblStylePr w:type="lastCol">
      <w:rPr>
        <w:b/>
        <w:bCs/>
      </w:rPr>
    </w:tblStylePr>
    <w:tblStylePr w:type="band1Vert">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tblStylePr w:type="band1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style>
  <w:style w:type="table" w:styleId="LightList-Accent2">
    <w:name w:val="Light List Accent 2"/>
    <w:basedOn w:val="TableNormal"/>
    <w:uiPriority w:val="61"/>
    <w:rsid w:val="00E07762"/>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tblBorders>
    </w:tblPr>
    <w:tblStylePr w:type="firstRow">
      <w:pPr>
        <w:spacing w:before="0" w:after="0" w:line="240" w:lineRule="auto"/>
      </w:pPr>
      <w:rPr>
        <w:b/>
        <w:bCs/>
        <w:color w:val="FFFFFF" w:themeColor="background1"/>
      </w:rPr>
      <w:tblPr/>
      <w:tcPr>
        <w:shd w:val="clear" w:color="auto" w:fill="E03C31" w:themeFill="accent2"/>
      </w:tcPr>
    </w:tblStylePr>
    <w:tblStylePr w:type="lastRow">
      <w:pPr>
        <w:spacing w:before="0" w:after="0" w:line="240" w:lineRule="auto"/>
      </w:pPr>
      <w:rPr>
        <w:b/>
        <w:bCs/>
      </w:rPr>
      <w:tblPr/>
      <w:tcPr>
        <w:tcBorders>
          <w:top w:val="double" w:sz="6" w:space="0" w:color="E03C31" w:themeColor="accent2"/>
          <w:left w:val="single" w:sz="8" w:space="0" w:color="E03C31" w:themeColor="accent2"/>
          <w:bottom w:val="single" w:sz="8" w:space="0" w:color="E03C31" w:themeColor="accent2"/>
          <w:right w:val="single" w:sz="8" w:space="0" w:color="E03C31" w:themeColor="accent2"/>
        </w:tcBorders>
      </w:tcPr>
    </w:tblStylePr>
    <w:tblStylePr w:type="firstCol">
      <w:rPr>
        <w:b/>
        <w:bCs/>
      </w:rPr>
    </w:tblStylePr>
    <w:tblStylePr w:type="lastCol">
      <w:rPr>
        <w:b/>
        <w:bCs/>
      </w:rPr>
    </w:tblStylePr>
    <w:tblStylePr w:type="band1Vert">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tblStylePr w:type="band1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style>
  <w:style w:type="table" w:styleId="LightShading-Accent6">
    <w:name w:val="Light Shading Accent 6"/>
    <w:basedOn w:val="TableNormal"/>
    <w:uiPriority w:val="60"/>
    <w:rsid w:val="00E07762"/>
    <w:rPr>
      <w:color w:val="7E912E" w:themeColor="accent6" w:themeShade="BF"/>
    </w:rPr>
    <w:tblPr>
      <w:tblStyleRowBandSize w:val="1"/>
      <w:tblStyleColBandSize w:val="1"/>
      <w:tblBorders>
        <w:top w:val="single" w:sz="8" w:space="0" w:color="A9C23F" w:themeColor="accent6"/>
        <w:bottom w:val="single" w:sz="8" w:space="0" w:color="A9C23F" w:themeColor="accent6"/>
      </w:tblBorders>
    </w:tblPr>
    <w:tblStylePr w:type="firstRow">
      <w:pPr>
        <w:spacing w:before="0" w:after="0" w:line="240" w:lineRule="auto"/>
      </w:pPr>
      <w:rPr>
        <w:b/>
        <w:bCs/>
      </w:rPr>
      <w:tblPr/>
      <w:tcPr>
        <w:tcBorders>
          <w:top w:val="single" w:sz="8" w:space="0" w:color="A9C23F" w:themeColor="accent6"/>
          <w:left w:val="nil"/>
          <w:bottom w:val="single" w:sz="8" w:space="0" w:color="A9C23F" w:themeColor="accent6"/>
          <w:right w:val="nil"/>
          <w:insideH w:val="nil"/>
          <w:insideV w:val="nil"/>
        </w:tcBorders>
      </w:tcPr>
    </w:tblStylePr>
    <w:tblStylePr w:type="lastRow">
      <w:pPr>
        <w:spacing w:before="0" w:after="0" w:line="240" w:lineRule="auto"/>
      </w:pPr>
      <w:rPr>
        <w:b/>
        <w:bCs/>
      </w:rPr>
      <w:tblPr/>
      <w:tcPr>
        <w:tcBorders>
          <w:top w:val="single" w:sz="8" w:space="0" w:color="A9C23F" w:themeColor="accent6"/>
          <w:left w:val="nil"/>
          <w:bottom w:val="single" w:sz="8" w:space="0" w:color="A9C23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0CF" w:themeFill="accent6" w:themeFillTint="3F"/>
      </w:tcPr>
    </w:tblStylePr>
    <w:tblStylePr w:type="band1Horz">
      <w:tblPr/>
      <w:tcPr>
        <w:tcBorders>
          <w:left w:val="nil"/>
          <w:right w:val="nil"/>
          <w:insideH w:val="nil"/>
          <w:insideV w:val="nil"/>
        </w:tcBorders>
        <w:shd w:val="clear" w:color="auto" w:fill="E9F0CF" w:themeFill="accent6" w:themeFillTint="3F"/>
      </w:tcPr>
    </w:tblStylePr>
  </w:style>
  <w:style w:type="table" w:styleId="TableClassic1">
    <w:name w:val="Table Classic 1"/>
    <w:basedOn w:val="TableNormal"/>
    <w:semiHidden/>
    <w:rsid w:val="008D7BDD"/>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leColorful2">
    <w:name w:val="Table Colorful 2"/>
    <w:basedOn w:val="TableNormal"/>
    <w:semiHidden/>
    <w:rsid w:val="008D7BDD"/>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leColorful3">
    <w:name w:val="Table Colorful 3"/>
    <w:basedOn w:val="TableNorma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Professional">
    <w:name w:val="Table Professional"/>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leList4">
    <w:name w:val="Table List 4"/>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
    <w:name w:val="Table Grid"/>
    <w:basedOn w:val="TableNormal"/>
    <w:uiPriority w:val="39"/>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TableGrid2">
    <w:name w:val="Table Grid 2"/>
    <w:basedOn w:val="TableNorma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ubtle1">
    <w:name w:val="Table Subtle 1"/>
    <w:basedOn w:val="TableNorma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8D7BDD"/>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D7BDD"/>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D7BDD"/>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LightShading-Accent5">
    <w:name w:val="Light Shading Accent 5"/>
    <w:basedOn w:val="TableNormal"/>
    <w:uiPriority w:val="60"/>
    <w:rsid w:val="00E07762"/>
    <w:rPr>
      <w:color w:val="BEA300" w:themeColor="accent5" w:themeShade="BF"/>
    </w:rPr>
    <w:tblPr>
      <w:tblStyleRowBandSize w:val="1"/>
      <w:tblStyleColBandSize w:val="1"/>
      <w:tblBorders>
        <w:top w:val="single" w:sz="8" w:space="0" w:color="FEDB00" w:themeColor="accent5"/>
        <w:bottom w:val="single" w:sz="8" w:space="0" w:color="FEDB00" w:themeColor="accent5"/>
      </w:tblBorders>
    </w:tblPr>
    <w:tblStylePr w:type="firstRow">
      <w:pPr>
        <w:spacing w:before="0" w:after="0" w:line="240" w:lineRule="auto"/>
      </w:pPr>
      <w:rPr>
        <w:b/>
        <w:bCs/>
      </w:rPr>
      <w:tblPr/>
      <w:tcPr>
        <w:tcBorders>
          <w:top w:val="single" w:sz="8" w:space="0" w:color="FEDB00" w:themeColor="accent5"/>
          <w:left w:val="nil"/>
          <w:bottom w:val="single" w:sz="8" w:space="0" w:color="FEDB00" w:themeColor="accent5"/>
          <w:right w:val="nil"/>
          <w:insideH w:val="nil"/>
          <w:insideV w:val="nil"/>
        </w:tcBorders>
      </w:tcPr>
    </w:tblStylePr>
    <w:tblStylePr w:type="lastRow">
      <w:pPr>
        <w:spacing w:before="0" w:after="0" w:line="240" w:lineRule="auto"/>
      </w:pPr>
      <w:rPr>
        <w:b/>
        <w:bCs/>
      </w:rPr>
      <w:tblPr/>
      <w:tcPr>
        <w:tcBorders>
          <w:top w:val="single" w:sz="8" w:space="0" w:color="FEDB00" w:themeColor="accent5"/>
          <w:left w:val="nil"/>
          <w:bottom w:val="single" w:sz="8" w:space="0" w:color="FED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6BF" w:themeFill="accent5" w:themeFillTint="3F"/>
      </w:tcPr>
    </w:tblStylePr>
    <w:tblStylePr w:type="band1Horz">
      <w:tblPr/>
      <w:tcPr>
        <w:tcBorders>
          <w:left w:val="nil"/>
          <w:right w:val="nil"/>
          <w:insideH w:val="nil"/>
          <w:insideV w:val="nil"/>
        </w:tcBorders>
        <w:shd w:val="clear" w:color="auto" w:fill="FFF6BF" w:themeFill="accent5" w:themeFillTint="3F"/>
      </w:tcPr>
    </w:tblStylePr>
  </w:style>
  <w:style w:type="table" w:styleId="LightShading-Accent4">
    <w:name w:val="Light Shading Accent 4"/>
    <w:basedOn w:val="TableNormal"/>
    <w:uiPriority w:val="60"/>
    <w:rsid w:val="00E07762"/>
    <w:rPr>
      <w:color w:val="007739" w:themeColor="accent4" w:themeShade="BF"/>
    </w:rPr>
    <w:tblPr>
      <w:tblStyleRowBandSize w:val="1"/>
      <w:tblStyleColBandSize w:val="1"/>
      <w:tblBorders>
        <w:top w:val="single" w:sz="8" w:space="0" w:color="009F4D" w:themeColor="accent4"/>
        <w:bottom w:val="single" w:sz="8" w:space="0" w:color="009F4D" w:themeColor="accent4"/>
      </w:tblBorders>
    </w:tblPr>
    <w:tblStylePr w:type="firstRow">
      <w:pPr>
        <w:spacing w:before="0" w:after="0" w:line="240" w:lineRule="auto"/>
      </w:pPr>
      <w:rPr>
        <w:b/>
        <w:bCs/>
      </w:rPr>
      <w:tblPr/>
      <w:tcPr>
        <w:tcBorders>
          <w:top w:val="single" w:sz="8" w:space="0" w:color="009F4D" w:themeColor="accent4"/>
          <w:left w:val="nil"/>
          <w:bottom w:val="single" w:sz="8" w:space="0" w:color="009F4D" w:themeColor="accent4"/>
          <w:right w:val="nil"/>
          <w:insideH w:val="nil"/>
          <w:insideV w:val="nil"/>
        </w:tcBorders>
      </w:tcPr>
    </w:tblStylePr>
    <w:tblStylePr w:type="lastRow">
      <w:pPr>
        <w:spacing w:before="0" w:after="0" w:line="240" w:lineRule="auto"/>
      </w:pPr>
      <w:rPr>
        <w:b/>
        <w:bCs/>
      </w:rPr>
      <w:tblPr/>
      <w:tcPr>
        <w:tcBorders>
          <w:top w:val="single" w:sz="8" w:space="0" w:color="009F4D" w:themeColor="accent4"/>
          <w:left w:val="nil"/>
          <w:bottom w:val="single" w:sz="8" w:space="0" w:color="009F4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FD1" w:themeFill="accent4" w:themeFillTint="3F"/>
      </w:tcPr>
    </w:tblStylePr>
    <w:tblStylePr w:type="band1Horz">
      <w:tblPr/>
      <w:tcPr>
        <w:tcBorders>
          <w:left w:val="nil"/>
          <w:right w:val="nil"/>
          <w:insideH w:val="nil"/>
          <w:insideV w:val="nil"/>
        </w:tcBorders>
        <w:shd w:val="clear" w:color="auto" w:fill="A8FFD1" w:themeFill="accent4" w:themeFillTint="3F"/>
      </w:tcPr>
    </w:tblStylePr>
  </w:style>
  <w:style w:type="table" w:styleId="LightShading-Accent3">
    <w:name w:val="Light Shading Accent 3"/>
    <w:basedOn w:val="TableNormal"/>
    <w:uiPriority w:val="60"/>
    <w:rsid w:val="00E07762"/>
    <w:rPr>
      <w:color w:val="005895" w:themeColor="accent3" w:themeShade="BF"/>
    </w:rPr>
    <w:tblPr>
      <w:tblStyleRowBandSize w:val="1"/>
      <w:tblStyleColBandSize w:val="1"/>
      <w:tblBorders>
        <w:top w:val="single" w:sz="8" w:space="0" w:color="0077C8" w:themeColor="accent3"/>
        <w:bottom w:val="single" w:sz="8" w:space="0" w:color="0077C8" w:themeColor="accent3"/>
      </w:tblBorders>
    </w:tblPr>
    <w:tblStylePr w:type="firstRow">
      <w:pPr>
        <w:spacing w:before="0" w:after="0" w:line="240" w:lineRule="auto"/>
      </w:pPr>
      <w:rPr>
        <w:b/>
        <w:bCs/>
      </w:rPr>
      <w:tblPr/>
      <w:tcPr>
        <w:tcBorders>
          <w:top w:val="single" w:sz="8" w:space="0" w:color="0077C8" w:themeColor="accent3"/>
          <w:left w:val="nil"/>
          <w:bottom w:val="single" w:sz="8" w:space="0" w:color="0077C8" w:themeColor="accent3"/>
          <w:right w:val="nil"/>
          <w:insideH w:val="nil"/>
          <w:insideV w:val="nil"/>
        </w:tcBorders>
      </w:tcPr>
    </w:tblStylePr>
    <w:tblStylePr w:type="lastRow">
      <w:pPr>
        <w:spacing w:before="0" w:after="0" w:line="240" w:lineRule="auto"/>
      </w:pPr>
      <w:rPr>
        <w:b/>
        <w:bCs/>
      </w:rPr>
      <w:tblPr/>
      <w:tcPr>
        <w:tcBorders>
          <w:top w:val="single" w:sz="8" w:space="0" w:color="0077C8" w:themeColor="accent3"/>
          <w:left w:val="nil"/>
          <w:bottom w:val="single" w:sz="8" w:space="0" w:color="0077C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FFF" w:themeFill="accent3" w:themeFillTint="3F"/>
      </w:tcPr>
    </w:tblStylePr>
    <w:tblStylePr w:type="band1Horz">
      <w:tblPr/>
      <w:tcPr>
        <w:tcBorders>
          <w:left w:val="nil"/>
          <w:right w:val="nil"/>
          <w:insideH w:val="nil"/>
          <w:insideV w:val="nil"/>
        </w:tcBorders>
        <w:shd w:val="clear" w:color="auto" w:fill="B2DFFF" w:themeFill="accent3" w:themeFillTint="3F"/>
      </w:tcPr>
    </w:tblStylePr>
  </w:style>
  <w:style w:type="table" w:styleId="LightShading-Accent2">
    <w:name w:val="Light Shading Accent 2"/>
    <w:basedOn w:val="TableNormal"/>
    <w:uiPriority w:val="60"/>
    <w:rsid w:val="00E07762"/>
    <w:rPr>
      <w:color w:val="B1241A" w:themeColor="accent2" w:themeShade="BF"/>
    </w:rPr>
    <w:tblPr>
      <w:tblStyleRowBandSize w:val="1"/>
      <w:tblStyleColBandSize w:val="1"/>
      <w:tblBorders>
        <w:top w:val="single" w:sz="8" w:space="0" w:color="E03C31" w:themeColor="accent2"/>
        <w:bottom w:val="single" w:sz="8" w:space="0" w:color="E03C31" w:themeColor="accent2"/>
      </w:tblBorders>
    </w:tblPr>
    <w:tblStylePr w:type="firstRow">
      <w:pPr>
        <w:spacing w:before="0" w:after="0" w:line="240" w:lineRule="auto"/>
      </w:pPr>
      <w:rPr>
        <w:b/>
        <w:bCs/>
      </w:rPr>
      <w:tblPr/>
      <w:tcPr>
        <w:tcBorders>
          <w:top w:val="single" w:sz="8" w:space="0" w:color="E03C31" w:themeColor="accent2"/>
          <w:left w:val="nil"/>
          <w:bottom w:val="single" w:sz="8" w:space="0" w:color="E03C31" w:themeColor="accent2"/>
          <w:right w:val="nil"/>
          <w:insideH w:val="nil"/>
          <w:insideV w:val="nil"/>
        </w:tcBorders>
      </w:tcPr>
    </w:tblStylePr>
    <w:tblStylePr w:type="lastRow">
      <w:pPr>
        <w:spacing w:before="0" w:after="0" w:line="240" w:lineRule="auto"/>
      </w:pPr>
      <w:rPr>
        <w:b/>
        <w:bCs/>
      </w:rPr>
      <w:tblPr/>
      <w:tcPr>
        <w:tcBorders>
          <w:top w:val="single" w:sz="8" w:space="0" w:color="E03C31" w:themeColor="accent2"/>
          <w:left w:val="nil"/>
          <w:bottom w:val="single" w:sz="8" w:space="0" w:color="E03C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ECC" w:themeFill="accent2" w:themeFillTint="3F"/>
      </w:tcPr>
    </w:tblStylePr>
    <w:tblStylePr w:type="band1Horz">
      <w:tblPr/>
      <w:tcPr>
        <w:tcBorders>
          <w:left w:val="nil"/>
          <w:right w:val="nil"/>
          <w:insideH w:val="nil"/>
          <w:insideV w:val="nil"/>
        </w:tcBorders>
        <w:shd w:val="clear" w:color="auto" w:fill="F7CECC" w:themeFill="accent2" w:themeFillTint="3F"/>
      </w:tcPr>
    </w:tblStylePr>
  </w:style>
  <w:style w:type="table" w:styleId="LightGrid-Accent6">
    <w:name w:val="Light Grid Accent 6"/>
    <w:basedOn w:val="TableNormal"/>
    <w:uiPriority w:val="62"/>
    <w:rsid w:val="00E07762"/>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insideH w:val="single" w:sz="8" w:space="0" w:color="A9C23F" w:themeColor="accent6"/>
        <w:insideV w:val="single" w:sz="8" w:space="0" w:color="A9C23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C23F" w:themeColor="accent6"/>
          <w:left w:val="single" w:sz="8" w:space="0" w:color="A9C23F" w:themeColor="accent6"/>
          <w:bottom w:val="single" w:sz="18" w:space="0" w:color="A9C23F" w:themeColor="accent6"/>
          <w:right w:val="single" w:sz="8" w:space="0" w:color="A9C23F" w:themeColor="accent6"/>
          <w:insideH w:val="nil"/>
          <w:insideV w:val="single" w:sz="8" w:space="0" w:color="A9C23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C23F" w:themeColor="accent6"/>
          <w:left w:val="single" w:sz="8" w:space="0" w:color="A9C23F" w:themeColor="accent6"/>
          <w:bottom w:val="single" w:sz="8" w:space="0" w:color="A9C23F" w:themeColor="accent6"/>
          <w:right w:val="single" w:sz="8" w:space="0" w:color="A9C23F" w:themeColor="accent6"/>
          <w:insideH w:val="nil"/>
          <w:insideV w:val="single" w:sz="8" w:space="0" w:color="A9C23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tblStylePr w:type="band1Vert">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shd w:val="clear" w:color="auto" w:fill="E9F0CF" w:themeFill="accent6" w:themeFillTint="3F"/>
      </w:tcPr>
    </w:tblStylePr>
    <w:tblStylePr w:type="band1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insideV w:val="single" w:sz="8" w:space="0" w:color="A9C23F" w:themeColor="accent6"/>
        </w:tcBorders>
        <w:shd w:val="clear" w:color="auto" w:fill="E9F0CF" w:themeFill="accent6" w:themeFillTint="3F"/>
      </w:tcPr>
    </w:tblStylePr>
    <w:tblStylePr w:type="band2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insideV w:val="single" w:sz="8" w:space="0" w:color="A9C23F" w:themeColor="accent6"/>
        </w:tcBorders>
      </w:tcPr>
    </w:tblStylePr>
  </w:style>
  <w:style w:type="table" w:styleId="LightGrid-Accent5">
    <w:name w:val="Light Grid Accent 5"/>
    <w:basedOn w:val="TableNormal"/>
    <w:uiPriority w:val="62"/>
    <w:rsid w:val="00E07762"/>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insideH w:val="single" w:sz="8" w:space="0" w:color="FEDB00" w:themeColor="accent5"/>
        <w:insideV w:val="single" w:sz="8" w:space="0" w:color="FEDB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EDB00" w:themeColor="accent5"/>
          <w:left w:val="single" w:sz="8" w:space="0" w:color="FEDB00" w:themeColor="accent5"/>
          <w:bottom w:val="single" w:sz="18" w:space="0" w:color="FEDB00" w:themeColor="accent5"/>
          <w:right w:val="single" w:sz="8" w:space="0" w:color="FEDB00" w:themeColor="accent5"/>
          <w:insideH w:val="nil"/>
          <w:insideV w:val="single" w:sz="8" w:space="0" w:color="FED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DB00" w:themeColor="accent5"/>
          <w:left w:val="single" w:sz="8" w:space="0" w:color="FEDB00" w:themeColor="accent5"/>
          <w:bottom w:val="single" w:sz="8" w:space="0" w:color="FEDB00" w:themeColor="accent5"/>
          <w:right w:val="single" w:sz="8" w:space="0" w:color="FEDB00" w:themeColor="accent5"/>
          <w:insideH w:val="nil"/>
          <w:insideV w:val="single" w:sz="8" w:space="0" w:color="FED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tblStylePr w:type="band1Vert">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shd w:val="clear" w:color="auto" w:fill="FFF6BF" w:themeFill="accent5" w:themeFillTint="3F"/>
      </w:tcPr>
    </w:tblStylePr>
    <w:tblStylePr w:type="band1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insideV w:val="single" w:sz="8" w:space="0" w:color="FEDB00" w:themeColor="accent5"/>
        </w:tcBorders>
        <w:shd w:val="clear" w:color="auto" w:fill="FFF6BF" w:themeFill="accent5" w:themeFillTint="3F"/>
      </w:tcPr>
    </w:tblStylePr>
    <w:tblStylePr w:type="band2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insideV w:val="single" w:sz="8" w:space="0" w:color="FEDB00" w:themeColor="accent5"/>
        </w:tcBorders>
      </w:tcPr>
    </w:tblStylePr>
  </w:style>
  <w:style w:type="table" w:styleId="LightGrid-Accent4">
    <w:name w:val="Light Grid Accent 4"/>
    <w:basedOn w:val="TableNormal"/>
    <w:uiPriority w:val="62"/>
    <w:rsid w:val="00E07762"/>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insideH w:val="single" w:sz="8" w:space="0" w:color="009F4D" w:themeColor="accent4"/>
        <w:insideV w:val="single" w:sz="8" w:space="0" w:color="009F4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F4D" w:themeColor="accent4"/>
          <w:left w:val="single" w:sz="8" w:space="0" w:color="009F4D" w:themeColor="accent4"/>
          <w:bottom w:val="single" w:sz="18" w:space="0" w:color="009F4D" w:themeColor="accent4"/>
          <w:right w:val="single" w:sz="8" w:space="0" w:color="009F4D" w:themeColor="accent4"/>
          <w:insideH w:val="nil"/>
          <w:insideV w:val="single" w:sz="8" w:space="0" w:color="009F4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F4D" w:themeColor="accent4"/>
          <w:left w:val="single" w:sz="8" w:space="0" w:color="009F4D" w:themeColor="accent4"/>
          <w:bottom w:val="single" w:sz="8" w:space="0" w:color="009F4D" w:themeColor="accent4"/>
          <w:right w:val="single" w:sz="8" w:space="0" w:color="009F4D" w:themeColor="accent4"/>
          <w:insideH w:val="nil"/>
          <w:insideV w:val="single" w:sz="8" w:space="0" w:color="009F4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tblStylePr w:type="band1Vert">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shd w:val="clear" w:color="auto" w:fill="A8FFD1" w:themeFill="accent4" w:themeFillTint="3F"/>
      </w:tcPr>
    </w:tblStylePr>
    <w:tblStylePr w:type="band1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insideV w:val="single" w:sz="8" w:space="0" w:color="009F4D" w:themeColor="accent4"/>
        </w:tcBorders>
        <w:shd w:val="clear" w:color="auto" w:fill="A8FFD1" w:themeFill="accent4" w:themeFillTint="3F"/>
      </w:tcPr>
    </w:tblStylePr>
    <w:tblStylePr w:type="band2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insideV w:val="single" w:sz="8" w:space="0" w:color="009F4D" w:themeColor="accent4"/>
        </w:tcBorders>
      </w:tcPr>
    </w:tblStylePr>
  </w:style>
  <w:style w:type="table" w:styleId="LightGrid-Accent3">
    <w:name w:val="Light Grid Accent 3"/>
    <w:basedOn w:val="TableNormal"/>
    <w:uiPriority w:val="62"/>
    <w:rsid w:val="00E07762"/>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insideH w:val="single" w:sz="8" w:space="0" w:color="0077C8" w:themeColor="accent3"/>
        <w:insideV w:val="single" w:sz="8" w:space="0" w:color="0077C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7C8" w:themeColor="accent3"/>
          <w:left w:val="single" w:sz="8" w:space="0" w:color="0077C8" w:themeColor="accent3"/>
          <w:bottom w:val="single" w:sz="18" w:space="0" w:color="0077C8" w:themeColor="accent3"/>
          <w:right w:val="single" w:sz="8" w:space="0" w:color="0077C8" w:themeColor="accent3"/>
          <w:insideH w:val="nil"/>
          <w:insideV w:val="single" w:sz="8" w:space="0" w:color="0077C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7C8" w:themeColor="accent3"/>
          <w:left w:val="single" w:sz="8" w:space="0" w:color="0077C8" w:themeColor="accent3"/>
          <w:bottom w:val="single" w:sz="8" w:space="0" w:color="0077C8" w:themeColor="accent3"/>
          <w:right w:val="single" w:sz="8" w:space="0" w:color="0077C8" w:themeColor="accent3"/>
          <w:insideH w:val="nil"/>
          <w:insideV w:val="single" w:sz="8" w:space="0" w:color="0077C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tblStylePr w:type="band1Vert">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shd w:val="clear" w:color="auto" w:fill="B2DFFF" w:themeFill="accent3" w:themeFillTint="3F"/>
      </w:tcPr>
    </w:tblStylePr>
    <w:tblStylePr w:type="band1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insideV w:val="single" w:sz="8" w:space="0" w:color="0077C8" w:themeColor="accent3"/>
        </w:tcBorders>
        <w:shd w:val="clear" w:color="auto" w:fill="B2DFFF" w:themeFill="accent3" w:themeFillTint="3F"/>
      </w:tcPr>
    </w:tblStylePr>
    <w:tblStylePr w:type="band2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insideV w:val="single" w:sz="8" w:space="0" w:color="0077C8" w:themeColor="accent3"/>
        </w:tcBorders>
      </w:tcPr>
    </w:tblStylePr>
  </w:style>
  <w:style w:type="table" w:styleId="LightGrid-Accent2">
    <w:name w:val="Light Grid Accent 2"/>
    <w:basedOn w:val="TableNormal"/>
    <w:uiPriority w:val="62"/>
    <w:rsid w:val="00E07762"/>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insideH w:val="single" w:sz="8" w:space="0" w:color="E03C31" w:themeColor="accent2"/>
        <w:insideV w:val="single" w:sz="8" w:space="0" w:color="E03C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C31" w:themeColor="accent2"/>
          <w:left w:val="single" w:sz="8" w:space="0" w:color="E03C31" w:themeColor="accent2"/>
          <w:bottom w:val="single" w:sz="18" w:space="0" w:color="E03C31" w:themeColor="accent2"/>
          <w:right w:val="single" w:sz="8" w:space="0" w:color="E03C31" w:themeColor="accent2"/>
          <w:insideH w:val="nil"/>
          <w:insideV w:val="single" w:sz="8" w:space="0" w:color="E03C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C31" w:themeColor="accent2"/>
          <w:left w:val="single" w:sz="8" w:space="0" w:color="E03C31" w:themeColor="accent2"/>
          <w:bottom w:val="single" w:sz="8" w:space="0" w:color="E03C31" w:themeColor="accent2"/>
          <w:right w:val="single" w:sz="8" w:space="0" w:color="E03C31" w:themeColor="accent2"/>
          <w:insideH w:val="nil"/>
          <w:insideV w:val="single" w:sz="8" w:space="0" w:color="E03C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tblStylePr w:type="band1Vert">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shd w:val="clear" w:color="auto" w:fill="F7CECC" w:themeFill="accent2" w:themeFillTint="3F"/>
      </w:tcPr>
    </w:tblStylePr>
    <w:tblStylePr w:type="band1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insideV w:val="single" w:sz="8" w:space="0" w:color="E03C31" w:themeColor="accent2"/>
        </w:tcBorders>
        <w:shd w:val="clear" w:color="auto" w:fill="F7CECC" w:themeFill="accent2" w:themeFillTint="3F"/>
      </w:tcPr>
    </w:tblStylePr>
    <w:tblStylePr w:type="band2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insideV w:val="single" w:sz="8" w:space="0" w:color="E03C31" w:themeColor="accent2"/>
        </w:tcBorders>
      </w:tcPr>
    </w:tblStylePr>
  </w:style>
  <w:style w:type="table" w:styleId="ColorfulList-Accent6">
    <w:name w:val="Colorful List Accent 6"/>
    <w:basedOn w:val="TableNormal"/>
    <w:uiPriority w:val="72"/>
    <w:rsid w:val="00E07762"/>
    <w:rPr>
      <w:color w:val="000000" w:themeColor="text1"/>
    </w:rPr>
    <w:tblPr>
      <w:tblStyleRowBandSize w:val="1"/>
      <w:tblStyleColBandSize w:val="1"/>
    </w:tblPr>
    <w:tcPr>
      <w:shd w:val="clear" w:color="auto" w:fill="F6F9EC" w:themeFill="accent6" w:themeFillTint="19"/>
    </w:tcPr>
    <w:tblStylePr w:type="firstRow">
      <w:rPr>
        <w:b/>
        <w:bCs/>
        <w:color w:val="FFFFFF" w:themeColor="background1"/>
      </w:rPr>
      <w:tblPr/>
      <w:tcPr>
        <w:tcBorders>
          <w:bottom w:val="single" w:sz="12" w:space="0" w:color="FFFFFF" w:themeColor="background1"/>
        </w:tcBorders>
        <w:shd w:val="clear" w:color="auto" w:fill="CBAE00" w:themeFill="accent5" w:themeFillShade="CC"/>
      </w:tcPr>
    </w:tblStylePr>
    <w:tblStylePr w:type="lastRow">
      <w:rPr>
        <w:b/>
        <w:bCs/>
        <w:color w:val="CBAE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0CF" w:themeFill="accent6" w:themeFillTint="3F"/>
      </w:tcPr>
    </w:tblStylePr>
    <w:tblStylePr w:type="band1Horz">
      <w:tblPr/>
      <w:tcPr>
        <w:shd w:val="clear" w:color="auto" w:fill="EDF2D8" w:themeFill="accent6" w:themeFillTint="33"/>
      </w:tcPr>
    </w:tblStylePr>
  </w:style>
  <w:style w:type="table" w:styleId="ColorfulList-Accent5">
    <w:name w:val="Colorful List Accent 5"/>
    <w:basedOn w:val="TableNormal"/>
    <w:uiPriority w:val="72"/>
    <w:rsid w:val="00E07762"/>
    <w:rPr>
      <w:color w:val="000000" w:themeColor="text1"/>
    </w:rPr>
    <w:tblPr>
      <w:tblStyleRowBandSize w:val="1"/>
      <w:tblStyleColBandSize w:val="1"/>
    </w:tblPr>
    <w:tcPr>
      <w:shd w:val="clear" w:color="auto" w:fill="FFFBE5" w:themeFill="accent5" w:themeFillTint="19"/>
    </w:tcPr>
    <w:tblStylePr w:type="firstRow">
      <w:rPr>
        <w:b/>
        <w:bCs/>
        <w:color w:val="FFFFFF" w:themeColor="background1"/>
      </w:rPr>
      <w:tblPr/>
      <w:tcPr>
        <w:tcBorders>
          <w:bottom w:val="single" w:sz="12" w:space="0" w:color="FFFFFF" w:themeColor="background1"/>
        </w:tcBorders>
        <w:shd w:val="clear" w:color="auto" w:fill="879B31" w:themeFill="accent6" w:themeFillShade="CC"/>
      </w:tcPr>
    </w:tblStylePr>
    <w:tblStylePr w:type="lastRow">
      <w:rPr>
        <w:b/>
        <w:bCs/>
        <w:color w:val="879B3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6BF" w:themeFill="accent5" w:themeFillTint="3F"/>
      </w:tcPr>
    </w:tblStylePr>
    <w:tblStylePr w:type="band1Horz">
      <w:tblPr/>
      <w:tcPr>
        <w:shd w:val="clear" w:color="auto" w:fill="FFF7CB" w:themeFill="accent5" w:themeFillTint="33"/>
      </w:tcPr>
    </w:tblStylePr>
  </w:style>
  <w:style w:type="table" w:styleId="ColorfulList-Accent4">
    <w:name w:val="Colorful List Accent 4"/>
    <w:basedOn w:val="TableNormal"/>
    <w:uiPriority w:val="72"/>
    <w:rsid w:val="00E07762"/>
    <w:rPr>
      <w:color w:val="000000" w:themeColor="text1"/>
    </w:rPr>
    <w:tblPr>
      <w:tblStyleRowBandSize w:val="1"/>
      <w:tblStyleColBandSize w:val="1"/>
    </w:tblPr>
    <w:tcPr>
      <w:shd w:val="clear" w:color="auto" w:fill="DCFFED" w:themeFill="accent4" w:themeFillTint="19"/>
    </w:tcPr>
    <w:tblStylePr w:type="firstRow">
      <w:rPr>
        <w:b/>
        <w:bCs/>
        <w:color w:val="FFFFFF" w:themeColor="background1"/>
      </w:rPr>
      <w:tblPr/>
      <w:tcPr>
        <w:tcBorders>
          <w:bottom w:val="single" w:sz="12" w:space="0" w:color="FFFFFF" w:themeColor="background1"/>
        </w:tcBorders>
        <w:shd w:val="clear" w:color="auto" w:fill="005EA0" w:themeFill="accent3" w:themeFillShade="CC"/>
      </w:tcPr>
    </w:tblStylePr>
    <w:tblStylePr w:type="lastRow">
      <w:rPr>
        <w:b/>
        <w:bCs/>
        <w:color w:val="005EA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FD1" w:themeFill="accent4" w:themeFillTint="3F"/>
      </w:tcPr>
    </w:tblStylePr>
    <w:tblStylePr w:type="band1Horz">
      <w:tblPr/>
      <w:tcPr>
        <w:shd w:val="clear" w:color="auto" w:fill="B8FFDA" w:themeFill="accent4" w:themeFillTint="33"/>
      </w:tcPr>
    </w:tblStylePr>
  </w:style>
  <w:style w:type="table" w:styleId="ColorfulList-Accent3">
    <w:name w:val="Colorful List Accent 3"/>
    <w:basedOn w:val="TableNormal"/>
    <w:uiPriority w:val="72"/>
    <w:rsid w:val="00E07762"/>
    <w:rPr>
      <w:color w:val="000000" w:themeColor="text1"/>
    </w:rPr>
    <w:tblPr>
      <w:tblStyleRowBandSize w:val="1"/>
      <w:tblStyleColBandSize w:val="1"/>
    </w:tblPr>
    <w:tcPr>
      <w:shd w:val="clear" w:color="auto" w:fill="E0F2FF" w:themeFill="accent3" w:themeFillTint="19"/>
    </w:tcPr>
    <w:tblStylePr w:type="firstRow">
      <w:rPr>
        <w:b/>
        <w:bCs/>
        <w:color w:val="FFFFFF" w:themeColor="background1"/>
      </w:rPr>
      <w:tblPr/>
      <w:tcPr>
        <w:tcBorders>
          <w:bottom w:val="single" w:sz="12" w:space="0" w:color="FFFFFF" w:themeColor="background1"/>
        </w:tcBorders>
        <w:shd w:val="clear" w:color="auto" w:fill="007F3D" w:themeFill="accent4" w:themeFillShade="CC"/>
      </w:tcPr>
    </w:tblStylePr>
    <w:tblStylePr w:type="lastRow">
      <w:rPr>
        <w:b/>
        <w:bCs/>
        <w:color w:val="007F3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FFF" w:themeFill="accent3" w:themeFillTint="3F"/>
      </w:tcPr>
    </w:tblStylePr>
    <w:tblStylePr w:type="band1Horz">
      <w:tblPr/>
      <w:tcPr>
        <w:shd w:val="clear" w:color="auto" w:fill="C1E5FF" w:themeFill="accent3" w:themeFillTint="33"/>
      </w:tcPr>
    </w:tblStylePr>
  </w:style>
  <w:style w:type="table" w:styleId="ColorfulList-Accent2">
    <w:name w:val="Colorful List Accent 2"/>
    <w:basedOn w:val="TableNormal"/>
    <w:uiPriority w:val="72"/>
    <w:rsid w:val="00E07762"/>
    <w:rPr>
      <w:color w:val="000000" w:themeColor="text1"/>
    </w:rPr>
    <w:tblPr>
      <w:tblStyleRowBandSize w:val="1"/>
      <w:tblStyleColBandSize w:val="1"/>
    </w:tblPr>
    <w:tcPr>
      <w:shd w:val="clear" w:color="auto" w:fill="FCEBEA" w:themeFill="accent2"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CECC" w:themeFill="accent2" w:themeFillTint="3F"/>
      </w:tcPr>
    </w:tblStylePr>
    <w:tblStylePr w:type="band1Horz">
      <w:tblPr/>
      <w:tcPr>
        <w:shd w:val="clear" w:color="auto" w:fill="F8D7D5" w:themeFill="accent2" w:themeFillTint="33"/>
      </w:tcPr>
    </w:tblStylePr>
  </w:style>
  <w:style w:type="table" w:styleId="ColorfulList-Accent1">
    <w:name w:val="Colorful List Accent 1"/>
    <w:basedOn w:val="TableNormal"/>
    <w:uiPriority w:val="72"/>
    <w:rsid w:val="00E07762"/>
    <w:rPr>
      <w:color w:val="000000" w:themeColor="text1"/>
    </w:rPr>
    <w:tblPr>
      <w:tblStyleRowBandSize w:val="1"/>
      <w:tblStyleColBandSize w:val="1"/>
    </w:tblPr>
    <w:tcPr>
      <w:shd w:val="clear" w:color="auto" w:fill="FFF1E3" w:themeFill="accent1"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CBA" w:themeFill="accent1" w:themeFillTint="3F"/>
      </w:tcPr>
    </w:tblStylePr>
    <w:tblStylePr w:type="band1Horz">
      <w:tblPr/>
      <w:tcPr>
        <w:shd w:val="clear" w:color="auto" w:fill="FFE3C7" w:themeFill="accent1" w:themeFillTint="33"/>
      </w:tcPr>
    </w:tblStylePr>
  </w:style>
  <w:style w:type="table" w:styleId="ColorfulShading-Accent6">
    <w:name w:val="Colorful Shading Accent 6"/>
    <w:basedOn w:val="TableNormal"/>
    <w:uiPriority w:val="71"/>
    <w:rsid w:val="00E07762"/>
    <w:rPr>
      <w:color w:val="000000" w:themeColor="text1"/>
    </w:rPr>
    <w:tblPr>
      <w:tblStyleRowBandSize w:val="1"/>
      <w:tblStyleColBandSize w:val="1"/>
      <w:tblBorders>
        <w:top w:val="single" w:sz="24" w:space="0" w:color="FEDB00" w:themeColor="accent5"/>
        <w:left w:val="single" w:sz="4" w:space="0" w:color="A9C23F" w:themeColor="accent6"/>
        <w:bottom w:val="single" w:sz="4" w:space="0" w:color="A9C23F" w:themeColor="accent6"/>
        <w:right w:val="single" w:sz="4" w:space="0" w:color="A9C23F" w:themeColor="accent6"/>
        <w:insideH w:val="single" w:sz="4" w:space="0" w:color="FFFFFF" w:themeColor="background1"/>
        <w:insideV w:val="single" w:sz="4" w:space="0" w:color="FFFFFF" w:themeColor="background1"/>
      </w:tblBorders>
    </w:tblPr>
    <w:tcPr>
      <w:shd w:val="clear" w:color="auto" w:fill="F6F9EC" w:themeFill="accent6" w:themeFillTint="19"/>
    </w:tcPr>
    <w:tblStylePr w:type="firstRow">
      <w:rPr>
        <w:b/>
        <w:bCs/>
      </w:rPr>
      <w:tblPr/>
      <w:tcPr>
        <w:tcBorders>
          <w:top w:val="nil"/>
          <w:left w:val="nil"/>
          <w:bottom w:val="single" w:sz="24" w:space="0" w:color="FED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57425" w:themeFill="accent6" w:themeFillShade="99"/>
      </w:tcPr>
    </w:tblStylePr>
    <w:tblStylePr w:type="firstCol">
      <w:rPr>
        <w:color w:val="FFFFFF" w:themeColor="background1"/>
      </w:rPr>
      <w:tblPr/>
      <w:tcPr>
        <w:tcBorders>
          <w:top w:val="nil"/>
          <w:left w:val="nil"/>
          <w:bottom w:val="nil"/>
          <w:right w:val="nil"/>
          <w:insideH w:val="single" w:sz="4" w:space="0" w:color="A9C23F" w:themeColor="accent6"/>
          <w:insideV w:val="nil"/>
        </w:tcBorders>
        <w:shd w:val="clear" w:color="auto" w:fill="6574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57425" w:themeFill="accent6" w:themeFillShade="99"/>
      </w:tcPr>
    </w:tblStylePr>
    <w:tblStylePr w:type="band1Vert">
      <w:tblPr/>
      <w:tcPr>
        <w:shd w:val="clear" w:color="auto" w:fill="DCE6B2" w:themeFill="accent6" w:themeFillTint="66"/>
      </w:tcPr>
    </w:tblStylePr>
    <w:tblStylePr w:type="band1Horz">
      <w:tblPr/>
      <w:tcPr>
        <w:shd w:val="clear" w:color="auto" w:fill="D4E09F" w:themeFill="accent6"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E07762"/>
    <w:rPr>
      <w:color w:val="000000" w:themeColor="text1"/>
    </w:rPr>
    <w:tblPr>
      <w:tblStyleRowBandSize w:val="1"/>
      <w:tblStyleColBandSize w:val="1"/>
      <w:tblBorders>
        <w:top w:val="single" w:sz="24" w:space="0" w:color="A9C23F" w:themeColor="accent6"/>
        <w:left w:val="single" w:sz="4" w:space="0" w:color="FEDB00" w:themeColor="accent5"/>
        <w:bottom w:val="single" w:sz="4" w:space="0" w:color="FEDB00" w:themeColor="accent5"/>
        <w:right w:val="single" w:sz="4" w:space="0" w:color="FEDB00" w:themeColor="accent5"/>
        <w:insideH w:val="single" w:sz="4" w:space="0" w:color="FFFFFF" w:themeColor="background1"/>
        <w:insideV w:val="single" w:sz="4" w:space="0" w:color="FFFFFF" w:themeColor="background1"/>
      </w:tblBorders>
    </w:tblPr>
    <w:tcPr>
      <w:shd w:val="clear" w:color="auto" w:fill="FFFBE5" w:themeFill="accent5" w:themeFillTint="19"/>
    </w:tcPr>
    <w:tblStylePr w:type="firstRow">
      <w:rPr>
        <w:b/>
        <w:bCs/>
      </w:rPr>
      <w:tblPr/>
      <w:tcPr>
        <w:tcBorders>
          <w:top w:val="nil"/>
          <w:left w:val="nil"/>
          <w:bottom w:val="single" w:sz="24" w:space="0" w:color="A9C23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8200" w:themeFill="accent5" w:themeFillShade="99"/>
      </w:tcPr>
    </w:tblStylePr>
    <w:tblStylePr w:type="firstCol">
      <w:rPr>
        <w:color w:val="FFFFFF" w:themeColor="background1"/>
      </w:rPr>
      <w:tblPr/>
      <w:tcPr>
        <w:tcBorders>
          <w:top w:val="nil"/>
          <w:left w:val="nil"/>
          <w:bottom w:val="nil"/>
          <w:right w:val="nil"/>
          <w:insideH w:val="single" w:sz="4" w:space="0" w:color="FEDB00" w:themeColor="accent5"/>
          <w:insideV w:val="nil"/>
        </w:tcBorders>
        <w:shd w:val="clear" w:color="auto" w:fill="9882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88200" w:themeFill="accent5" w:themeFillShade="99"/>
      </w:tcPr>
    </w:tblStylePr>
    <w:tblStylePr w:type="band1Vert">
      <w:tblPr/>
      <w:tcPr>
        <w:shd w:val="clear" w:color="auto" w:fill="FFF098" w:themeFill="accent5" w:themeFillTint="66"/>
      </w:tcPr>
    </w:tblStylePr>
    <w:tblStylePr w:type="band1Horz">
      <w:tblPr/>
      <w:tcPr>
        <w:shd w:val="clear" w:color="auto" w:fill="FFEC7F" w:themeFill="accent5" w:themeFillTint="7F"/>
      </w:tcPr>
    </w:tblStylePr>
    <w:tblStylePr w:type="neCell">
      <w:rPr>
        <w:color w:val="000000" w:themeColor="text1"/>
      </w:rPr>
    </w:tblStylePr>
    <w:tblStylePr w:type="nwCell">
      <w:rPr>
        <w:color w:val="000000" w:themeColor="text1"/>
      </w:rPr>
    </w:tblStylePr>
  </w:style>
  <w:style w:type="table" w:styleId="ColorfulShading-Accent4">
    <w:name w:val="Colorful Shading Accent 4"/>
    <w:basedOn w:val="TableNormal"/>
    <w:uiPriority w:val="71"/>
    <w:rsid w:val="00E07762"/>
    <w:rPr>
      <w:color w:val="000000" w:themeColor="text1"/>
    </w:rPr>
    <w:tblPr>
      <w:tblStyleRowBandSize w:val="1"/>
      <w:tblStyleColBandSize w:val="1"/>
      <w:tblBorders>
        <w:top w:val="single" w:sz="24" w:space="0" w:color="0077C8" w:themeColor="accent3"/>
        <w:left w:val="single" w:sz="4" w:space="0" w:color="009F4D" w:themeColor="accent4"/>
        <w:bottom w:val="single" w:sz="4" w:space="0" w:color="009F4D" w:themeColor="accent4"/>
        <w:right w:val="single" w:sz="4" w:space="0" w:color="009F4D" w:themeColor="accent4"/>
        <w:insideH w:val="single" w:sz="4" w:space="0" w:color="FFFFFF" w:themeColor="background1"/>
        <w:insideV w:val="single" w:sz="4" w:space="0" w:color="FFFFFF" w:themeColor="background1"/>
      </w:tblBorders>
    </w:tblPr>
    <w:tcPr>
      <w:shd w:val="clear" w:color="auto" w:fill="DCFFED" w:themeFill="accent4" w:themeFillTint="19"/>
    </w:tcPr>
    <w:tblStylePr w:type="firstRow">
      <w:rPr>
        <w:b/>
        <w:bCs/>
      </w:rPr>
      <w:tblPr/>
      <w:tcPr>
        <w:tcBorders>
          <w:top w:val="nil"/>
          <w:left w:val="nil"/>
          <w:bottom w:val="single" w:sz="24" w:space="0" w:color="0077C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F2D" w:themeFill="accent4" w:themeFillShade="99"/>
      </w:tcPr>
    </w:tblStylePr>
    <w:tblStylePr w:type="firstCol">
      <w:rPr>
        <w:color w:val="FFFFFF" w:themeColor="background1"/>
      </w:rPr>
      <w:tblPr/>
      <w:tcPr>
        <w:tcBorders>
          <w:top w:val="nil"/>
          <w:left w:val="nil"/>
          <w:bottom w:val="nil"/>
          <w:right w:val="nil"/>
          <w:insideH w:val="single" w:sz="4" w:space="0" w:color="009F4D" w:themeColor="accent4"/>
          <w:insideV w:val="nil"/>
        </w:tcBorders>
        <w:shd w:val="clear" w:color="auto" w:fill="005F2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5F2D" w:themeFill="accent4" w:themeFillShade="99"/>
      </w:tcPr>
    </w:tblStylePr>
    <w:tblStylePr w:type="band1Vert">
      <w:tblPr/>
      <w:tcPr>
        <w:shd w:val="clear" w:color="auto" w:fill="72FFB6" w:themeFill="accent4" w:themeFillTint="66"/>
      </w:tcPr>
    </w:tblStylePr>
    <w:tblStylePr w:type="band1Horz">
      <w:tblPr/>
      <w:tcPr>
        <w:shd w:val="clear" w:color="auto" w:fill="50FFA4" w:themeFill="accent4"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E07762"/>
    <w:rPr>
      <w:color w:val="000000" w:themeColor="text1"/>
    </w:rPr>
    <w:tblPr>
      <w:tblStyleRowBandSize w:val="1"/>
      <w:tblStyleColBandSize w:val="1"/>
      <w:tblBorders>
        <w:top w:val="single" w:sz="24" w:space="0" w:color="009F4D" w:themeColor="accent4"/>
        <w:left w:val="single" w:sz="4" w:space="0" w:color="0077C8" w:themeColor="accent3"/>
        <w:bottom w:val="single" w:sz="4" w:space="0" w:color="0077C8" w:themeColor="accent3"/>
        <w:right w:val="single" w:sz="4" w:space="0" w:color="0077C8" w:themeColor="accent3"/>
        <w:insideH w:val="single" w:sz="4" w:space="0" w:color="FFFFFF" w:themeColor="background1"/>
        <w:insideV w:val="single" w:sz="4" w:space="0" w:color="FFFFFF" w:themeColor="background1"/>
      </w:tblBorders>
    </w:tblPr>
    <w:tcPr>
      <w:shd w:val="clear" w:color="auto" w:fill="E0F2FF" w:themeFill="accent3" w:themeFillTint="19"/>
    </w:tcPr>
    <w:tblStylePr w:type="firstRow">
      <w:rPr>
        <w:b/>
        <w:bCs/>
      </w:rPr>
      <w:tblPr/>
      <w:tcPr>
        <w:tcBorders>
          <w:top w:val="nil"/>
          <w:left w:val="nil"/>
          <w:bottom w:val="single" w:sz="24" w:space="0" w:color="009F4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778" w:themeFill="accent3" w:themeFillShade="99"/>
      </w:tcPr>
    </w:tblStylePr>
    <w:tblStylePr w:type="firstCol">
      <w:rPr>
        <w:color w:val="FFFFFF" w:themeColor="background1"/>
      </w:rPr>
      <w:tblPr/>
      <w:tcPr>
        <w:tcBorders>
          <w:top w:val="nil"/>
          <w:left w:val="nil"/>
          <w:bottom w:val="nil"/>
          <w:right w:val="nil"/>
          <w:insideH w:val="single" w:sz="4" w:space="0" w:color="0077C8" w:themeColor="accent3"/>
          <w:insideV w:val="nil"/>
        </w:tcBorders>
        <w:shd w:val="clear" w:color="auto" w:fill="00477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778" w:themeFill="accent3" w:themeFillShade="99"/>
      </w:tcPr>
    </w:tblStylePr>
    <w:tblStylePr w:type="band1Vert">
      <w:tblPr/>
      <w:tcPr>
        <w:shd w:val="clear" w:color="auto" w:fill="83CCFF" w:themeFill="accent3" w:themeFillTint="66"/>
      </w:tcPr>
    </w:tblStylePr>
    <w:tblStylePr w:type="band1Horz">
      <w:tblPr/>
      <w:tcPr>
        <w:shd w:val="clear" w:color="auto" w:fill="64BFFF" w:themeFill="accent3" w:themeFillTint="7F"/>
      </w:tcPr>
    </w:tblStylePr>
  </w:style>
  <w:style w:type="table" w:styleId="ColorfulShading-Accent2">
    <w:name w:val="Colorful Shading Accent 2"/>
    <w:basedOn w:val="TableNormal"/>
    <w:uiPriority w:val="71"/>
    <w:rsid w:val="00E07762"/>
    <w:rPr>
      <w:color w:val="000000" w:themeColor="text1"/>
    </w:rPr>
    <w:tblPr>
      <w:tblStyleRowBandSize w:val="1"/>
      <w:tblStyleColBandSize w:val="1"/>
      <w:tblBorders>
        <w:top w:val="single" w:sz="24" w:space="0" w:color="E03C31" w:themeColor="accent2"/>
        <w:left w:val="single" w:sz="4" w:space="0" w:color="E03C31" w:themeColor="accent2"/>
        <w:bottom w:val="single" w:sz="4" w:space="0" w:color="E03C31" w:themeColor="accent2"/>
        <w:right w:val="single" w:sz="4" w:space="0" w:color="E03C31" w:themeColor="accent2"/>
        <w:insideH w:val="single" w:sz="4" w:space="0" w:color="FFFFFF" w:themeColor="background1"/>
        <w:insideV w:val="single" w:sz="4" w:space="0" w:color="FFFFFF" w:themeColor="background1"/>
      </w:tblBorders>
    </w:tblPr>
    <w:tcPr>
      <w:shd w:val="clear" w:color="auto" w:fill="FCEBEA" w:themeFill="accent2"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1D15" w:themeFill="accent2" w:themeFillShade="99"/>
      </w:tcPr>
    </w:tblStylePr>
    <w:tblStylePr w:type="firstCol">
      <w:rPr>
        <w:color w:val="FFFFFF" w:themeColor="background1"/>
      </w:rPr>
      <w:tblPr/>
      <w:tcPr>
        <w:tcBorders>
          <w:top w:val="nil"/>
          <w:left w:val="nil"/>
          <w:bottom w:val="nil"/>
          <w:right w:val="nil"/>
          <w:insideH w:val="single" w:sz="4" w:space="0" w:color="E03C31" w:themeColor="accent2"/>
          <w:insideV w:val="nil"/>
        </w:tcBorders>
        <w:shd w:val="clear" w:color="auto" w:fill="8E1D1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1D15" w:themeFill="accent2" w:themeFillShade="99"/>
      </w:tcPr>
    </w:tblStylePr>
    <w:tblStylePr w:type="band1Vert">
      <w:tblPr/>
      <w:tcPr>
        <w:shd w:val="clear" w:color="auto" w:fill="F2B0AC" w:themeFill="accent2" w:themeFillTint="66"/>
      </w:tcPr>
    </w:tblStylePr>
    <w:tblStylePr w:type="band1Horz">
      <w:tblPr/>
      <w:tcPr>
        <w:shd w:val="clear" w:color="auto" w:fill="EF9D98" w:themeFill="accent2"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E07762"/>
    <w:rPr>
      <w:color w:val="000000" w:themeColor="text1"/>
    </w:rPr>
    <w:tblPr>
      <w:tblStyleRowBandSize w:val="1"/>
      <w:tblStyleColBandSize w:val="1"/>
      <w:tblBorders>
        <w:top w:val="single" w:sz="24" w:space="0" w:color="E03C31" w:themeColor="accent2"/>
        <w:left w:val="single" w:sz="4" w:space="0" w:color="EA7600" w:themeColor="accent1"/>
        <w:bottom w:val="single" w:sz="4" w:space="0" w:color="EA7600" w:themeColor="accent1"/>
        <w:right w:val="single" w:sz="4" w:space="0" w:color="EA7600" w:themeColor="accent1"/>
        <w:insideH w:val="single" w:sz="4" w:space="0" w:color="FFFFFF" w:themeColor="background1"/>
        <w:insideV w:val="single" w:sz="4" w:space="0" w:color="FFFFFF" w:themeColor="background1"/>
      </w:tblBorders>
    </w:tblPr>
    <w:tcPr>
      <w:shd w:val="clear" w:color="auto" w:fill="FFF1E3" w:themeFill="accent1"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4600" w:themeFill="accent1" w:themeFillShade="99"/>
      </w:tcPr>
    </w:tblStylePr>
    <w:tblStylePr w:type="firstCol">
      <w:rPr>
        <w:color w:val="FFFFFF" w:themeColor="background1"/>
      </w:rPr>
      <w:tblPr/>
      <w:tcPr>
        <w:tcBorders>
          <w:top w:val="nil"/>
          <w:left w:val="nil"/>
          <w:bottom w:val="nil"/>
          <w:right w:val="nil"/>
          <w:insideH w:val="single" w:sz="4" w:space="0" w:color="EA7600" w:themeColor="accent1"/>
          <w:insideV w:val="nil"/>
        </w:tcBorders>
        <w:shd w:val="clear" w:color="auto" w:fill="8C4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C4600" w:themeFill="accent1" w:themeFillShade="99"/>
      </w:tcPr>
    </w:tblStylePr>
    <w:tblStylePr w:type="band1Vert">
      <w:tblPr/>
      <w:tcPr>
        <w:shd w:val="clear" w:color="auto" w:fill="FFC790" w:themeFill="accent1" w:themeFillTint="66"/>
      </w:tcPr>
    </w:tblStylePr>
    <w:tblStylePr w:type="band1Horz">
      <w:tblPr/>
      <w:tcPr>
        <w:shd w:val="clear" w:color="auto" w:fill="FFBA75" w:themeFill="accent1" w:themeFillTint="7F"/>
      </w:tcPr>
    </w:tblStylePr>
    <w:tblStylePr w:type="neCell">
      <w:rPr>
        <w:color w:val="000000" w:themeColor="text1"/>
      </w:rPr>
    </w:tblStylePr>
    <w:tblStylePr w:type="nwCell">
      <w:rPr>
        <w:color w:val="000000" w:themeColor="text1"/>
      </w:rPr>
    </w:tblStylePr>
  </w:style>
  <w:style w:type="table" w:styleId="ColorfulGrid-Accent6">
    <w:name w:val="Colorful Grid Accent 6"/>
    <w:basedOn w:val="TableNormal"/>
    <w:uiPriority w:val="73"/>
    <w:rsid w:val="00E07762"/>
    <w:rPr>
      <w:color w:val="000000" w:themeColor="text1"/>
    </w:rPr>
    <w:tblPr>
      <w:tblStyleRowBandSize w:val="1"/>
      <w:tblStyleColBandSize w:val="1"/>
      <w:tblBorders>
        <w:insideH w:val="single" w:sz="4" w:space="0" w:color="FFFFFF" w:themeColor="background1"/>
      </w:tblBorders>
    </w:tblPr>
    <w:tcPr>
      <w:shd w:val="clear" w:color="auto" w:fill="EDF2D8" w:themeFill="accent6" w:themeFillTint="33"/>
    </w:tcPr>
    <w:tblStylePr w:type="firstRow">
      <w:rPr>
        <w:b/>
        <w:bCs/>
      </w:rPr>
      <w:tblPr/>
      <w:tcPr>
        <w:shd w:val="clear" w:color="auto" w:fill="DCE6B2" w:themeFill="accent6" w:themeFillTint="66"/>
      </w:tcPr>
    </w:tblStylePr>
    <w:tblStylePr w:type="lastRow">
      <w:rPr>
        <w:b/>
        <w:bCs/>
        <w:color w:val="000000" w:themeColor="text1"/>
      </w:rPr>
      <w:tblPr/>
      <w:tcPr>
        <w:shd w:val="clear" w:color="auto" w:fill="DCE6B2" w:themeFill="accent6" w:themeFillTint="66"/>
      </w:tcPr>
    </w:tblStylePr>
    <w:tblStylePr w:type="firstCol">
      <w:rPr>
        <w:color w:val="FFFFFF" w:themeColor="background1"/>
      </w:rPr>
      <w:tblPr/>
      <w:tcPr>
        <w:shd w:val="clear" w:color="auto" w:fill="7E912E" w:themeFill="accent6" w:themeFillShade="BF"/>
      </w:tcPr>
    </w:tblStylePr>
    <w:tblStylePr w:type="lastCol">
      <w:rPr>
        <w:color w:val="FFFFFF" w:themeColor="background1"/>
      </w:rPr>
      <w:tblPr/>
      <w:tcPr>
        <w:shd w:val="clear" w:color="auto" w:fill="7E912E" w:themeFill="accent6" w:themeFillShade="BF"/>
      </w:tcPr>
    </w:tblStylePr>
    <w:tblStylePr w:type="band1Vert">
      <w:tblPr/>
      <w:tcPr>
        <w:shd w:val="clear" w:color="auto" w:fill="D4E09F" w:themeFill="accent6" w:themeFillTint="7F"/>
      </w:tcPr>
    </w:tblStylePr>
    <w:tblStylePr w:type="band1Horz">
      <w:tblPr/>
      <w:tcPr>
        <w:shd w:val="clear" w:color="auto" w:fill="D4E09F" w:themeFill="accent6" w:themeFillTint="7F"/>
      </w:tcPr>
    </w:tblStylePr>
  </w:style>
  <w:style w:type="table" w:styleId="ColorfulGrid-Accent5">
    <w:name w:val="Colorful Grid Accent 5"/>
    <w:basedOn w:val="TableNormal"/>
    <w:uiPriority w:val="73"/>
    <w:rsid w:val="00E07762"/>
    <w:rPr>
      <w:color w:val="000000" w:themeColor="text1"/>
    </w:rPr>
    <w:tblPr>
      <w:tblStyleRowBandSize w:val="1"/>
      <w:tblStyleColBandSize w:val="1"/>
      <w:tblBorders>
        <w:insideH w:val="single" w:sz="4" w:space="0" w:color="FFFFFF" w:themeColor="background1"/>
      </w:tblBorders>
    </w:tblPr>
    <w:tcPr>
      <w:shd w:val="clear" w:color="auto" w:fill="FFF7CB" w:themeFill="accent5" w:themeFillTint="33"/>
    </w:tcPr>
    <w:tblStylePr w:type="firstRow">
      <w:rPr>
        <w:b/>
        <w:bCs/>
      </w:rPr>
      <w:tblPr/>
      <w:tcPr>
        <w:shd w:val="clear" w:color="auto" w:fill="FFF098" w:themeFill="accent5" w:themeFillTint="66"/>
      </w:tcPr>
    </w:tblStylePr>
    <w:tblStylePr w:type="lastRow">
      <w:rPr>
        <w:b/>
        <w:bCs/>
        <w:color w:val="000000" w:themeColor="text1"/>
      </w:rPr>
      <w:tblPr/>
      <w:tcPr>
        <w:shd w:val="clear" w:color="auto" w:fill="FFF098" w:themeFill="accent5" w:themeFillTint="66"/>
      </w:tcPr>
    </w:tblStylePr>
    <w:tblStylePr w:type="firstCol">
      <w:rPr>
        <w:color w:val="FFFFFF" w:themeColor="background1"/>
      </w:rPr>
      <w:tblPr/>
      <w:tcPr>
        <w:shd w:val="clear" w:color="auto" w:fill="BEA300" w:themeFill="accent5" w:themeFillShade="BF"/>
      </w:tcPr>
    </w:tblStylePr>
    <w:tblStylePr w:type="lastCol">
      <w:rPr>
        <w:color w:val="FFFFFF" w:themeColor="background1"/>
      </w:rPr>
      <w:tblPr/>
      <w:tcPr>
        <w:shd w:val="clear" w:color="auto" w:fill="BEA300" w:themeFill="accent5" w:themeFillShade="BF"/>
      </w:tcPr>
    </w:tblStylePr>
    <w:tblStylePr w:type="band1Vert">
      <w:tblPr/>
      <w:tcPr>
        <w:shd w:val="clear" w:color="auto" w:fill="FFEC7F" w:themeFill="accent5" w:themeFillTint="7F"/>
      </w:tcPr>
    </w:tblStylePr>
    <w:tblStylePr w:type="band1Horz">
      <w:tblPr/>
      <w:tcPr>
        <w:shd w:val="clear" w:color="auto" w:fill="FFEC7F" w:themeFill="accent5" w:themeFillTint="7F"/>
      </w:tcPr>
    </w:tblStylePr>
  </w:style>
  <w:style w:type="table" w:styleId="ColorfulGrid-Accent4">
    <w:name w:val="Colorful Grid Accent 4"/>
    <w:basedOn w:val="TableNormal"/>
    <w:uiPriority w:val="73"/>
    <w:rsid w:val="00E07762"/>
    <w:rPr>
      <w:color w:val="000000" w:themeColor="text1"/>
    </w:rPr>
    <w:tblPr>
      <w:tblStyleRowBandSize w:val="1"/>
      <w:tblStyleColBandSize w:val="1"/>
      <w:tblBorders>
        <w:insideH w:val="single" w:sz="4" w:space="0" w:color="FFFFFF" w:themeColor="background1"/>
      </w:tblBorders>
    </w:tblPr>
    <w:tcPr>
      <w:shd w:val="clear" w:color="auto" w:fill="B8FFDA" w:themeFill="accent4" w:themeFillTint="33"/>
    </w:tcPr>
    <w:tblStylePr w:type="firstRow">
      <w:rPr>
        <w:b/>
        <w:bCs/>
      </w:rPr>
      <w:tblPr/>
      <w:tcPr>
        <w:shd w:val="clear" w:color="auto" w:fill="72FFB6" w:themeFill="accent4" w:themeFillTint="66"/>
      </w:tcPr>
    </w:tblStylePr>
    <w:tblStylePr w:type="lastRow">
      <w:rPr>
        <w:b/>
        <w:bCs/>
        <w:color w:val="000000" w:themeColor="text1"/>
      </w:rPr>
      <w:tblPr/>
      <w:tcPr>
        <w:shd w:val="clear" w:color="auto" w:fill="72FFB6" w:themeFill="accent4" w:themeFillTint="66"/>
      </w:tcPr>
    </w:tblStylePr>
    <w:tblStylePr w:type="firstCol">
      <w:rPr>
        <w:color w:val="FFFFFF" w:themeColor="background1"/>
      </w:rPr>
      <w:tblPr/>
      <w:tcPr>
        <w:shd w:val="clear" w:color="auto" w:fill="007739" w:themeFill="accent4" w:themeFillShade="BF"/>
      </w:tcPr>
    </w:tblStylePr>
    <w:tblStylePr w:type="lastCol">
      <w:rPr>
        <w:color w:val="FFFFFF" w:themeColor="background1"/>
      </w:rPr>
      <w:tblPr/>
      <w:tcPr>
        <w:shd w:val="clear" w:color="auto" w:fill="007739" w:themeFill="accent4" w:themeFillShade="BF"/>
      </w:tcPr>
    </w:tblStylePr>
    <w:tblStylePr w:type="band1Vert">
      <w:tblPr/>
      <w:tcPr>
        <w:shd w:val="clear" w:color="auto" w:fill="50FFA4" w:themeFill="accent4" w:themeFillTint="7F"/>
      </w:tcPr>
    </w:tblStylePr>
    <w:tblStylePr w:type="band1Horz">
      <w:tblPr/>
      <w:tcPr>
        <w:shd w:val="clear" w:color="auto" w:fill="50FFA4" w:themeFill="accent4" w:themeFillTint="7F"/>
      </w:tcPr>
    </w:tblStylePr>
  </w:style>
  <w:style w:type="table" w:styleId="ColorfulGrid-Accent3">
    <w:name w:val="Colorful Grid Accent 3"/>
    <w:basedOn w:val="TableNormal"/>
    <w:uiPriority w:val="73"/>
    <w:rsid w:val="00E07762"/>
    <w:rPr>
      <w:color w:val="000000" w:themeColor="text1"/>
    </w:rPr>
    <w:tblPr>
      <w:tblStyleRowBandSize w:val="1"/>
      <w:tblStyleColBandSize w:val="1"/>
      <w:tblBorders>
        <w:insideH w:val="single" w:sz="4" w:space="0" w:color="FFFFFF" w:themeColor="background1"/>
      </w:tblBorders>
    </w:tblPr>
    <w:tcPr>
      <w:shd w:val="clear" w:color="auto" w:fill="C1E5FF" w:themeFill="accent3" w:themeFillTint="33"/>
    </w:tcPr>
    <w:tblStylePr w:type="firstRow">
      <w:rPr>
        <w:b/>
        <w:bCs/>
      </w:rPr>
      <w:tblPr/>
      <w:tcPr>
        <w:shd w:val="clear" w:color="auto" w:fill="83CCFF" w:themeFill="accent3" w:themeFillTint="66"/>
      </w:tcPr>
    </w:tblStylePr>
    <w:tblStylePr w:type="lastRow">
      <w:rPr>
        <w:b/>
        <w:bCs/>
        <w:color w:val="000000" w:themeColor="text1"/>
      </w:rPr>
      <w:tblPr/>
      <w:tcPr>
        <w:shd w:val="clear" w:color="auto" w:fill="83CCFF" w:themeFill="accent3" w:themeFillTint="66"/>
      </w:tcPr>
    </w:tblStylePr>
    <w:tblStylePr w:type="firstCol">
      <w:rPr>
        <w:color w:val="FFFFFF" w:themeColor="background1"/>
      </w:rPr>
      <w:tblPr/>
      <w:tcPr>
        <w:shd w:val="clear" w:color="auto" w:fill="005895" w:themeFill="accent3" w:themeFillShade="BF"/>
      </w:tcPr>
    </w:tblStylePr>
    <w:tblStylePr w:type="lastCol">
      <w:rPr>
        <w:color w:val="FFFFFF" w:themeColor="background1"/>
      </w:rPr>
      <w:tblPr/>
      <w:tcPr>
        <w:shd w:val="clear" w:color="auto" w:fill="005895" w:themeFill="accent3" w:themeFillShade="BF"/>
      </w:tcPr>
    </w:tblStylePr>
    <w:tblStylePr w:type="band1Vert">
      <w:tblPr/>
      <w:tcPr>
        <w:shd w:val="clear" w:color="auto" w:fill="64BFFF" w:themeFill="accent3" w:themeFillTint="7F"/>
      </w:tcPr>
    </w:tblStylePr>
    <w:tblStylePr w:type="band1Horz">
      <w:tblPr/>
      <w:tcPr>
        <w:shd w:val="clear" w:color="auto" w:fill="64BFFF" w:themeFill="accent3" w:themeFillTint="7F"/>
      </w:tcPr>
    </w:tblStylePr>
  </w:style>
  <w:style w:type="table" w:styleId="ColorfulGrid-Accent2">
    <w:name w:val="Colorful Grid Accent 2"/>
    <w:basedOn w:val="TableNormal"/>
    <w:uiPriority w:val="73"/>
    <w:rsid w:val="00E07762"/>
    <w:rPr>
      <w:color w:val="000000" w:themeColor="text1"/>
    </w:rPr>
    <w:tblPr>
      <w:tblStyleRowBandSize w:val="1"/>
      <w:tblStyleColBandSize w:val="1"/>
      <w:tblBorders>
        <w:insideH w:val="single" w:sz="4" w:space="0" w:color="FFFFFF" w:themeColor="background1"/>
      </w:tblBorders>
    </w:tblPr>
    <w:tcPr>
      <w:shd w:val="clear" w:color="auto" w:fill="F8D7D5" w:themeFill="accent2" w:themeFillTint="33"/>
    </w:tcPr>
    <w:tblStylePr w:type="firstRow">
      <w:rPr>
        <w:b/>
        <w:bCs/>
      </w:rPr>
      <w:tblPr/>
      <w:tcPr>
        <w:shd w:val="clear" w:color="auto" w:fill="F2B0AC" w:themeFill="accent2" w:themeFillTint="66"/>
      </w:tcPr>
    </w:tblStylePr>
    <w:tblStylePr w:type="lastRow">
      <w:rPr>
        <w:b/>
        <w:bCs/>
        <w:color w:val="000000" w:themeColor="text1"/>
      </w:rPr>
      <w:tblPr/>
      <w:tcPr>
        <w:shd w:val="clear" w:color="auto" w:fill="F2B0AC" w:themeFill="accent2" w:themeFillTint="66"/>
      </w:tcPr>
    </w:tblStylePr>
    <w:tblStylePr w:type="firstCol">
      <w:rPr>
        <w:color w:val="FFFFFF" w:themeColor="background1"/>
      </w:rPr>
      <w:tblPr/>
      <w:tcPr>
        <w:shd w:val="clear" w:color="auto" w:fill="B1241A" w:themeFill="accent2" w:themeFillShade="BF"/>
      </w:tcPr>
    </w:tblStylePr>
    <w:tblStylePr w:type="lastCol">
      <w:rPr>
        <w:color w:val="FFFFFF" w:themeColor="background1"/>
      </w:rPr>
      <w:tblPr/>
      <w:tcPr>
        <w:shd w:val="clear" w:color="auto" w:fill="B1241A" w:themeFill="accent2" w:themeFillShade="BF"/>
      </w:tcPr>
    </w:tblStylePr>
    <w:tblStylePr w:type="band1Vert">
      <w:tblPr/>
      <w:tcPr>
        <w:shd w:val="clear" w:color="auto" w:fill="EF9D98" w:themeFill="accent2" w:themeFillTint="7F"/>
      </w:tcPr>
    </w:tblStylePr>
    <w:tblStylePr w:type="band1Horz">
      <w:tblPr/>
      <w:tcPr>
        <w:shd w:val="clear" w:color="auto" w:fill="EF9D98" w:themeFill="accent2" w:themeFillTint="7F"/>
      </w:tcPr>
    </w:tblStylePr>
  </w:style>
  <w:style w:type="table" w:styleId="ColorfulGrid-Accent1">
    <w:name w:val="Colorful Grid Accent 1"/>
    <w:basedOn w:val="TableNormal"/>
    <w:uiPriority w:val="73"/>
    <w:rsid w:val="00E07762"/>
    <w:rPr>
      <w:color w:val="000000" w:themeColor="text1"/>
    </w:rPr>
    <w:tblPr>
      <w:tblStyleRowBandSize w:val="1"/>
      <w:tblStyleColBandSize w:val="1"/>
      <w:tblBorders>
        <w:insideH w:val="single" w:sz="4" w:space="0" w:color="FFFFFF" w:themeColor="background1"/>
      </w:tblBorders>
    </w:tblPr>
    <w:tcPr>
      <w:shd w:val="clear" w:color="auto" w:fill="FFE3C7" w:themeFill="accent1" w:themeFillTint="33"/>
    </w:tcPr>
    <w:tblStylePr w:type="firstRow">
      <w:rPr>
        <w:b/>
        <w:bCs/>
      </w:rPr>
      <w:tblPr/>
      <w:tcPr>
        <w:shd w:val="clear" w:color="auto" w:fill="FFC790" w:themeFill="accent1" w:themeFillTint="66"/>
      </w:tcPr>
    </w:tblStylePr>
    <w:tblStylePr w:type="lastRow">
      <w:rPr>
        <w:b/>
        <w:bCs/>
        <w:color w:val="000000" w:themeColor="text1"/>
      </w:rPr>
      <w:tblPr/>
      <w:tcPr>
        <w:shd w:val="clear" w:color="auto" w:fill="FFC790" w:themeFill="accent1" w:themeFillTint="66"/>
      </w:tcPr>
    </w:tblStylePr>
    <w:tblStylePr w:type="firstCol">
      <w:rPr>
        <w:color w:val="FFFFFF" w:themeColor="background1"/>
      </w:rPr>
      <w:tblPr/>
      <w:tcPr>
        <w:shd w:val="clear" w:color="auto" w:fill="AF5700" w:themeFill="accent1" w:themeFillShade="BF"/>
      </w:tcPr>
    </w:tblStylePr>
    <w:tblStylePr w:type="lastCol">
      <w:rPr>
        <w:color w:val="FFFFFF" w:themeColor="background1"/>
      </w:rPr>
      <w:tblPr/>
      <w:tcPr>
        <w:shd w:val="clear" w:color="auto" w:fill="AF5700" w:themeFill="accent1" w:themeFillShade="BF"/>
      </w:tcPr>
    </w:tblStylePr>
    <w:tblStylePr w:type="band1Vert">
      <w:tblPr/>
      <w:tcPr>
        <w:shd w:val="clear" w:color="auto" w:fill="FFBA75" w:themeFill="accent1" w:themeFillTint="7F"/>
      </w:tcPr>
    </w:tblStylePr>
    <w:tblStylePr w:type="band1Horz">
      <w:tblPr/>
      <w:tcPr>
        <w:shd w:val="clear" w:color="auto" w:fill="FFBA75" w:themeFill="accent1" w:themeFillTint="7F"/>
      </w:tcPr>
    </w:tblStylePr>
  </w:style>
  <w:style w:type="table" w:styleId="MediumList2-Accent6">
    <w:name w:val="Medium List 2 Accent 6"/>
    <w:basedOn w:val="TableNormal"/>
    <w:uiPriority w:val="66"/>
    <w:rsid w:val="00E07762"/>
    <w:rPr>
      <w:rFonts w:asciiTheme="majorHAnsi" w:eastAsiaTheme="majorEastAsia" w:hAnsiTheme="majorHAnsi" w:cstheme="majorBidi"/>
      <w:color w:val="000000" w:themeColor="text1"/>
    </w:r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tblBorders>
    </w:tblPr>
    <w:tblStylePr w:type="firstRow">
      <w:rPr>
        <w:sz w:val="24"/>
        <w:szCs w:val="24"/>
      </w:rPr>
      <w:tblPr/>
      <w:tcPr>
        <w:tcBorders>
          <w:top w:val="nil"/>
          <w:left w:val="nil"/>
          <w:bottom w:val="single" w:sz="24" w:space="0" w:color="A9C23F" w:themeColor="accent6"/>
          <w:right w:val="nil"/>
          <w:insideH w:val="nil"/>
          <w:insideV w:val="nil"/>
        </w:tcBorders>
        <w:shd w:val="clear" w:color="auto" w:fill="FFFFFF" w:themeFill="background1"/>
      </w:tcPr>
    </w:tblStylePr>
    <w:tblStylePr w:type="lastRow">
      <w:tblPr/>
      <w:tcPr>
        <w:tcBorders>
          <w:top w:val="single" w:sz="8" w:space="0" w:color="A9C23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C23F" w:themeColor="accent6"/>
          <w:insideH w:val="nil"/>
          <w:insideV w:val="nil"/>
        </w:tcBorders>
        <w:shd w:val="clear" w:color="auto" w:fill="FFFFFF" w:themeFill="background1"/>
      </w:tcPr>
    </w:tblStylePr>
    <w:tblStylePr w:type="lastCol">
      <w:tblPr/>
      <w:tcPr>
        <w:tcBorders>
          <w:top w:val="nil"/>
          <w:left w:val="single" w:sz="8" w:space="0" w:color="A9C23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0CF" w:themeFill="accent6" w:themeFillTint="3F"/>
      </w:tcPr>
    </w:tblStylePr>
    <w:tblStylePr w:type="band1Horz">
      <w:tblPr/>
      <w:tcPr>
        <w:tcBorders>
          <w:top w:val="nil"/>
          <w:bottom w:val="nil"/>
          <w:insideH w:val="nil"/>
          <w:insideV w:val="nil"/>
        </w:tcBorders>
        <w:shd w:val="clear" w:color="auto" w:fill="E9F0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07762"/>
    <w:rPr>
      <w:rFonts w:asciiTheme="majorHAnsi" w:eastAsiaTheme="majorEastAsia" w:hAnsiTheme="majorHAnsi" w:cstheme="majorBidi"/>
      <w:color w:val="000000" w:themeColor="text1"/>
    </w:r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tblBorders>
    </w:tblPr>
    <w:tblStylePr w:type="firstRow">
      <w:rPr>
        <w:sz w:val="24"/>
        <w:szCs w:val="24"/>
      </w:rPr>
      <w:tblPr/>
      <w:tcPr>
        <w:tcBorders>
          <w:top w:val="nil"/>
          <w:left w:val="nil"/>
          <w:bottom w:val="single" w:sz="24" w:space="0" w:color="FEDB00" w:themeColor="accent5"/>
          <w:right w:val="nil"/>
          <w:insideH w:val="nil"/>
          <w:insideV w:val="nil"/>
        </w:tcBorders>
        <w:shd w:val="clear" w:color="auto" w:fill="FFFFFF" w:themeFill="background1"/>
      </w:tcPr>
    </w:tblStylePr>
    <w:tblStylePr w:type="lastRow">
      <w:tblPr/>
      <w:tcPr>
        <w:tcBorders>
          <w:top w:val="single" w:sz="8" w:space="0" w:color="FED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DB00" w:themeColor="accent5"/>
          <w:insideH w:val="nil"/>
          <w:insideV w:val="nil"/>
        </w:tcBorders>
        <w:shd w:val="clear" w:color="auto" w:fill="FFFFFF" w:themeFill="background1"/>
      </w:tcPr>
    </w:tblStylePr>
    <w:tblStylePr w:type="lastCol">
      <w:tblPr/>
      <w:tcPr>
        <w:tcBorders>
          <w:top w:val="nil"/>
          <w:left w:val="single" w:sz="8" w:space="0" w:color="FED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6BF" w:themeFill="accent5" w:themeFillTint="3F"/>
      </w:tcPr>
    </w:tblStylePr>
    <w:tblStylePr w:type="band1Horz">
      <w:tblPr/>
      <w:tcPr>
        <w:tcBorders>
          <w:top w:val="nil"/>
          <w:bottom w:val="nil"/>
          <w:insideH w:val="nil"/>
          <w:insideV w:val="nil"/>
        </w:tcBorders>
        <w:shd w:val="clear" w:color="auto" w:fill="FFF6B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07762"/>
    <w:rPr>
      <w:rFonts w:asciiTheme="majorHAnsi" w:eastAsiaTheme="majorEastAsia" w:hAnsiTheme="majorHAnsi" w:cstheme="majorBidi"/>
      <w:color w:val="000000" w:themeColor="text1"/>
    </w:r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tblBorders>
    </w:tblPr>
    <w:tblStylePr w:type="firstRow">
      <w:rPr>
        <w:sz w:val="24"/>
        <w:szCs w:val="24"/>
      </w:rPr>
      <w:tblPr/>
      <w:tcPr>
        <w:tcBorders>
          <w:top w:val="nil"/>
          <w:left w:val="nil"/>
          <w:bottom w:val="single" w:sz="24" w:space="0" w:color="009F4D" w:themeColor="accent4"/>
          <w:right w:val="nil"/>
          <w:insideH w:val="nil"/>
          <w:insideV w:val="nil"/>
        </w:tcBorders>
        <w:shd w:val="clear" w:color="auto" w:fill="FFFFFF" w:themeFill="background1"/>
      </w:tcPr>
    </w:tblStylePr>
    <w:tblStylePr w:type="lastRow">
      <w:tblPr/>
      <w:tcPr>
        <w:tcBorders>
          <w:top w:val="single" w:sz="8" w:space="0" w:color="009F4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F4D" w:themeColor="accent4"/>
          <w:insideH w:val="nil"/>
          <w:insideV w:val="nil"/>
        </w:tcBorders>
        <w:shd w:val="clear" w:color="auto" w:fill="FFFFFF" w:themeFill="background1"/>
      </w:tcPr>
    </w:tblStylePr>
    <w:tblStylePr w:type="lastCol">
      <w:tblPr/>
      <w:tcPr>
        <w:tcBorders>
          <w:top w:val="nil"/>
          <w:left w:val="single" w:sz="8" w:space="0" w:color="009F4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FFD1" w:themeFill="accent4" w:themeFillTint="3F"/>
      </w:tcPr>
    </w:tblStylePr>
    <w:tblStylePr w:type="band1Horz">
      <w:tblPr/>
      <w:tcPr>
        <w:tcBorders>
          <w:top w:val="nil"/>
          <w:bottom w:val="nil"/>
          <w:insideH w:val="nil"/>
          <w:insideV w:val="nil"/>
        </w:tcBorders>
        <w:shd w:val="clear" w:color="auto" w:fill="A8FFD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07762"/>
    <w:rPr>
      <w:rFonts w:asciiTheme="majorHAnsi" w:eastAsiaTheme="majorEastAsia" w:hAnsiTheme="majorHAnsi" w:cstheme="majorBidi"/>
      <w:color w:val="000000" w:themeColor="text1"/>
    </w:r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tblBorders>
    </w:tblPr>
    <w:tblStylePr w:type="firstRow">
      <w:rPr>
        <w:sz w:val="24"/>
        <w:szCs w:val="24"/>
      </w:rPr>
      <w:tblPr/>
      <w:tcPr>
        <w:tcBorders>
          <w:top w:val="nil"/>
          <w:left w:val="nil"/>
          <w:bottom w:val="single" w:sz="24" w:space="0" w:color="0077C8" w:themeColor="accent3"/>
          <w:right w:val="nil"/>
          <w:insideH w:val="nil"/>
          <w:insideV w:val="nil"/>
        </w:tcBorders>
        <w:shd w:val="clear" w:color="auto" w:fill="FFFFFF" w:themeFill="background1"/>
      </w:tcPr>
    </w:tblStylePr>
    <w:tblStylePr w:type="lastRow">
      <w:tblPr/>
      <w:tcPr>
        <w:tcBorders>
          <w:top w:val="single" w:sz="8" w:space="0" w:color="0077C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7C8" w:themeColor="accent3"/>
          <w:insideH w:val="nil"/>
          <w:insideV w:val="nil"/>
        </w:tcBorders>
        <w:shd w:val="clear" w:color="auto" w:fill="FFFFFF" w:themeFill="background1"/>
      </w:tcPr>
    </w:tblStylePr>
    <w:tblStylePr w:type="lastCol">
      <w:tblPr/>
      <w:tcPr>
        <w:tcBorders>
          <w:top w:val="nil"/>
          <w:left w:val="single" w:sz="8" w:space="0" w:color="0077C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FFF" w:themeFill="accent3" w:themeFillTint="3F"/>
      </w:tcPr>
    </w:tblStylePr>
    <w:tblStylePr w:type="band1Horz">
      <w:tblPr/>
      <w:tcPr>
        <w:tcBorders>
          <w:top w:val="nil"/>
          <w:bottom w:val="nil"/>
          <w:insideH w:val="nil"/>
          <w:insideV w:val="nil"/>
        </w:tcBorders>
        <w:shd w:val="clear" w:color="auto" w:fill="B2DF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07762"/>
    <w:rPr>
      <w:rFonts w:asciiTheme="majorHAnsi" w:eastAsiaTheme="majorEastAsia" w:hAnsiTheme="majorHAnsi" w:cstheme="majorBidi"/>
      <w:color w:val="000000" w:themeColor="text1"/>
    </w:r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tblBorders>
    </w:tblPr>
    <w:tblStylePr w:type="firstRow">
      <w:rPr>
        <w:sz w:val="24"/>
        <w:szCs w:val="24"/>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tblPr/>
      <w:tcPr>
        <w:tcBorders>
          <w:top w:val="single" w:sz="8" w:space="0" w:color="E03C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C31" w:themeColor="accent2"/>
          <w:insideH w:val="nil"/>
          <w:insideV w:val="nil"/>
        </w:tcBorders>
        <w:shd w:val="clear" w:color="auto" w:fill="FFFFFF" w:themeFill="background1"/>
      </w:tcPr>
    </w:tblStylePr>
    <w:tblStylePr w:type="lastCol">
      <w:tblPr/>
      <w:tcPr>
        <w:tcBorders>
          <w:top w:val="nil"/>
          <w:left w:val="single" w:sz="8" w:space="0" w:color="E03C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ECC" w:themeFill="accent2" w:themeFillTint="3F"/>
      </w:tcPr>
    </w:tblStylePr>
    <w:tblStylePr w:type="band1Horz">
      <w:tblPr/>
      <w:tcPr>
        <w:tcBorders>
          <w:top w:val="nil"/>
          <w:bottom w:val="nil"/>
          <w:insideH w:val="nil"/>
          <w:insideV w:val="nil"/>
        </w:tcBorders>
        <w:shd w:val="clear" w:color="auto" w:fill="F7C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07762"/>
    <w:rPr>
      <w:rFonts w:asciiTheme="majorHAnsi" w:eastAsiaTheme="majorEastAsia" w:hAnsiTheme="majorHAnsi" w:cstheme="majorBidi"/>
      <w:color w:val="000000" w:themeColor="text1"/>
    </w:r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tblBorders>
    </w:tblPr>
    <w:tblStylePr w:type="firstRow">
      <w:rPr>
        <w:sz w:val="24"/>
        <w:szCs w:val="24"/>
      </w:rPr>
      <w:tblPr/>
      <w:tcPr>
        <w:tcBorders>
          <w:top w:val="nil"/>
          <w:left w:val="nil"/>
          <w:bottom w:val="single" w:sz="24" w:space="0" w:color="EA7600" w:themeColor="accent1"/>
          <w:right w:val="nil"/>
          <w:insideH w:val="nil"/>
          <w:insideV w:val="nil"/>
        </w:tcBorders>
        <w:shd w:val="clear" w:color="auto" w:fill="FFFFFF" w:themeFill="background1"/>
      </w:tcPr>
    </w:tblStylePr>
    <w:tblStylePr w:type="lastRow">
      <w:tblPr/>
      <w:tcPr>
        <w:tcBorders>
          <w:top w:val="single" w:sz="8" w:space="0" w:color="EA76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7600" w:themeColor="accent1"/>
          <w:insideH w:val="nil"/>
          <w:insideV w:val="nil"/>
        </w:tcBorders>
        <w:shd w:val="clear" w:color="auto" w:fill="FFFFFF" w:themeFill="background1"/>
      </w:tcPr>
    </w:tblStylePr>
    <w:tblStylePr w:type="lastCol">
      <w:tblPr/>
      <w:tcPr>
        <w:tcBorders>
          <w:top w:val="nil"/>
          <w:left w:val="single" w:sz="8" w:space="0" w:color="EA76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CBA" w:themeFill="accent1" w:themeFillTint="3F"/>
      </w:tcPr>
    </w:tblStylePr>
    <w:tblStylePr w:type="band1Horz">
      <w:tblPr/>
      <w:tcPr>
        <w:tcBorders>
          <w:top w:val="nil"/>
          <w:bottom w:val="nil"/>
          <w:insideH w:val="nil"/>
          <w:insideV w:val="nil"/>
        </w:tcBorders>
        <w:shd w:val="clear" w:color="auto" w:fill="FFDCB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E07762"/>
    <w:rPr>
      <w:color w:val="000000" w:themeColor="text1"/>
    </w:rPr>
    <w:tblPr>
      <w:tblStyleRowBandSize w:val="1"/>
      <w:tblStyleColBandSize w:val="1"/>
      <w:tblBorders>
        <w:top w:val="single" w:sz="8" w:space="0" w:color="A9C23F" w:themeColor="accent6"/>
        <w:bottom w:val="single" w:sz="8" w:space="0" w:color="A9C23F" w:themeColor="accent6"/>
      </w:tblBorders>
    </w:tblPr>
    <w:tblStylePr w:type="firstRow">
      <w:rPr>
        <w:rFonts w:asciiTheme="majorHAnsi" w:eastAsiaTheme="majorEastAsia" w:hAnsiTheme="majorHAnsi" w:cstheme="majorBidi"/>
      </w:rPr>
      <w:tblPr/>
      <w:tcPr>
        <w:tcBorders>
          <w:top w:val="nil"/>
          <w:bottom w:val="single" w:sz="8" w:space="0" w:color="A9C23F" w:themeColor="accent6"/>
        </w:tcBorders>
      </w:tcPr>
    </w:tblStylePr>
    <w:tblStylePr w:type="lastRow">
      <w:rPr>
        <w:b/>
        <w:bCs/>
        <w:color w:val="000000" w:themeColor="text2"/>
      </w:rPr>
      <w:tblPr/>
      <w:tcPr>
        <w:tcBorders>
          <w:top w:val="single" w:sz="8" w:space="0" w:color="A9C23F" w:themeColor="accent6"/>
          <w:bottom w:val="single" w:sz="8" w:space="0" w:color="A9C23F" w:themeColor="accent6"/>
        </w:tcBorders>
      </w:tcPr>
    </w:tblStylePr>
    <w:tblStylePr w:type="firstCol">
      <w:rPr>
        <w:b/>
        <w:bCs/>
      </w:rPr>
    </w:tblStylePr>
    <w:tblStylePr w:type="lastCol">
      <w:rPr>
        <w:b/>
        <w:bCs/>
      </w:rPr>
      <w:tblPr/>
      <w:tcPr>
        <w:tcBorders>
          <w:top w:val="single" w:sz="8" w:space="0" w:color="A9C23F" w:themeColor="accent6"/>
          <w:bottom w:val="single" w:sz="8" w:space="0" w:color="A9C23F" w:themeColor="accent6"/>
        </w:tcBorders>
      </w:tcPr>
    </w:tblStylePr>
    <w:tblStylePr w:type="band1Vert">
      <w:tblPr/>
      <w:tcPr>
        <w:shd w:val="clear" w:color="auto" w:fill="E9F0CF" w:themeFill="accent6" w:themeFillTint="3F"/>
      </w:tcPr>
    </w:tblStylePr>
    <w:tblStylePr w:type="band1Horz">
      <w:tblPr/>
      <w:tcPr>
        <w:shd w:val="clear" w:color="auto" w:fill="E9F0CF" w:themeFill="accent6" w:themeFillTint="3F"/>
      </w:tcPr>
    </w:tblStylePr>
  </w:style>
  <w:style w:type="table" w:styleId="MediumList1-Accent5">
    <w:name w:val="Medium List 1 Accent 5"/>
    <w:basedOn w:val="TableNormal"/>
    <w:uiPriority w:val="65"/>
    <w:rsid w:val="00E07762"/>
    <w:rPr>
      <w:color w:val="000000" w:themeColor="text1"/>
    </w:rPr>
    <w:tblPr>
      <w:tblStyleRowBandSize w:val="1"/>
      <w:tblStyleColBandSize w:val="1"/>
      <w:tblBorders>
        <w:top w:val="single" w:sz="8" w:space="0" w:color="FEDB00" w:themeColor="accent5"/>
        <w:bottom w:val="single" w:sz="8" w:space="0" w:color="FEDB00" w:themeColor="accent5"/>
      </w:tblBorders>
    </w:tblPr>
    <w:tblStylePr w:type="firstRow">
      <w:rPr>
        <w:rFonts w:asciiTheme="majorHAnsi" w:eastAsiaTheme="majorEastAsia" w:hAnsiTheme="majorHAnsi" w:cstheme="majorBidi"/>
      </w:rPr>
      <w:tblPr/>
      <w:tcPr>
        <w:tcBorders>
          <w:top w:val="nil"/>
          <w:bottom w:val="single" w:sz="8" w:space="0" w:color="FEDB00" w:themeColor="accent5"/>
        </w:tcBorders>
      </w:tcPr>
    </w:tblStylePr>
    <w:tblStylePr w:type="lastRow">
      <w:rPr>
        <w:b/>
        <w:bCs/>
        <w:color w:val="000000" w:themeColor="text2"/>
      </w:rPr>
      <w:tblPr/>
      <w:tcPr>
        <w:tcBorders>
          <w:top w:val="single" w:sz="8" w:space="0" w:color="FEDB00" w:themeColor="accent5"/>
          <w:bottom w:val="single" w:sz="8" w:space="0" w:color="FEDB00" w:themeColor="accent5"/>
        </w:tcBorders>
      </w:tcPr>
    </w:tblStylePr>
    <w:tblStylePr w:type="firstCol">
      <w:rPr>
        <w:b/>
        <w:bCs/>
      </w:rPr>
    </w:tblStylePr>
    <w:tblStylePr w:type="lastCol">
      <w:rPr>
        <w:b/>
        <w:bCs/>
      </w:rPr>
      <w:tblPr/>
      <w:tcPr>
        <w:tcBorders>
          <w:top w:val="single" w:sz="8" w:space="0" w:color="FEDB00" w:themeColor="accent5"/>
          <w:bottom w:val="single" w:sz="8" w:space="0" w:color="FEDB00" w:themeColor="accent5"/>
        </w:tcBorders>
      </w:tcPr>
    </w:tblStylePr>
    <w:tblStylePr w:type="band1Vert">
      <w:tblPr/>
      <w:tcPr>
        <w:shd w:val="clear" w:color="auto" w:fill="FFF6BF" w:themeFill="accent5" w:themeFillTint="3F"/>
      </w:tcPr>
    </w:tblStylePr>
    <w:tblStylePr w:type="band1Horz">
      <w:tblPr/>
      <w:tcPr>
        <w:shd w:val="clear" w:color="auto" w:fill="FFF6BF" w:themeFill="accent5" w:themeFillTint="3F"/>
      </w:tcPr>
    </w:tblStylePr>
  </w:style>
  <w:style w:type="table" w:styleId="MediumList1-Accent4">
    <w:name w:val="Medium List 1 Accent 4"/>
    <w:basedOn w:val="TableNormal"/>
    <w:uiPriority w:val="65"/>
    <w:rsid w:val="00E07762"/>
    <w:rPr>
      <w:color w:val="000000" w:themeColor="text1"/>
    </w:rPr>
    <w:tblPr>
      <w:tblStyleRowBandSize w:val="1"/>
      <w:tblStyleColBandSize w:val="1"/>
      <w:tblBorders>
        <w:top w:val="single" w:sz="8" w:space="0" w:color="009F4D" w:themeColor="accent4"/>
        <w:bottom w:val="single" w:sz="8" w:space="0" w:color="009F4D" w:themeColor="accent4"/>
      </w:tblBorders>
    </w:tblPr>
    <w:tblStylePr w:type="firstRow">
      <w:rPr>
        <w:rFonts w:asciiTheme="majorHAnsi" w:eastAsiaTheme="majorEastAsia" w:hAnsiTheme="majorHAnsi" w:cstheme="majorBidi"/>
      </w:rPr>
      <w:tblPr/>
      <w:tcPr>
        <w:tcBorders>
          <w:top w:val="nil"/>
          <w:bottom w:val="single" w:sz="8" w:space="0" w:color="009F4D" w:themeColor="accent4"/>
        </w:tcBorders>
      </w:tcPr>
    </w:tblStylePr>
    <w:tblStylePr w:type="lastRow">
      <w:rPr>
        <w:b/>
        <w:bCs/>
        <w:color w:val="000000" w:themeColor="text2"/>
      </w:rPr>
      <w:tblPr/>
      <w:tcPr>
        <w:tcBorders>
          <w:top w:val="single" w:sz="8" w:space="0" w:color="009F4D" w:themeColor="accent4"/>
          <w:bottom w:val="single" w:sz="8" w:space="0" w:color="009F4D" w:themeColor="accent4"/>
        </w:tcBorders>
      </w:tcPr>
    </w:tblStylePr>
    <w:tblStylePr w:type="firstCol">
      <w:rPr>
        <w:b/>
        <w:bCs/>
      </w:rPr>
    </w:tblStylePr>
    <w:tblStylePr w:type="lastCol">
      <w:rPr>
        <w:b/>
        <w:bCs/>
      </w:rPr>
      <w:tblPr/>
      <w:tcPr>
        <w:tcBorders>
          <w:top w:val="single" w:sz="8" w:space="0" w:color="009F4D" w:themeColor="accent4"/>
          <w:bottom w:val="single" w:sz="8" w:space="0" w:color="009F4D" w:themeColor="accent4"/>
        </w:tcBorders>
      </w:tcPr>
    </w:tblStylePr>
    <w:tblStylePr w:type="band1Vert">
      <w:tblPr/>
      <w:tcPr>
        <w:shd w:val="clear" w:color="auto" w:fill="A8FFD1" w:themeFill="accent4" w:themeFillTint="3F"/>
      </w:tcPr>
    </w:tblStylePr>
    <w:tblStylePr w:type="band1Horz">
      <w:tblPr/>
      <w:tcPr>
        <w:shd w:val="clear" w:color="auto" w:fill="A8FFD1" w:themeFill="accent4" w:themeFillTint="3F"/>
      </w:tcPr>
    </w:tblStylePr>
  </w:style>
  <w:style w:type="table" w:styleId="MediumList1-Accent3">
    <w:name w:val="Medium List 1 Accent 3"/>
    <w:basedOn w:val="TableNormal"/>
    <w:uiPriority w:val="65"/>
    <w:rsid w:val="00E07762"/>
    <w:rPr>
      <w:color w:val="000000" w:themeColor="text1"/>
    </w:rPr>
    <w:tblPr>
      <w:tblStyleRowBandSize w:val="1"/>
      <w:tblStyleColBandSize w:val="1"/>
      <w:tblBorders>
        <w:top w:val="single" w:sz="8" w:space="0" w:color="0077C8" w:themeColor="accent3"/>
        <w:bottom w:val="single" w:sz="8" w:space="0" w:color="0077C8" w:themeColor="accent3"/>
      </w:tblBorders>
    </w:tblPr>
    <w:tblStylePr w:type="firstRow">
      <w:rPr>
        <w:rFonts w:asciiTheme="majorHAnsi" w:eastAsiaTheme="majorEastAsia" w:hAnsiTheme="majorHAnsi" w:cstheme="majorBidi"/>
      </w:rPr>
      <w:tblPr/>
      <w:tcPr>
        <w:tcBorders>
          <w:top w:val="nil"/>
          <w:bottom w:val="single" w:sz="8" w:space="0" w:color="0077C8" w:themeColor="accent3"/>
        </w:tcBorders>
      </w:tcPr>
    </w:tblStylePr>
    <w:tblStylePr w:type="lastRow">
      <w:rPr>
        <w:b/>
        <w:bCs/>
        <w:color w:val="000000" w:themeColor="text2"/>
      </w:rPr>
      <w:tblPr/>
      <w:tcPr>
        <w:tcBorders>
          <w:top w:val="single" w:sz="8" w:space="0" w:color="0077C8" w:themeColor="accent3"/>
          <w:bottom w:val="single" w:sz="8" w:space="0" w:color="0077C8" w:themeColor="accent3"/>
        </w:tcBorders>
      </w:tcPr>
    </w:tblStylePr>
    <w:tblStylePr w:type="firstCol">
      <w:rPr>
        <w:b/>
        <w:bCs/>
      </w:rPr>
    </w:tblStylePr>
    <w:tblStylePr w:type="lastCol">
      <w:rPr>
        <w:b/>
        <w:bCs/>
      </w:rPr>
      <w:tblPr/>
      <w:tcPr>
        <w:tcBorders>
          <w:top w:val="single" w:sz="8" w:space="0" w:color="0077C8" w:themeColor="accent3"/>
          <w:bottom w:val="single" w:sz="8" w:space="0" w:color="0077C8" w:themeColor="accent3"/>
        </w:tcBorders>
      </w:tcPr>
    </w:tblStylePr>
    <w:tblStylePr w:type="band1Vert">
      <w:tblPr/>
      <w:tcPr>
        <w:shd w:val="clear" w:color="auto" w:fill="B2DFFF" w:themeFill="accent3" w:themeFillTint="3F"/>
      </w:tcPr>
    </w:tblStylePr>
    <w:tblStylePr w:type="band1Horz">
      <w:tblPr/>
      <w:tcPr>
        <w:shd w:val="clear" w:color="auto" w:fill="B2DFFF" w:themeFill="accent3" w:themeFillTint="3F"/>
      </w:tcPr>
    </w:tblStylePr>
  </w:style>
  <w:style w:type="table" w:styleId="MediumList1-Accent2">
    <w:name w:val="Medium List 1 Accent 2"/>
    <w:basedOn w:val="TableNormal"/>
    <w:uiPriority w:val="65"/>
    <w:rsid w:val="00E07762"/>
    <w:rPr>
      <w:color w:val="000000" w:themeColor="text1"/>
    </w:rPr>
    <w:tblPr>
      <w:tblStyleRowBandSize w:val="1"/>
      <w:tblStyleColBandSize w:val="1"/>
      <w:tblBorders>
        <w:top w:val="single" w:sz="8" w:space="0" w:color="E03C31" w:themeColor="accent2"/>
        <w:bottom w:val="single" w:sz="8" w:space="0" w:color="E03C31" w:themeColor="accent2"/>
      </w:tblBorders>
    </w:tblPr>
    <w:tblStylePr w:type="firstRow">
      <w:rPr>
        <w:rFonts w:asciiTheme="majorHAnsi" w:eastAsiaTheme="majorEastAsia" w:hAnsiTheme="majorHAnsi" w:cstheme="majorBidi"/>
      </w:rPr>
      <w:tblPr/>
      <w:tcPr>
        <w:tcBorders>
          <w:top w:val="nil"/>
          <w:bottom w:val="single" w:sz="8" w:space="0" w:color="E03C31" w:themeColor="accent2"/>
        </w:tcBorders>
      </w:tcPr>
    </w:tblStylePr>
    <w:tblStylePr w:type="lastRow">
      <w:rPr>
        <w:b/>
        <w:bCs/>
        <w:color w:val="000000" w:themeColor="text2"/>
      </w:rPr>
      <w:tblPr/>
      <w:tcPr>
        <w:tcBorders>
          <w:top w:val="single" w:sz="8" w:space="0" w:color="E03C31" w:themeColor="accent2"/>
          <w:bottom w:val="single" w:sz="8" w:space="0" w:color="E03C31" w:themeColor="accent2"/>
        </w:tcBorders>
      </w:tcPr>
    </w:tblStylePr>
    <w:tblStylePr w:type="firstCol">
      <w:rPr>
        <w:b/>
        <w:bCs/>
      </w:rPr>
    </w:tblStylePr>
    <w:tblStylePr w:type="lastCol">
      <w:rPr>
        <w:b/>
        <w:bCs/>
      </w:rPr>
      <w:tblPr/>
      <w:tcPr>
        <w:tcBorders>
          <w:top w:val="single" w:sz="8" w:space="0" w:color="E03C31" w:themeColor="accent2"/>
          <w:bottom w:val="single" w:sz="8" w:space="0" w:color="E03C31" w:themeColor="accent2"/>
        </w:tcBorders>
      </w:tcPr>
    </w:tblStylePr>
    <w:tblStylePr w:type="band1Vert">
      <w:tblPr/>
      <w:tcPr>
        <w:shd w:val="clear" w:color="auto" w:fill="F7CECC" w:themeFill="accent2" w:themeFillTint="3F"/>
      </w:tcPr>
    </w:tblStylePr>
    <w:tblStylePr w:type="band1Horz">
      <w:tblPr/>
      <w:tcPr>
        <w:shd w:val="clear" w:color="auto" w:fill="F7CECC" w:themeFill="accent2" w:themeFillTint="3F"/>
      </w:tcPr>
    </w:tblStylePr>
  </w:style>
  <w:style w:type="table" w:styleId="MediumShading2-Accent6">
    <w:name w:val="Medium Shading 2 Accent 6"/>
    <w:basedOn w:val="TableNormal"/>
    <w:uiPriority w:val="64"/>
    <w:rsid w:val="00E077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C23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C23F" w:themeFill="accent6"/>
      </w:tcPr>
    </w:tblStylePr>
    <w:tblStylePr w:type="lastCol">
      <w:rPr>
        <w:b/>
        <w:bCs/>
        <w:color w:val="FFFFFF" w:themeColor="background1"/>
      </w:rPr>
      <w:tblPr/>
      <w:tcPr>
        <w:tcBorders>
          <w:left w:val="nil"/>
          <w:right w:val="nil"/>
          <w:insideH w:val="nil"/>
          <w:insideV w:val="nil"/>
        </w:tcBorders>
        <w:shd w:val="clear" w:color="auto" w:fill="A9C23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E077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D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EDB00" w:themeFill="accent5"/>
      </w:tcPr>
    </w:tblStylePr>
    <w:tblStylePr w:type="lastCol">
      <w:rPr>
        <w:b/>
        <w:bCs/>
        <w:color w:val="FFFFFF" w:themeColor="background1"/>
      </w:rPr>
      <w:tblPr/>
      <w:tcPr>
        <w:tcBorders>
          <w:left w:val="nil"/>
          <w:right w:val="nil"/>
          <w:insideH w:val="nil"/>
          <w:insideV w:val="nil"/>
        </w:tcBorders>
        <w:shd w:val="clear" w:color="auto" w:fill="FED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E077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F4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F4D" w:themeFill="accent4"/>
      </w:tcPr>
    </w:tblStylePr>
    <w:tblStylePr w:type="lastCol">
      <w:rPr>
        <w:b/>
        <w:bCs/>
        <w:color w:val="FFFFFF" w:themeColor="background1"/>
      </w:rPr>
      <w:tblPr/>
      <w:tcPr>
        <w:tcBorders>
          <w:left w:val="nil"/>
          <w:right w:val="nil"/>
          <w:insideH w:val="nil"/>
          <w:insideV w:val="nil"/>
        </w:tcBorders>
        <w:shd w:val="clear" w:color="auto" w:fill="009F4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077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7C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7C8" w:themeFill="accent3"/>
      </w:tcPr>
    </w:tblStylePr>
    <w:tblStylePr w:type="lastCol">
      <w:rPr>
        <w:b/>
        <w:bCs/>
        <w:color w:val="FFFFFF" w:themeColor="background1"/>
      </w:rPr>
      <w:tblPr/>
      <w:tcPr>
        <w:tcBorders>
          <w:left w:val="nil"/>
          <w:right w:val="nil"/>
          <w:insideH w:val="nil"/>
          <w:insideV w:val="nil"/>
        </w:tcBorders>
        <w:shd w:val="clear" w:color="auto" w:fill="0077C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E077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C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03C31" w:themeFill="accent2"/>
      </w:tcPr>
    </w:tblStylePr>
    <w:tblStylePr w:type="lastCol">
      <w:rPr>
        <w:b/>
        <w:bCs/>
        <w:color w:val="FFFFFF" w:themeColor="background1"/>
      </w:rPr>
      <w:tblPr/>
      <w:tcPr>
        <w:tcBorders>
          <w:left w:val="nil"/>
          <w:right w:val="nil"/>
          <w:insideH w:val="nil"/>
          <w:insideV w:val="nil"/>
        </w:tcBorders>
        <w:shd w:val="clear" w:color="auto" w:fill="E03C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E07762"/>
    <w:tblPr>
      <w:tblStyleRowBandSize w:val="1"/>
      <w:tblStyleColBandSize w:val="1"/>
      <w:tblBorders>
        <w:top w:val="single" w:sz="8"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single" w:sz="8" w:space="0" w:color="BED16F" w:themeColor="accent6" w:themeTint="BF"/>
      </w:tblBorders>
    </w:tblPr>
    <w:tblStylePr w:type="firstRow">
      <w:pPr>
        <w:spacing w:before="0" w:after="0" w:line="240" w:lineRule="auto"/>
      </w:pPr>
      <w:rPr>
        <w:b/>
        <w:bCs/>
        <w:color w:val="FFFFFF" w:themeColor="background1"/>
      </w:rPr>
      <w:tblPr/>
      <w:tcPr>
        <w:tcBorders>
          <w:top w:val="single" w:sz="8" w:space="0" w:color="A9C23F" w:themeColor="accent6"/>
          <w:left w:val="single" w:sz="8" w:space="0" w:color="A9C23F" w:themeColor="accent6"/>
          <w:bottom w:val="single" w:sz="8" w:space="0" w:color="A9C23F" w:themeColor="accent6"/>
          <w:right w:val="single" w:sz="8" w:space="0" w:color="A9C23F" w:themeColor="accent6"/>
          <w:insideH w:val="nil"/>
          <w:insideV w:val="nil"/>
        </w:tcBorders>
        <w:shd w:val="clear" w:color="auto" w:fill="A9C23F" w:themeFill="accent6"/>
      </w:tcPr>
    </w:tblStylePr>
    <w:tblStylePr w:type="lastRow">
      <w:pPr>
        <w:spacing w:before="0" w:after="0" w:line="240" w:lineRule="auto"/>
      </w:pPr>
      <w:rPr>
        <w:b/>
        <w:bCs/>
      </w:rPr>
      <w:tblPr/>
      <w:tcPr>
        <w:tcBorders>
          <w:top w:val="double" w:sz="6" w:space="0" w:color="A9C23F" w:themeColor="accent6"/>
          <w:left w:val="single" w:sz="8" w:space="0" w:color="A9C23F" w:themeColor="accent6"/>
          <w:bottom w:val="single" w:sz="8" w:space="0" w:color="A9C23F" w:themeColor="accent6"/>
          <w:right w:val="single" w:sz="8" w:space="0" w:color="A9C23F" w:themeColor="accent6"/>
          <w:insideH w:val="nil"/>
          <w:insideV w:val="nil"/>
        </w:tcBorders>
      </w:tcPr>
    </w:tblStylePr>
    <w:tblStylePr w:type="firstCol">
      <w:rPr>
        <w:b/>
        <w:bCs/>
      </w:rPr>
    </w:tblStylePr>
    <w:tblStylePr w:type="lastCol">
      <w:rPr>
        <w:b/>
        <w:bCs/>
      </w:rPr>
    </w:tblStylePr>
    <w:tblStylePr w:type="band1Vert">
      <w:tblPr/>
      <w:tcPr>
        <w:shd w:val="clear" w:color="auto" w:fill="E9F0CF" w:themeFill="accent6" w:themeFillTint="3F"/>
      </w:tcPr>
    </w:tblStylePr>
    <w:tblStylePr w:type="band1Horz">
      <w:tblPr/>
      <w:tcPr>
        <w:tcBorders>
          <w:insideH w:val="nil"/>
          <w:insideV w:val="nil"/>
        </w:tcBorders>
        <w:shd w:val="clear" w:color="auto" w:fill="E9F0CF"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07762"/>
    <w:tblPr>
      <w:tblStyleRowBandSize w:val="1"/>
      <w:tblStyleColBandSize w:val="1"/>
      <w:tblBorders>
        <w:top w:val="single" w:sz="8"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single" w:sz="8" w:space="0" w:color="FFE33F" w:themeColor="accent5" w:themeTint="BF"/>
      </w:tblBorders>
    </w:tblPr>
    <w:tblStylePr w:type="firstRow">
      <w:pPr>
        <w:spacing w:before="0" w:after="0" w:line="240" w:lineRule="auto"/>
      </w:pPr>
      <w:rPr>
        <w:b/>
        <w:bCs/>
        <w:color w:val="FFFFFF" w:themeColor="background1"/>
      </w:rPr>
      <w:tblPr/>
      <w:tcPr>
        <w:tcBorders>
          <w:top w:val="single" w:sz="8" w:space="0" w:color="FEDB00" w:themeColor="accent5"/>
          <w:left w:val="single" w:sz="8" w:space="0" w:color="FEDB00" w:themeColor="accent5"/>
          <w:bottom w:val="single" w:sz="8" w:space="0" w:color="FEDB00" w:themeColor="accent5"/>
          <w:right w:val="single" w:sz="8" w:space="0" w:color="FEDB00" w:themeColor="accent5"/>
          <w:insideH w:val="nil"/>
          <w:insideV w:val="nil"/>
        </w:tcBorders>
        <w:shd w:val="clear" w:color="auto" w:fill="FEDB00" w:themeFill="accent5"/>
      </w:tcPr>
    </w:tblStylePr>
    <w:tblStylePr w:type="lastRow">
      <w:pPr>
        <w:spacing w:before="0" w:after="0" w:line="240" w:lineRule="auto"/>
      </w:pPr>
      <w:rPr>
        <w:b/>
        <w:bCs/>
      </w:rPr>
      <w:tblPr/>
      <w:tcPr>
        <w:tcBorders>
          <w:top w:val="double" w:sz="6" w:space="0" w:color="FEDB00" w:themeColor="accent5"/>
          <w:left w:val="single" w:sz="8" w:space="0" w:color="FEDB00" w:themeColor="accent5"/>
          <w:bottom w:val="single" w:sz="8" w:space="0" w:color="FEDB00" w:themeColor="accent5"/>
          <w:right w:val="single" w:sz="8" w:space="0" w:color="FEDB00" w:themeColor="accent5"/>
          <w:insideH w:val="nil"/>
          <w:insideV w:val="nil"/>
        </w:tcBorders>
      </w:tcPr>
    </w:tblStylePr>
    <w:tblStylePr w:type="firstCol">
      <w:rPr>
        <w:b/>
        <w:bCs/>
      </w:rPr>
    </w:tblStylePr>
    <w:tblStylePr w:type="lastCol">
      <w:rPr>
        <w:b/>
        <w:bCs/>
      </w:rPr>
    </w:tblStylePr>
    <w:tblStylePr w:type="band1Vert">
      <w:tblPr/>
      <w:tcPr>
        <w:shd w:val="clear" w:color="auto" w:fill="FFF6BF" w:themeFill="accent5" w:themeFillTint="3F"/>
      </w:tcPr>
    </w:tblStylePr>
    <w:tblStylePr w:type="band1Horz">
      <w:tblPr/>
      <w:tcPr>
        <w:tcBorders>
          <w:insideH w:val="nil"/>
          <w:insideV w:val="nil"/>
        </w:tcBorders>
        <w:shd w:val="clear" w:color="auto" w:fill="FFF6BF"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07762"/>
    <w:tblPr>
      <w:tblStyleRowBandSize w:val="1"/>
      <w:tblStyleColBandSize w:val="1"/>
      <w:tblBorders>
        <w:top w:val="single" w:sz="8"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single" w:sz="8" w:space="0" w:color="00F777" w:themeColor="accent4" w:themeTint="BF"/>
      </w:tblBorders>
    </w:tblPr>
    <w:tblStylePr w:type="firstRow">
      <w:pPr>
        <w:spacing w:before="0" w:after="0" w:line="240" w:lineRule="auto"/>
      </w:pPr>
      <w:rPr>
        <w:b/>
        <w:bCs/>
        <w:color w:val="FFFFFF" w:themeColor="background1"/>
      </w:rPr>
      <w:tblPr/>
      <w:tcPr>
        <w:tcBorders>
          <w:top w:val="single" w:sz="8" w:space="0" w:color="009F4D" w:themeColor="accent4"/>
          <w:left w:val="single" w:sz="8" w:space="0" w:color="009F4D" w:themeColor="accent4"/>
          <w:bottom w:val="single" w:sz="8" w:space="0" w:color="009F4D" w:themeColor="accent4"/>
          <w:right w:val="single" w:sz="8" w:space="0" w:color="009F4D" w:themeColor="accent4"/>
          <w:insideH w:val="nil"/>
          <w:insideV w:val="nil"/>
        </w:tcBorders>
        <w:shd w:val="clear" w:color="auto" w:fill="009F4D" w:themeFill="accent4"/>
      </w:tcPr>
    </w:tblStylePr>
    <w:tblStylePr w:type="lastRow">
      <w:pPr>
        <w:spacing w:before="0" w:after="0" w:line="240" w:lineRule="auto"/>
      </w:pPr>
      <w:rPr>
        <w:b/>
        <w:bCs/>
      </w:rPr>
      <w:tblPr/>
      <w:tcPr>
        <w:tcBorders>
          <w:top w:val="double" w:sz="6" w:space="0" w:color="009F4D" w:themeColor="accent4"/>
          <w:left w:val="single" w:sz="8" w:space="0" w:color="009F4D" w:themeColor="accent4"/>
          <w:bottom w:val="single" w:sz="8" w:space="0" w:color="009F4D" w:themeColor="accent4"/>
          <w:right w:val="single" w:sz="8" w:space="0" w:color="009F4D" w:themeColor="accent4"/>
          <w:insideH w:val="nil"/>
          <w:insideV w:val="nil"/>
        </w:tcBorders>
      </w:tcPr>
    </w:tblStylePr>
    <w:tblStylePr w:type="firstCol">
      <w:rPr>
        <w:b/>
        <w:bCs/>
      </w:rPr>
    </w:tblStylePr>
    <w:tblStylePr w:type="lastCol">
      <w:rPr>
        <w:b/>
        <w:bCs/>
      </w:rPr>
    </w:tblStylePr>
    <w:tblStylePr w:type="band1Vert">
      <w:tblPr/>
      <w:tcPr>
        <w:shd w:val="clear" w:color="auto" w:fill="A8FFD1" w:themeFill="accent4" w:themeFillTint="3F"/>
      </w:tcPr>
    </w:tblStylePr>
    <w:tblStylePr w:type="band1Horz">
      <w:tblPr/>
      <w:tcPr>
        <w:tcBorders>
          <w:insideH w:val="nil"/>
          <w:insideV w:val="nil"/>
        </w:tcBorders>
        <w:shd w:val="clear" w:color="auto" w:fill="A8FFD1"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07762"/>
    <w:tblPr>
      <w:tblStyleRowBandSize w:val="1"/>
      <w:tblStyleColBandSize w:val="1"/>
      <w:tblBorders>
        <w:top w:val="single" w:sz="8"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single" w:sz="8" w:space="0" w:color="16A0FF" w:themeColor="accent3" w:themeTint="BF"/>
      </w:tblBorders>
    </w:tblPr>
    <w:tblStylePr w:type="firstRow">
      <w:pPr>
        <w:spacing w:before="0" w:after="0" w:line="240" w:lineRule="auto"/>
      </w:pPr>
      <w:rPr>
        <w:b/>
        <w:bCs/>
        <w:color w:val="FFFFFF" w:themeColor="background1"/>
      </w:rPr>
      <w:tblPr/>
      <w:tcPr>
        <w:tcBorders>
          <w:top w:val="single" w:sz="8" w:space="0" w:color="0077C8" w:themeColor="accent3"/>
          <w:left w:val="single" w:sz="8" w:space="0" w:color="0077C8" w:themeColor="accent3"/>
          <w:bottom w:val="single" w:sz="8" w:space="0" w:color="0077C8" w:themeColor="accent3"/>
          <w:right w:val="single" w:sz="8" w:space="0" w:color="0077C8" w:themeColor="accent3"/>
          <w:insideH w:val="nil"/>
          <w:insideV w:val="nil"/>
        </w:tcBorders>
        <w:shd w:val="clear" w:color="auto" w:fill="0077C8" w:themeFill="accent3"/>
      </w:tcPr>
    </w:tblStylePr>
    <w:tblStylePr w:type="lastRow">
      <w:pPr>
        <w:spacing w:before="0" w:after="0" w:line="240" w:lineRule="auto"/>
      </w:pPr>
      <w:rPr>
        <w:b/>
        <w:bCs/>
      </w:rPr>
      <w:tblPr/>
      <w:tcPr>
        <w:tcBorders>
          <w:top w:val="double" w:sz="6" w:space="0" w:color="0077C8" w:themeColor="accent3"/>
          <w:left w:val="single" w:sz="8" w:space="0" w:color="0077C8" w:themeColor="accent3"/>
          <w:bottom w:val="single" w:sz="8" w:space="0" w:color="0077C8" w:themeColor="accent3"/>
          <w:right w:val="single" w:sz="8" w:space="0" w:color="0077C8" w:themeColor="accent3"/>
          <w:insideH w:val="nil"/>
          <w:insideV w:val="nil"/>
        </w:tcBorders>
      </w:tcPr>
    </w:tblStylePr>
    <w:tblStylePr w:type="firstCol">
      <w:rPr>
        <w:b/>
        <w:bCs/>
      </w:rPr>
    </w:tblStylePr>
    <w:tblStylePr w:type="lastCol">
      <w:rPr>
        <w:b/>
        <w:bCs/>
      </w:rPr>
    </w:tblStylePr>
    <w:tblStylePr w:type="band1Vert">
      <w:tblPr/>
      <w:tcPr>
        <w:shd w:val="clear" w:color="auto" w:fill="B2DFFF" w:themeFill="accent3" w:themeFillTint="3F"/>
      </w:tcPr>
    </w:tblStylePr>
    <w:tblStylePr w:type="band1Horz">
      <w:tblPr/>
      <w:tcPr>
        <w:tcBorders>
          <w:insideH w:val="nil"/>
          <w:insideV w:val="nil"/>
        </w:tcBorders>
        <w:shd w:val="clear" w:color="auto" w:fill="B2DFFF"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07762"/>
    <w:tblPr>
      <w:tblStyleRowBandSize w:val="1"/>
      <w:tblStyleColBandSize w:val="1"/>
      <w:tblBorders>
        <w:top w:val="single" w:sz="8"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single" w:sz="8" w:space="0" w:color="E76C64" w:themeColor="accent2" w:themeTint="BF"/>
      </w:tblBorders>
    </w:tblPr>
    <w:tblStylePr w:type="firstRow">
      <w:pPr>
        <w:spacing w:before="0" w:after="0" w:line="240" w:lineRule="auto"/>
      </w:pPr>
      <w:rPr>
        <w:b/>
        <w:bCs/>
        <w:color w:val="FFFFFF" w:themeColor="background1"/>
      </w:rPr>
      <w:tblPr/>
      <w:tcPr>
        <w:tcBorders>
          <w:top w:val="single" w:sz="8" w:space="0" w:color="E03C31" w:themeColor="accent2"/>
          <w:left w:val="single" w:sz="8" w:space="0" w:color="E03C31" w:themeColor="accent2"/>
          <w:bottom w:val="single" w:sz="8" w:space="0" w:color="E03C31" w:themeColor="accent2"/>
          <w:right w:val="single" w:sz="8" w:space="0" w:color="E03C31" w:themeColor="accent2"/>
          <w:insideH w:val="nil"/>
          <w:insideV w:val="nil"/>
        </w:tcBorders>
        <w:shd w:val="clear" w:color="auto" w:fill="E03C31" w:themeFill="accent2"/>
      </w:tcPr>
    </w:tblStylePr>
    <w:tblStylePr w:type="lastRow">
      <w:pPr>
        <w:spacing w:before="0" w:after="0" w:line="240" w:lineRule="auto"/>
      </w:pPr>
      <w:rPr>
        <w:b/>
        <w:bCs/>
      </w:rPr>
      <w:tblPr/>
      <w:tcPr>
        <w:tcBorders>
          <w:top w:val="double" w:sz="6" w:space="0" w:color="E03C31" w:themeColor="accent2"/>
          <w:left w:val="single" w:sz="8" w:space="0" w:color="E03C31" w:themeColor="accent2"/>
          <w:bottom w:val="single" w:sz="8" w:space="0" w:color="E03C31" w:themeColor="accent2"/>
          <w:right w:val="single" w:sz="8" w:space="0" w:color="E03C31" w:themeColor="accent2"/>
          <w:insideH w:val="nil"/>
          <w:insideV w:val="nil"/>
        </w:tcBorders>
      </w:tcPr>
    </w:tblStylePr>
    <w:tblStylePr w:type="firstCol">
      <w:rPr>
        <w:b/>
        <w:bCs/>
      </w:rPr>
    </w:tblStylePr>
    <w:tblStylePr w:type="lastCol">
      <w:rPr>
        <w:b/>
        <w:bCs/>
      </w:rPr>
    </w:tblStylePr>
    <w:tblStylePr w:type="band1Vert">
      <w:tblPr/>
      <w:tcPr>
        <w:shd w:val="clear" w:color="auto" w:fill="F7CECC" w:themeFill="accent2" w:themeFillTint="3F"/>
      </w:tcPr>
    </w:tblStylePr>
    <w:tblStylePr w:type="band1Horz">
      <w:tblPr/>
      <w:tcPr>
        <w:tcBorders>
          <w:insideH w:val="nil"/>
          <w:insideV w:val="nil"/>
        </w:tcBorders>
        <w:shd w:val="clear" w:color="auto" w:fill="F7CECC" w:themeFill="accent2" w:themeFillTint="3F"/>
      </w:tcPr>
    </w:tblStylePr>
    <w:tblStylePr w:type="band2Horz">
      <w:tblPr/>
      <w:tcPr>
        <w:tcBorders>
          <w:insideH w:val="nil"/>
          <w:insideV w:val="nil"/>
        </w:tcBorders>
      </w:tcPr>
    </w:tblStylePr>
  </w:style>
  <w:style w:type="table" w:styleId="MediumGrid3-Accent6">
    <w:name w:val="Medium Grid 3 Accent 6"/>
    <w:basedOn w:val="TableNormal"/>
    <w:uiPriority w:val="69"/>
    <w:rsid w:val="00E077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0CF"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C23F"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C23F"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C23F"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A9C23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E09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E09F" w:themeFill="accent6" w:themeFillTint="7F"/>
      </w:tcPr>
    </w:tblStylePr>
  </w:style>
  <w:style w:type="table" w:styleId="MediumGrid3-Accent5">
    <w:name w:val="Medium Grid 3 Accent 5"/>
    <w:basedOn w:val="TableNormal"/>
    <w:uiPriority w:val="69"/>
    <w:rsid w:val="00E077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6BF"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DB00"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DB00"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DB00"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ED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C7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C7F" w:themeFill="accent5" w:themeFillTint="7F"/>
      </w:tcPr>
    </w:tblStylePr>
  </w:style>
  <w:style w:type="table" w:styleId="MediumGrid3-Accent4">
    <w:name w:val="Medium Grid 3 Accent 4"/>
    <w:basedOn w:val="TableNormal"/>
    <w:uiPriority w:val="69"/>
    <w:rsid w:val="00E077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FFD1"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F4D"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F4D"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F4D"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9F4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0FFA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0FFA4" w:themeFill="accent4" w:themeFillTint="7F"/>
      </w:tcPr>
    </w:tblStylePr>
  </w:style>
  <w:style w:type="table" w:styleId="MediumGrid3-Accent3">
    <w:name w:val="Medium Grid 3 Accent 3"/>
    <w:basedOn w:val="TableNormal"/>
    <w:uiPriority w:val="69"/>
    <w:rsid w:val="00E077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FFF"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7C8"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7C8"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7C8"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77C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F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FFF" w:themeFill="accent3" w:themeFillTint="7F"/>
      </w:tcPr>
    </w:tblStylePr>
  </w:style>
  <w:style w:type="table" w:styleId="MediumGrid3-Accent2">
    <w:name w:val="Medium Grid 3 Accent 2"/>
    <w:basedOn w:val="TableNormal"/>
    <w:uiPriority w:val="69"/>
    <w:rsid w:val="00E077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CECC"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C31"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C31"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C31"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E03C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9D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9D98" w:themeFill="accent2" w:themeFillTint="7F"/>
      </w:tcPr>
    </w:tblStylePr>
  </w:style>
  <w:style w:type="table" w:styleId="MediumGrid3-Accent1">
    <w:name w:val="Medium Grid 3 Accent 1"/>
    <w:basedOn w:val="TableNormal"/>
    <w:uiPriority w:val="69"/>
    <w:rsid w:val="00E077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CBA"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7600"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7600"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7600"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EA76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A7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A75" w:themeFill="accent1" w:themeFillTint="7F"/>
      </w:tcPr>
    </w:tblStylePr>
  </w:style>
  <w:style w:type="table" w:styleId="MediumGrid2-Accent6">
    <w:name w:val="Medium Grid 2 Accent 6"/>
    <w:basedOn w:val="TableNormal"/>
    <w:uiPriority w:val="68"/>
    <w:rsid w:val="00E07762"/>
    <w:rPr>
      <w:rFonts w:asciiTheme="majorHAnsi" w:eastAsiaTheme="majorEastAsia" w:hAnsiTheme="majorHAnsi" w:cstheme="majorBidi"/>
      <w:color w:val="000000" w:themeColor="text1"/>
    </w:r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insideH w:val="single" w:sz="8" w:space="0" w:color="A9C23F" w:themeColor="accent6"/>
        <w:insideV w:val="single" w:sz="8" w:space="0" w:color="A9C23F" w:themeColor="accent6"/>
      </w:tblBorders>
    </w:tblPr>
    <w:tcPr>
      <w:shd w:val="clear" w:color="auto" w:fill="E9F0CF" w:themeFill="accent6" w:themeFillTint="3F"/>
    </w:tcPr>
    <w:tblStylePr w:type="firstRow">
      <w:rPr>
        <w:b/>
        <w:bCs/>
        <w:color w:val="000000" w:themeColor="text1"/>
      </w:rPr>
      <w:tblPr/>
      <w:tcPr>
        <w:shd w:val="clear" w:color="auto" w:fill="F6F9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2D8" w:themeFill="accent6" w:themeFillTint="33"/>
      </w:tcPr>
    </w:tblStylePr>
    <w:tblStylePr w:type="band1Vert">
      <w:tblPr/>
      <w:tcPr>
        <w:shd w:val="clear" w:color="auto" w:fill="D4E09F" w:themeFill="accent6" w:themeFillTint="7F"/>
      </w:tcPr>
    </w:tblStylePr>
    <w:tblStylePr w:type="band1Horz">
      <w:tblPr/>
      <w:tcPr>
        <w:tcBorders>
          <w:insideH w:val="single" w:sz="6" w:space="0" w:color="A9C23F" w:themeColor="accent6"/>
          <w:insideV w:val="single" w:sz="6" w:space="0" w:color="A9C23F" w:themeColor="accent6"/>
        </w:tcBorders>
        <w:shd w:val="clear" w:color="auto" w:fill="D4E09F" w:themeFill="accent6"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E07762"/>
    <w:rPr>
      <w:rFonts w:asciiTheme="majorHAnsi" w:eastAsiaTheme="majorEastAsia" w:hAnsiTheme="majorHAnsi" w:cstheme="majorBidi"/>
      <w:color w:val="000000" w:themeColor="text1"/>
    </w:r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insideH w:val="single" w:sz="8" w:space="0" w:color="FEDB00" w:themeColor="accent5"/>
        <w:insideV w:val="single" w:sz="8" w:space="0" w:color="FEDB00" w:themeColor="accent5"/>
      </w:tblBorders>
    </w:tblPr>
    <w:tcPr>
      <w:shd w:val="clear" w:color="auto" w:fill="FFF6BF" w:themeFill="accent5" w:themeFillTint="3F"/>
    </w:tcPr>
    <w:tblStylePr w:type="firstRow">
      <w:rPr>
        <w:b/>
        <w:bCs/>
        <w:color w:val="000000" w:themeColor="text1"/>
      </w:rPr>
      <w:tblPr/>
      <w:tcPr>
        <w:shd w:val="clear" w:color="auto" w:fill="FFFBE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7CB" w:themeFill="accent5" w:themeFillTint="33"/>
      </w:tcPr>
    </w:tblStylePr>
    <w:tblStylePr w:type="band1Vert">
      <w:tblPr/>
      <w:tcPr>
        <w:shd w:val="clear" w:color="auto" w:fill="FFEC7F" w:themeFill="accent5" w:themeFillTint="7F"/>
      </w:tcPr>
    </w:tblStylePr>
    <w:tblStylePr w:type="band1Horz">
      <w:tblPr/>
      <w:tcPr>
        <w:tcBorders>
          <w:insideH w:val="single" w:sz="6" w:space="0" w:color="FEDB00" w:themeColor="accent5"/>
          <w:insideV w:val="single" w:sz="6" w:space="0" w:color="FEDB00" w:themeColor="accent5"/>
        </w:tcBorders>
        <w:shd w:val="clear" w:color="auto" w:fill="FFEC7F" w:themeFill="accent5"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E07762"/>
    <w:rPr>
      <w:rFonts w:asciiTheme="majorHAnsi" w:eastAsiaTheme="majorEastAsia" w:hAnsiTheme="majorHAnsi" w:cstheme="majorBidi"/>
      <w:color w:val="000000" w:themeColor="text1"/>
    </w:r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insideH w:val="single" w:sz="8" w:space="0" w:color="009F4D" w:themeColor="accent4"/>
        <w:insideV w:val="single" w:sz="8" w:space="0" w:color="009F4D" w:themeColor="accent4"/>
      </w:tblBorders>
    </w:tblPr>
    <w:tcPr>
      <w:shd w:val="clear" w:color="auto" w:fill="A8FFD1" w:themeFill="accent4" w:themeFillTint="3F"/>
    </w:tcPr>
    <w:tblStylePr w:type="firstRow">
      <w:rPr>
        <w:b/>
        <w:bCs/>
        <w:color w:val="000000" w:themeColor="text1"/>
      </w:rPr>
      <w:tblPr/>
      <w:tcPr>
        <w:shd w:val="clear" w:color="auto" w:fill="DCFF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FDA" w:themeFill="accent4" w:themeFillTint="33"/>
      </w:tcPr>
    </w:tblStylePr>
    <w:tblStylePr w:type="band1Vert">
      <w:tblPr/>
      <w:tcPr>
        <w:shd w:val="clear" w:color="auto" w:fill="50FFA4" w:themeFill="accent4" w:themeFillTint="7F"/>
      </w:tcPr>
    </w:tblStylePr>
    <w:tblStylePr w:type="band1Horz">
      <w:tblPr/>
      <w:tcPr>
        <w:tcBorders>
          <w:insideH w:val="single" w:sz="6" w:space="0" w:color="009F4D" w:themeColor="accent4"/>
          <w:insideV w:val="single" w:sz="6" w:space="0" w:color="009F4D" w:themeColor="accent4"/>
        </w:tcBorders>
        <w:shd w:val="clear" w:color="auto" w:fill="50FFA4" w:themeFill="accent4"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E07762"/>
    <w:rPr>
      <w:rFonts w:asciiTheme="majorHAnsi" w:eastAsiaTheme="majorEastAsia" w:hAnsiTheme="majorHAnsi" w:cstheme="majorBidi"/>
      <w:color w:val="000000" w:themeColor="text1"/>
    </w:r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insideH w:val="single" w:sz="8" w:space="0" w:color="0077C8" w:themeColor="accent3"/>
        <w:insideV w:val="single" w:sz="8" w:space="0" w:color="0077C8" w:themeColor="accent3"/>
      </w:tblBorders>
    </w:tblPr>
    <w:tcPr>
      <w:shd w:val="clear" w:color="auto" w:fill="B2DFFF" w:themeFill="accent3" w:themeFillTint="3F"/>
    </w:tcPr>
    <w:tblStylePr w:type="firstRow">
      <w:rPr>
        <w:b/>
        <w:bCs/>
        <w:color w:val="000000" w:themeColor="text1"/>
      </w:rPr>
      <w:tblPr/>
      <w:tcPr>
        <w:shd w:val="clear" w:color="auto" w:fill="E0F2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5FF" w:themeFill="accent3" w:themeFillTint="33"/>
      </w:tcPr>
    </w:tblStylePr>
    <w:tblStylePr w:type="band1Vert">
      <w:tblPr/>
      <w:tcPr>
        <w:shd w:val="clear" w:color="auto" w:fill="64BFFF" w:themeFill="accent3" w:themeFillTint="7F"/>
      </w:tcPr>
    </w:tblStylePr>
    <w:tblStylePr w:type="band1Horz">
      <w:tblPr/>
      <w:tcPr>
        <w:tcBorders>
          <w:insideH w:val="single" w:sz="6" w:space="0" w:color="0077C8" w:themeColor="accent3"/>
          <w:insideV w:val="single" w:sz="6" w:space="0" w:color="0077C8" w:themeColor="accent3"/>
        </w:tcBorders>
        <w:shd w:val="clear" w:color="auto" w:fill="64BFFF" w:themeFill="accent3"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E07762"/>
    <w:rPr>
      <w:rFonts w:asciiTheme="majorHAnsi" w:eastAsiaTheme="majorEastAsia" w:hAnsiTheme="majorHAnsi" w:cstheme="majorBidi"/>
      <w:color w:val="000000" w:themeColor="text1"/>
    </w:r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insideH w:val="single" w:sz="8" w:space="0" w:color="E03C31" w:themeColor="accent2"/>
        <w:insideV w:val="single" w:sz="8" w:space="0" w:color="E03C31" w:themeColor="accent2"/>
      </w:tblBorders>
    </w:tblPr>
    <w:tcPr>
      <w:shd w:val="clear" w:color="auto" w:fill="F7CECC" w:themeFill="accent2" w:themeFillTint="3F"/>
    </w:tcPr>
    <w:tblStylePr w:type="firstRow">
      <w:rPr>
        <w:b/>
        <w:bCs/>
        <w:color w:val="000000" w:themeColor="text1"/>
      </w:rPr>
      <w:tblPr/>
      <w:tcPr>
        <w:shd w:val="clear" w:color="auto" w:fill="FCEB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7D5" w:themeFill="accent2" w:themeFillTint="33"/>
      </w:tcPr>
    </w:tblStylePr>
    <w:tblStylePr w:type="band1Vert">
      <w:tblPr/>
      <w:tcPr>
        <w:shd w:val="clear" w:color="auto" w:fill="EF9D98" w:themeFill="accent2" w:themeFillTint="7F"/>
      </w:tcPr>
    </w:tblStylePr>
    <w:tblStylePr w:type="band1Horz">
      <w:tblPr/>
      <w:tcPr>
        <w:tcBorders>
          <w:insideH w:val="single" w:sz="6" w:space="0" w:color="E03C31" w:themeColor="accent2"/>
          <w:insideV w:val="single" w:sz="6" w:space="0" w:color="E03C31" w:themeColor="accent2"/>
        </w:tcBorders>
        <w:shd w:val="clear" w:color="auto" w:fill="EF9D98"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E07762"/>
    <w:rPr>
      <w:rFonts w:asciiTheme="majorHAnsi" w:eastAsiaTheme="majorEastAsia" w:hAnsiTheme="majorHAnsi" w:cstheme="majorBidi"/>
      <w:color w:val="000000" w:themeColor="text1"/>
    </w:r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insideH w:val="single" w:sz="8" w:space="0" w:color="EA7600" w:themeColor="accent1"/>
        <w:insideV w:val="single" w:sz="8" w:space="0" w:color="EA7600" w:themeColor="accent1"/>
      </w:tblBorders>
    </w:tblPr>
    <w:tcPr>
      <w:shd w:val="clear" w:color="auto" w:fill="FFDCBA" w:themeFill="accent1" w:themeFillTint="3F"/>
    </w:tcPr>
    <w:tblStylePr w:type="firstRow">
      <w:rPr>
        <w:b/>
        <w:bCs/>
        <w:color w:val="000000" w:themeColor="text1"/>
      </w:rPr>
      <w:tblPr/>
      <w:tcPr>
        <w:shd w:val="clear" w:color="auto" w:fill="FFF1E3"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3C7" w:themeFill="accent1" w:themeFillTint="33"/>
      </w:tcPr>
    </w:tblStylePr>
    <w:tblStylePr w:type="band1Vert">
      <w:tblPr/>
      <w:tcPr>
        <w:shd w:val="clear" w:color="auto" w:fill="FFBA75" w:themeFill="accent1" w:themeFillTint="7F"/>
      </w:tcPr>
    </w:tblStylePr>
    <w:tblStylePr w:type="band1Horz">
      <w:tblPr/>
      <w:tcPr>
        <w:tcBorders>
          <w:insideH w:val="single" w:sz="6" w:space="0" w:color="EA7600" w:themeColor="accent1"/>
          <w:insideV w:val="single" w:sz="6" w:space="0" w:color="EA7600" w:themeColor="accent1"/>
        </w:tcBorders>
        <w:shd w:val="clear" w:color="auto" w:fill="FFBA75" w:themeFill="accent1"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E07762"/>
    <w:tblPr>
      <w:tblStyleRowBandSize w:val="1"/>
      <w:tblStyleColBandSize w:val="1"/>
      <w:tblBorders>
        <w:top w:val="single" w:sz="8"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single" w:sz="8" w:space="0" w:color="BED16F" w:themeColor="accent6" w:themeTint="BF"/>
        <w:insideV w:val="single" w:sz="8" w:space="0" w:color="BED16F" w:themeColor="accent6" w:themeTint="BF"/>
      </w:tblBorders>
    </w:tblPr>
    <w:tcPr>
      <w:shd w:val="clear" w:color="auto" w:fill="E9F0CF" w:themeFill="accent6" w:themeFillTint="3F"/>
    </w:tcPr>
    <w:tblStylePr w:type="firstRow">
      <w:rPr>
        <w:b/>
        <w:bCs/>
      </w:rPr>
    </w:tblStylePr>
    <w:tblStylePr w:type="lastRow">
      <w:rPr>
        <w:b/>
        <w:bCs/>
      </w:rPr>
      <w:tblPr/>
      <w:tcPr>
        <w:tcBorders>
          <w:top w:val="single" w:sz="18" w:space="0" w:color="A9C23F" w:themeColor="accent6"/>
        </w:tcBorders>
      </w:tcPr>
    </w:tblStylePr>
    <w:tblStylePr w:type="firstCol">
      <w:rPr>
        <w:b/>
        <w:bCs/>
      </w:rPr>
    </w:tblStylePr>
    <w:tblStylePr w:type="lastCol">
      <w:rPr>
        <w:b/>
        <w:bCs/>
      </w:rPr>
    </w:tblStylePr>
    <w:tblStylePr w:type="band1Vert">
      <w:tblPr/>
      <w:tcPr>
        <w:shd w:val="clear" w:color="auto" w:fill="D4E09F" w:themeFill="accent6" w:themeFillTint="7F"/>
      </w:tcPr>
    </w:tblStylePr>
    <w:tblStylePr w:type="band1Horz">
      <w:tblPr/>
      <w:tcPr>
        <w:shd w:val="clear" w:color="auto" w:fill="D4E09F" w:themeFill="accent6" w:themeFillTint="7F"/>
      </w:tcPr>
    </w:tblStylePr>
  </w:style>
  <w:style w:type="table" w:styleId="MediumGrid1-Accent5">
    <w:name w:val="Medium Grid 1 Accent 5"/>
    <w:basedOn w:val="TableNormal"/>
    <w:uiPriority w:val="67"/>
    <w:rsid w:val="00E07762"/>
    <w:tblPr>
      <w:tblStyleRowBandSize w:val="1"/>
      <w:tblStyleColBandSize w:val="1"/>
      <w:tblBorders>
        <w:top w:val="single" w:sz="8"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single" w:sz="8" w:space="0" w:color="FFE33F" w:themeColor="accent5" w:themeTint="BF"/>
        <w:insideV w:val="single" w:sz="8" w:space="0" w:color="FFE33F" w:themeColor="accent5" w:themeTint="BF"/>
      </w:tblBorders>
    </w:tblPr>
    <w:tcPr>
      <w:shd w:val="clear" w:color="auto" w:fill="FFF6BF" w:themeFill="accent5" w:themeFillTint="3F"/>
    </w:tcPr>
    <w:tblStylePr w:type="firstRow">
      <w:rPr>
        <w:b/>
        <w:bCs/>
      </w:rPr>
    </w:tblStylePr>
    <w:tblStylePr w:type="lastRow">
      <w:rPr>
        <w:b/>
        <w:bCs/>
      </w:rPr>
      <w:tblPr/>
      <w:tcPr>
        <w:tcBorders>
          <w:top w:val="single" w:sz="18" w:space="0" w:color="FEDB00" w:themeColor="accent5"/>
        </w:tcBorders>
      </w:tcPr>
    </w:tblStylePr>
    <w:tblStylePr w:type="firstCol">
      <w:rPr>
        <w:b/>
        <w:bCs/>
      </w:rPr>
    </w:tblStylePr>
    <w:tblStylePr w:type="lastCol">
      <w:rPr>
        <w:b/>
        <w:bCs/>
      </w:rPr>
    </w:tblStylePr>
    <w:tblStylePr w:type="band1Vert">
      <w:tblPr/>
      <w:tcPr>
        <w:shd w:val="clear" w:color="auto" w:fill="FFEC7F" w:themeFill="accent5" w:themeFillTint="7F"/>
      </w:tcPr>
    </w:tblStylePr>
    <w:tblStylePr w:type="band1Horz">
      <w:tblPr/>
      <w:tcPr>
        <w:shd w:val="clear" w:color="auto" w:fill="FFEC7F" w:themeFill="accent5" w:themeFillTint="7F"/>
      </w:tcPr>
    </w:tblStylePr>
  </w:style>
  <w:style w:type="table" w:styleId="MediumGrid1-Accent4">
    <w:name w:val="Medium Grid 1 Accent 4"/>
    <w:basedOn w:val="TableNormal"/>
    <w:uiPriority w:val="67"/>
    <w:rsid w:val="00E07762"/>
    <w:tblPr>
      <w:tblStyleRowBandSize w:val="1"/>
      <w:tblStyleColBandSize w:val="1"/>
      <w:tblBorders>
        <w:top w:val="single" w:sz="8"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single" w:sz="8" w:space="0" w:color="00F777" w:themeColor="accent4" w:themeTint="BF"/>
        <w:insideV w:val="single" w:sz="8" w:space="0" w:color="00F777" w:themeColor="accent4" w:themeTint="BF"/>
      </w:tblBorders>
    </w:tblPr>
    <w:tcPr>
      <w:shd w:val="clear" w:color="auto" w:fill="A8FFD1" w:themeFill="accent4" w:themeFillTint="3F"/>
    </w:tcPr>
    <w:tblStylePr w:type="firstRow">
      <w:rPr>
        <w:b/>
        <w:bCs/>
      </w:rPr>
    </w:tblStylePr>
    <w:tblStylePr w:type="lastRow">
      <w:rPr>
        <w:b/>
        <w:bCs/>
      </w:rPr>
      <w:tblPr/>
      <w:tcPr>
        <w:tcBorders>
          <w:top w:val="single" w:sz="18" w:space="0" w:color="009F4D" w:themeColor="accent4"/>
        </w:tcBorders>
      </w:tcPr>
    </w:tblStylePr>
    <w:tblStylePr w:type="firstCol">
      <w:rPr>
        <w:b/>
        <w:bCs/>
      </w:rPr>
    </w:tblStylePr>
    <w:tblStylePr w:type="lastCol">
      <w:rPr>
        <w:b/>
        <w:bCs/>
      </w:rPr>
    </w:tblStylePr>
    <w:tblStylePr w:type="band1Vert">
      <w:tblPr/>
      <w:tcPr>
        <w:shd w:val="clear" w:color="auto" w:fill="50FFA4" w:themeFill="accent4" w:themeFillTint="7F"/>
      </w:tcPr>
    </w:tblStylePr>
    <w:tblStylePr w:type="band1Horz">
      <w:tblPr/>
      <w:tcPr>
        <w:shd w:val="clear" w:color="auto" w:fill="50FFA4" w:themeFill="accent4" w:themeFillTint="7F"/>
      </w:tcPr>
    </w:tblStylePr>
  </w:style>
  <w:style w:type="table" w:styleId="MediumGrid1-Accent3">
    <w:name w:val="Medium Grid 1 Accent 3"/>
    <w:basedOn w:val="TableNormal"/>
    <w:uiPriority w:val="67"/>
    <w:rsid w:val="00E07762"/>
    <w:tblPr>
      <w:tblStyleRowBandSize w:val="1"/>
      <w:tblStyleColBandSize w:val="1"/>
      <w:tblBorders>
        <w:top w:val="single" w:sz="8"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single" w:sz="8" w:space="0" w:color="16A0FF" w:themeColor="accent3" w:themeTint="BF"/>
        <w:insideV w:val="single" w:sz="8" w:space="0" w:color="16A0FF" w:themeColor="accent3" w:themeTint="BF"/>
      </w:tblBorders>
    </w:tblPr>
    <w:tcPr>
      <w:shd w:val="clear" w:color="auto" w:fill="B2DFFF" w:themeFill="accent3" w:themeFillTint="3F"/>
    </w:tcPr>
    <w:tblStylePr w:type="firstRow">
      <w:rPr>
        <w:b/>
        <w:bCs/>
      </w:rPr>
    </w:tblStylePr>
    <w:tblStylePr w:type="lastRow">
      <w:rPr>
        <w:b/>
        <w:bCs/>
      </w:rPr>
      <w:tblPr/>
      <w:tcPr>
        <w:tcBorders>
          <w:top w:val="single" w:sz="18" w:space="0" w:color="0077C8" w:themeColor="accent3"/>
        </w:tcBorders>
      </w:tcPr>
    </w:tblStylePr>
    <w:tblStylePr w:type="firstCol">
      <w:rPr>
        <w:b/>
        <w:bCs/>
      </w:rPr>
    </w:tblStylePr>
    <w:tblStylePr w:type="lastCol">
      <w:rPr>
        <w:b/>
        <w:bCs/>
      </w:rPr>
    </w:tblStylePr>
    <w:tblStylePr w:type="band1Vert">
      <w:tblPr/>
      <w:tcPr>
        <w:shd w:val="clear" w:color="auto" w:fill="64BFFF" w:themeFill="accent3" w:themeFillTint="7F"/>
      </w:tcPr>
    </w:tblStylePr>
    <w:tblStylePr w:type="band1Horz">
      <w:tblPr/>
      <w:tcPr>
        <w:shd w:val="clear" w:color="auto" w:fill="64BFFF" w:themeFill="accent3" w:themeFillTint="7F"/>
      </w:tcPr>
    </w:tblStylePr>
  </w:style>
  <w:style w:type="table" w:styleId="MediumGrid1-Accent2">
    <w:name w:val="Medium Grid 1 Accent 2"/>
    <w:basedOn w:val="TableNormal"/>
    <w:uiPriority w:val="67"/>
    <w:rsid w:val="00E07762"/>
    <w:tblPr>
      <w:tblStyleRowBandSize w:val="1"/>
      <w:tblStyleColBandSize w:val="1"/>
      <w:tblBorders>
        <w:top w:val="single" w:sz="8"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single" w:sz="8" w:space="0" w:color="E76C64" w:themeColor="accent2" w:themeTint="BF"/>
        <w:insideV w:val="single" w:sz="8" w:space="0" w:color="E76C64" w:themeColor="accent2" w:themeTint="BF"/>
      </w:tblBorders>
    </w:tblPr>
    <w:tcPr>
      <w:shd w:val="clear" w:color="auto" w:fill="F7CECC" w:themeFill="accent2" w:themeFillTint="3F"/>
    </w:tcPr>
    <w:tblStylePr w:type="firstRow">
      <w:rPr>
        <w:b/>
        <w:bCs/>
      </w:rPr>
    </w:tblStylePr>
    <w:tblStylePr w:type="lastRow">
      <w:rPr>
        <w:b/>
        <w:bCs/>
      </w:rPr>
      <w:tblPr/>
      <w:tcPr>
        <w:tcBorders>
          <w:top w:val="single" w:sz="18" w:space="0" w:color="E03C31" w:themeColor="accent2"/>
        </w:tcBorders>
      </w:tcPr>
    </w:tblStylePr>
    <w:tblStylePr w:type="firstCol">
      <w:rPr>
        <w:b/>
        <w:bCs/>
      </w:rPr>
    </w:tblStylePr>
    <w:tblStylePr w:type="lastCol">
      <w:rPr>
        <w:b/>
        <w:bCs/>
      </w:rPr>
    </w:tblStylePr>
    <w:tblStylePr w:type="band1Vert">
      <w:tblPr/>
      <w:tcPr>
        <w:shd w:val="clear" w:color="auto" w:fill="EF9D98" w:themeFill="accent2" w:themeFillTint="7F"/>
      </w:tcPr>
    </w:tblStylePr>
    <w:tblStylePr w:type="band1Horz">
      <w:tblPr/>
      <w:tcPr>
        <w:shd w:val="clear" w:color="auto" w:fill="EF9D98" w:themeFill="accent2" w:themeFillTint="7F"/>
      </w:tcPr>
    </w:tblStylePr>
  </w:style>
  <w:style w:type="table" w:styleId="MediumGrid1-Accent1">
    <w:name w:val="Medium Grid 1 Accent 1"/>
    <w:basedOn w:val="TableNormal"/>
    <w:uiPriority w:val="67"/>
    <w:rsid w:val="00E07762"/>
    <w:tblPr>
      <w:tblStyleRowBandSize w:val="1"/>
      <w:tblStyleColBandSize w:val="1"/>
      <w:tblBorders>
        <w:top w:val="single" w:sz="8"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single" w:sz="8" w:space="0" w:color="FF9730" w:themeColor="accent1" w:themeTint="BF"/>
        <w:insideV w:val="single" w:sz="8" w:space="0" w:color="FF9730" w:themeColor="accent1" w:themeTint="BF"/>
      </w:tblBorders>
    </w:tblPr>
    <w:tcPr>
      <w:shd w:val="clear" w:color="auto" w:fill="FFDCBA" w:themeFill="accent1" w:themeFillTint="3F"/>
    </w:tcPr>
    <w:tblStylePr w:type="firstRow">
      <w:rPr>
        <w:b/>
        <w:bCs/>
      </w:rPr>
    </w:tblStylePr>
    <w:tblStylePr w:type="lastRow">
      <w:rPr>
        <w:b/>
        <w:bCs/>
      </w:rPr>
      <w:tblPr/>
      <w:tcPr>
        <w:tcBorders>
          <w:top w:val="single" w:sz="18" w:space="0" w:color="EA7600" w:themeColor="accent1"/>
        </w:tcBorders>
      </w:tcPr>
    </w:tblStylePr>
    <w:tblStylePr w:type="firstCol">
      <w:rPr>
        <w:b/>
        <w:bCs/>
      </w:rPr>
    </w:tblStylePr>
    <w:tblStylePr w:type="lastCol">
      <w:rPr>
        <w:b/>
        <w:bCs/>
      </w:rPr>
    </w:tblStylePr>
    <w:tblStylePr w:type="band1Vert">
      <w:tblPr/>
      <w:tcPr>
        <w:shd w:val="clear" w:color="auto" w:fill="FFBA75" w:themeFill="accent1" w:themeFillTint="7F"/>
      </w:tcPr>
    </w:tblStylePr>
    <w:tblStylePr w:type="band1Horz">
      <w:tblPr/>
      <w:tcPr>
        <w:shd w:val="clear" w:color="auto" w:fill="FFBA75" w:themeFill="accent1" w:themeFillTint="7F"/>
      </w:tcPr>
    </w:tblStylePr>
  </w:style>
  <w:style w:type="table" w:styleId="DarkList-Accent6">
    <w:name w:val="Dark List Accent 6"/>
    <w:basedOn w:val="TableNormal"/>
    <w:uiPriority w:val="70"/>
    <w:rsid w:val="00E07762"/>
    <w:rPr>
      <w:color w:val="FFFFFF" w:themeColor="background1"/>
    </w:rPr>
    <w:tblPr>
      <w:tblStyleRowBandSize w:val="1"/>
      <w:tblStyleColBandSize w:val="1"/>
    </w:tblPr>
    <w:tcPr>
      <w:shd w:val="clear" w:color="auto" w:fill="A9C23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4601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E912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E912E" w:themeFill="accent6" w:themeFillShade="BF"/>
      </w:tcPr>
    </w:tblStylePr>
    <w:tblStylePr w:type="band1Vert">
      <w:tblPr/>
      <w:tcPr>
        <w:tcBorders>
          <w:top w:val="nil"/>
          <w:left w:val="nil"/>
          <w:bottom w:val="nil"/>
          <w:right w:val="nil"/>
          <w:insideH w:val="nil"/>
          <w:insideV w:val="nil"/>
        </w:tcBorders>
        <w:shd w:val="clear" w:color="auto" w:fill="7E912E" w:themeFill="accent6" w:themeFillShade="BF"/>
      </w:tcPr>
    </w:tblStylePr>
    <w:tblStylePr w:type="band1Horz">
      <w:tblPr/>
      <w:tcPr>
        <w:tcBorders>
          <w:top w:val="nil"/>
          <w:left w:val="nil"/>
          <w:bottom w:val="nil"/>
          <w:right w:val="nil"/>
          <w:insideH w:val="nil"/>
          <w:insideV w:val="nil"/>
        </w:tcBorders>
        <w:shd w:val="clear" w:color="auto" w:fill="7E912E" w:themeFill="accent6" w:themeFillShade="BF"/>
      </w:tcPr>
    </w:tblStylePr>
  </w:style>
  <w:style w:type="table" w:styleId="DarkList-Accent5">
    <w:name w:val="Dark List Accent 5"/>
    <w:basedOn w:val="TableNormal"/>
    <w:uiPriority w:val="70"/>
    <w:rsid w:val="00E07762"/>
    <w:rPr>
      <w:color w:val="FFFFFF" w:themeColor="background1"/>
    </w:rPr>
    <w:tblPr>
      <w:tblStyleRowBandSize w:val="1"/>
      <w:tblStyleColBandSize w:val="1"/>
    </w:tblPr>
    <w:tcPr>
      <w:shd w:val="clear" w:color="auto" w:fill="FED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C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EA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EA300" w:themeFill="accent5" w:themeFillShade="BF"/>
      </w:tcPr>
    </w:tblStylePr>
    <w:tblStylePr w:type="band1Vert">
      <w:tblPr/>
      <w:tcPr>
        <w:tcBorders>
          <w:top w:val="nil"/>
          <w:left w:val="nil"/>
          <w:bottom w:val="nil"/>
          <w:right w:val="nil"/>
          <w:insideH w:val="nil"/>
          <w:insideV w:val="nil"/>
        </w:tcBorders>
        <w:shd w:val="clear" w:color="auto" w:fill="BEA300" w:themeFill="accent5" w:themeFillShade="BF"/>
      </w:tcPr>
    </w:tblStylePr>
    <w:tblStylePr w:type="band1Horz">
      <w:tblPr/>
      <w:tcPr>
        <w:tcBorders>
          <w:top w:val="nil"/>
          <w:left w:val="nil"/>
          <w:bottom w:val="nil"/>
          <w:right w:val="nil"/>
          <w:insideH w:val="nil"/>
          <w:insideV w:val="nil"/>
        </w:tcBorders>
        <w:shd w:val="clear" w:color="auto" w:fill="BEA300" w:themeFill="accent5" w:themeFillShade="BF"/>
      </w:tcPr>
    </w:tblStylePr>
  </w:style>
  <w:style w:type="table" w:styleId="DarkList-Accent4">
    <w:name w:val="Dark List Accent 4"/>
    <w:basedOn w:val="TableNormal"/>
    <w:uiPriority w:val="70"/>
    <w:rsid w:val="00E07762"/>
    <w:rPr>
      <w:color w:val="FFFFFF" w:themeColor="background1"/>
    </w:rPr>
    <w:tblPr>
      <w:tblStyleRowBandSize w:val="1"/>
      <w:tblStyleColBandSize w:val="1"/>
    </w:tblPr>
    <w:tcPr>
      <w:shd w:val="clear" w:color="auto" w:fill="009F4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F2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773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7739" w:themeFill="accent4" w:themeFillShade="BF"/>
      </w:tcPr>
    </w:tblStylePr>
    <w:tblStylePr w:type="band1Vert">
      <w:tblPr/>
      <w:tcPr>
        <w:tcBorders>
          <w:top w:val="nil"/>
          <w:left w:val="nil"/>
          <w:bottom w:val="nil"/>
          <w:right w:val="nil"/>
          <w:insideH w:val="nil"/>
          <w:insideV w:val="nil"/>
        </w:tcBorders>
        <w:shd w:val="clear" w:color="auto" w:fill="007739" w:themeFill="accent4" w:themeFillShade="BF"/>
      </w:tcPr>
    </w:tblStylePr>
    <w:tblStylePr w:type="band1Horz">
      <w:tblPr/>
      <w:tcPr>
        <w:tcBorders>
          <w:top w:val="nil"/>
          <w:left w:val="nil"/>
          <w:bottom w:val="nil"/>
          <w:right w:val="nil"/>
          <w:insideH w:val="nil"/>
          <w:insideV w:val="nil"/>
        </w:tcBorders>
        <w:shd w:val="clear" w:color="auto" w:fill="007739" w:themeFill="accent4" w:themeFillShade="BF"/>
      </w:tcPr>
    </w:tblStylePr>
  </w:style>
  <w:style w:type="table" w:styleId="DarkList-Accent3">
    <w:name w:val="Dark List Accent 3"/>
    <w:basedOn w:val="TableNormal"/>
    <w:uiPriority w:val="70"/>
    <w:rsid w:val="00E07762"/>
    <w:rPr>
      <w:color w:val="FFFFFF" w:themeColor="background1"/>
    </w:rPr>
    <w:tblPr>
      <w:tblStyleRowBandSize w:val="1"/>
      <w:tblStyleColBandSize w:val="1"/>
    </w:tblPr>
    <w:tcPr>
      <w:shd w:val="clear" w:color="auto" w:fill="0077C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A6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89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895" w:themeFill="accent3" w:themeFillShade="BF"/>
      </w:tcPr>
    </w:tblStylePr>
    <w:tblStylePr w:type="band1Vert">
      <w:tblPr/>
      <w:tcPr>
        <w:tcBorders>
          <w:top w:val="nil"/>
          <w:left w:val="nil"/>
          <w:bottom w:val="nil"/>
          <w:right w:val="nil"/>
          <w:insideH w:val="nil"/>
          <w:insideV w:val="nil"/>
        </w:tcBorders>
        <w:shd w:val="clear" w:color="auto" w:fill="005895" w:themeFill="accent3" w:themeFillShade="BF"/>
      </w:tcPr>
    </w:tblStylePr>
    <w:tblStylePr w:type="band1Horz">
      <w:tblPr/>
      <w:tcPr>
        <w:tcBorders>
          <w:top w:val="nil"/>
          <w:left w:val="nil"/>
          <w:bottom w:val="nil"/>
          <w:right w:val="nil"/>
          <w:insideH w:val="nil"/>
          <w:insideV w:val="nil"/>
        </w:tcBorders>
        <w:shd w:val="clear" w:color="auto" w:fill="005895" w:themeFill="accent3" w:themeFillShade="BF"/>
      </w:tcPr>
    </w:tblStylePr>
  </w:style>
  <w:style w:type="table" w:styleId="DarkList-Accent2">
    <w:name w:val="Dark List Accent 2"/>
    <w:basedOn w:val="TableNormal"/>
    <w:uiPriority w:val="70"/>
    <w:rsid w:val="00E07762"/>
    <w:rPr>
      <w:color w:val="FFFFFF" w:themeColor="background1"/>
    </w:rPr>
    <w:tblPr>
      <w:tblStyleRowBandSize w:val="1"/>
      <w:tblStyleColBandSize w:val="1"/>
    </w:tblPr>
    <w:tcPr>
      <w:shd w:val="clear" w:color="auto" w:fill="E03C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181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1241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1241A" w:themeFill="accent2" w:themeFillShade="BF"/>
      </w:tcPr>
    </w:tblStylePr>
    <w:tblStylePr w:type="band1Vert">
      <w:tblPr/>
      <w:tcPr>
        <w:tcBorders>
          <w:top w:val="nil"/>
          <w:left w:val="nil"/>
          <w:bottom w:val="nil"/>
          <w:right w:val="nil"/>
          <w:insideH w:val="nil"/>
          <w:insideV w:val="nil"/>
        </w:tcBorders>
        <w:shd w:val="clear" w:color="auto" w:fill="B1241A" w:themeFill="accent2" w:themeFillShade="BF"/>
      </w:tcPr>
    </w:tblStylePr>
    <w:tblStylePr w:type="band1Horz">
      <w:tblPr/>
      <w:tcPr>
        <w:tcBorders>
          <w:top w:val="nil"/>
          <w:left w:val="nil"/>
          <w:bottom w:val="nil"/>
          <w:right w:val="nil"/>
          <w:insideH w:val="nil"/>
          <w:insideV w:val="nil"/>
        </w:tcBorders>
        <w:shd w:val="clear" w:color="auto" w:fill="B1241A" w:themeFill="accent2" w:themeFillShade="BF"/>
      </w:tcPr>
    </w:tblStylePr>
  </w:style>
  <w:style w:type="table" w:styleId="DarkList-Accent1">
    <w:name w:val="Dark List Accent 1"/>
    <w:basedOn w:val="TableNormal"/>
    <w:uiPriority w:val="70"/>
    <w:rsid w:val="00E07762"/>
    <w:rPr>
      <w:color w:val="FFFFFF" w:themeColor="background1"/>
    </w:rPr>
    <w:tblPr>
      <w:tblStyleRowBandSize w:val="1"/>
      <w:tblStyleColBandSize w:val="1"/>
    </w:tblPr>
    <w:tcPr>
      <w:shd w:val="clear" w:color="auto" w:fill="EA76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3A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F57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F5700" w:themeFill="accent1" w:themeFillShade="BF"/>
      </w:tcPr>
    </w:tblStylePr>
    <w:tblStylePr w:type="band1Vert">
      <w:tblPr/>
      <w:tcPr>
        <w:tcBorders>
          <w:top w:val="nil"/>
          <w:left w:val="nil"/>
          <w:bottom w:val="nil"/>
          <w:right w:val="nil"/>
          <w:insideH w:val="nil"/>
          <w:insideV w:val="nil"/>
        </w:tcBorders>
        <w:shd w:val="clear" w:color="auto" w:fill="AF5700" w:themeFill="accent1" w:themeFillShade="BF"/>
      </w:tcPr>
    </w:tblStylePr>
    <w:tblStylePr w:type="band1Horz">
      <w:tblPr/>
      <w:tcPr>
        <w:tcBorders>
          <w:top w:val="nil"/>
          <w:left w:val="nil"/>
          <w:bottom w:val="nil"/>
          <w:right w:val="nil"/>
          <w:insideH w:val="nil"/>
          <w:insideV w:val="nil"/>
        </w:tcBorders>
        <w:shd w:val="clear" w:color="auto" w:fill="AF5700" w:themeFill="accent1" w:themeFillShade="BF"/>
      </w:tcPr>
    </w:tblStylePr>
  </w:style>
  <w:style w:type="table" w:customStyle="1" w:styleId="TabelzonderopmaakSURF">
    <w:name w:val="Tabel zonder opmaak SURF"/>
    <w:basedOn w:val="TableNormal"/>
    <w:uiPriority w:val="99"/>
    <w:qFormat/>
    <w:rsid w:val="00D16E87"/>
    <w:tblPr>
      <w:tblCellMar>
        <w:left w:w="0" w:type="dxa"/>
        <w:right w:w="0" w:type="dxa"/>
      </w:tblCellMar>
    </w:tblPr>
  </w:style>
  <w:style w:type="table" w:customStyle="1" w:styleId="TabelstijllichtgroenSURF">
    <w:name w:val="Tabelstijl (lichtgroen) SURF"/>
    <w:basedOn w:val="TableNormal"/>
    <w:uiPriority w:val="99"/>
    <w:rsid w:val="00C85508"/>
    <w:tblPr>
      <w:tblBorders>
        <w:top w:val="single" w:sz="4" w:space="0" w:color="A9C23F" w:themeColor="accent6"/>
        <w:left w:val="single" w:sz="4" w:space="0" w:color="A9C23F" w:themeColor="accent6"/>
        <w:bottom w:val="single" w:sz="4" w:space="0" w:color="A9C23F" w:themeColor="accent6"/>
        <w:right w:val="single" w:sz="4" w:space="0" w:color="A9C23F" w:themeColor="accent6"/>
        <w:insideH w:val="single" w:sz="4" w:space="0" w:color="A9C23F" w:themeColor="accent6"/>
        <w:insideV w:val="single" w:sz="4" w:space="0" w:color="A9C23F" w:themeColor="accent6"/>
      </w:tblBorders>
      <w:tblCellMar>
        <w:top w:w="125" w:type="dxa"/>
        <w:left w:w="113" w:type="dxa"/>
        <w:bottom w:w="102" w:type="dxa"/>
        <w:right w:w="113" w:type="dxa"/>
      </w:tblCellMar>
    </w:tblPr>
    <w:tblStylePr w:type="firstRow">
      <w:tblPr/>
      <w:tcPr>
        <w:shd w:val="clear" w:color="auto" w:fill="A9C23F" w:themeFill="accent6"/>
      </w:tcPr>
    </w:tblStylePr>
  </w:style>
  <w:style w:type="table" w:customStyle="1" w:styleId="TabelstijloranjeSURF">
    <w:name w:val="Tabelstijl (oranje) SURF"/>
    <w:basedOn w:val="TableNormal"/>
    <w:uiPriority w:val="99"/>
    <w:rsid w:val="00C93C95"/>
    <w:tblPr>
      <w:tblBorders>
        <w:top w:val="single" w:sz="4" w:space="0" w:color="EA7600" w:themeColor="accent1"/>
        <w:left w:val="single" w:sz="4" w:space="0" w:color="EA7600" w:themeColor="accent1"/>
        <w:bottom w:val="single" w:sz="4" w:space="0" w:color="EA7600" w:themeColor="accent1"/>
        <w:right w:val="single" w:sz="4" w:space="0" w:color="EA7600" w:themeColor="accent1"/>
        <w:insideH w:val="single" w:sz="4" w:space="0" w:color="EA7600" w:themeColor="accent1"/>
        <w:insideV w:val="single" w:sz="4" w:space="0" w:color="EA7600" w:themeColor="accent1"/>
      </w:tblBorders>
      <w:tblCellMar>
        <w:top w:w="125" w:type="dxa"/>
        <w:left w:w="113" w:type="dxa"/>
        <w:bottom w:w="102" w:type="dxa"/>
        <w:right w:w="113" w:type="dxa"/>
      </w:tblCellMar>
    </w:tblPr>
    <w:tblStylePr w:type="firstRow">
      <w:tblPr/>
      <w:tcPr>
        <w:shd w:val="clear" w:color="auto" w:fill="EA7600" w:themeFill="accent1"/>
      </w:tcPr>
    </w:tblStylePr>
  </w:style>
  <w:style w:type="table" w:customStyle="1" w:styleId="TabelstijlgeelSURF">
    <w:name w:val="Tabelstijl (geel) SURF"/>
    <w:basedOn w:val="TableNormal"/>
    <w:uiPriority w:val="99"/>
    <w:rsid w:val="00C93C95"/>
    <w:tblPr>
      <w:tblBorders>
        <w:top w:val="single" w:sz="4" w:space="0" w:color="FEDB00" w:themeColor="accent5"/>
        <w:left w:val="single" w:sz="4" w:space="0" w:color="FEDB00" w:themeColor="accent5"/>
        <w:bottom w:val="single" w:sz="4" w:space="0" w:color="FEDB00" w:themeColor="accent5"/>
        <w:right w:val="single" w:sz="4" w:space="0" w:color="FEDB00" w:themeColor="accent5"/>
        <w:insideH w:val="single" w:sz="4" w:space="0" w:color="FEDB00" w:themeColor="accent5"/>
        <w:insideV w:val="single" w:sz="4" w:space="0" w:color="FEDB00" w:themeColor="accent5"/>
      </w:tblBorders>
      <w:tblCellMar>
        <w:top w:w="125" w:type="dxa"/>
        <w:left w:w="113" w:type="dxa"/>
        <w:bottom w:w="102" w:type="dxa"/>
        <w:right w:w="113" w:type="dxa"/>
      </w:tblCellMar>
    </w:tblPr>
    <w:tblStylePr w:type="firstRow">
      <w:tblPr/>
      <w:tcPr>
        <w:shd w:val="clear" w:color="auto" w:fill="FEDB00" w:themeFill="accent5"/>
      </w:tcPr>
    </w:tblStylePr>
  </w:style>
  <w:style w:type="table" w:styleId="DarkList">
    <w:name w:val="Dark List"/>
    <w:basedOn w:val="TableNormal"/>
    <w:uiPriority w:val="70"/>
    <w:semiHidden/>
    <w:unhideWhenUsed/>
    <w:rsid w:val="00C85FA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1">
    <w:name w:val="Medium Grid 1"/>
    <w:basedOn w:val="TableNormal"/>
    <w:uiPriority w:val="67"/>
    <w:semiHidden/>
    <w:unhideWhenUsed/>
    <w:rsid w:val="00C85FA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2">
    <w:name w:val="Medium Grid 2"/>
    <w:basedOn w:val="TableNormal"/>
    <w:uiPriority w:val="68"/>
    <w:semiHidden/>
    <w:unhideWhenUsed/>
    <w:rsid w:val="00C85FA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C85FA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Shading1">
    <w:name w:val="Medium Shading 1"/>
    <w:basedOn w:val="TableNormal"/>
    <w:uiPriority w:val="63"/>
    <w:semiHidden/>
    <w:unhideWhenUsed/>
    <w:rsid w:val="00C85FA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C85FA2"/>
    <w:tblPr>
      <w:tblStyleRowBandSize w:val="1"/>
      <w:tblStyleColBandSize w:val="1"/>
      <w:tblBorders>
        <w:top w:val="single" w:sz="8"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single" w:sz="8" w:space="0" w:color="FF9730" w:themeColor="accent1" w:themeTint="BF"/>
      </w:tblBorders>
    </w:tblPr>
    <w:tblStylePr w:type="firstRow">
      <w:pPr>
        <w:spacing w:before="0" w:after="0" w:line="240" w:lineRule="auto"/>
      </w:pPr>
      <w:rPr>
        <w:b/>
        <w:bCs/>
        <w:color w:val="FFFFFF" w:themeColor="background1"/>
      </w:rPr>
      <w:tblPr/>
      <w:tcPr>
        <w:tcBorders>
          <w:top w:val="single" w:sz="8" w:space="0" w:color="EA7600" w:themeColor="accent1"/>
          <w:left w:val="single" w:sz="8" w:space="0" w:color="EA7600" w:themeColor="accent1"/>
          <w:bottom w:val="single" w:sz="8" w:space="0" w:color="EA7600" w:themeColor="accent1"/>
          <w:right w:val="single" w:sz="8" w:space="0" w:color="EA7600" w:themeColor="accent1"/>
          <w:insideH w:val="nil"/>
          <w:insideV w:val="nil"/>
        </w:tcBorders>
        <w:shd w:val="clear" w:color="auto" w:fill="EA7600" w:themeFill="accent1"/>
      </w:tcPr>
    </w:tblStylePr>
    <w:tblStylePr w:type="lastRow">
      <w:pPr>
        <w:spacing w:before="0" w:after="0" w:line="240" w:lineRule="auto"/>
      </w:pPr>
      <w:rPr>
        <w:b/>
        <w:bCs/>
      </w:rPr>
      <w:tblPr/>
      <w:tcPr>
        <w:tcBorders>
          <w:top w:val="double" w:sz="6" w:space="0" w:color="EA7600" w:themeColor="accent1"/>
          <w:left w:val="single" w:sz="8" w:space="0" w:color="EA7600" w:themeColor="accent1"/>
          <w:bottom w:val="single" w:sz="8" w:space="0" w:color="EA7600" w:themeColor="accent1"/>
          <w:right w:val="single" w:sz="8" w:space="0" w:color="EA7600" w:themeColor="accent1"/>
          <w:insideH w:val="nil"/>
          <w:insideV w:val="nil"/>
        </w:tcBorders>
      </w:tcPr>
    </w:tblStylePr>
    <w:tblStylePr w:type="firstCol">
      <w:rPr>
        <w:b/>
        <w:bCs/>
      </w:rPr>
    </w:tblStylePr>
    <w:tblStylePr w:type="lastCol">
      <w:rPr>
        <w:b/>
        <w:bCs/>
      </w:rPr>
    </w:tblStylePr>
    <w:tblStylePr w:type="band1Vert">
      <w:tblPr/>
      <w:tcPr>
        <w:shd w:val="clear" w:color="auto" w:fill="FFDCBA" w:themeFill="accent1" w:themeFillTint="3F"/>
      </w:tcPr>
    </w:tblStylePr>
    <w:tblStylePr w:type="band1Horz">
      <w:tblPr/>
      <w:tcPr>
        <w:tcBorders>
          <w:insideH w:val="nil"/>
          <w:insideV w:val="nil"/>
        </w:tcBorders>
        <w:shd w:val="clear" w:color="auto" w:fill="FFDCBA" w:themeFill="accent1"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C85FA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C85FA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76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7600" w:themeFill="accent1"/>
      </w:tcPr>
    </w:tblStylePr>
    <w:tblStylePr w:type="lastCol">
      <w:rPr>
        <w:b/>
        <w:bCs/>
        <w:color w:val="FFFFFF" w:themeColor="background1"/>
      </w:rPr>
      <w:tblPr/>
      <w:tcPr>
        <w:tcBorders>
          <w:left w:val="nil"/>
          <w:right w:val="nil"/>
          <w:insideH w:val="nil"/>
          <w:insideV w:val="nil"/>
        </w:tcBorders>
        <w:shd w:val="clear" w:color="auto" w:fill="EA76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semiHidden/>
    <w:unhideWhenUsed/>
    <w:rsid w:val="00C85FA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C85FA2"/>
    <w:rPr>
      <w:color w:val="000000" w:themeColor="text1"/>
    </w:rPr>
    <w:tblPr>
      <w:tblStyleRowBandSize w:val="1"/>
      <w:tblStyleColBandSize w:val="1"/>
      <w:tblBorders>
        <w:top w:val="single" w:sz="8" w:space="0" w:color="EA7600" w:themeColor="accent1"/>
        <w:bottom w:val="single" w:sz="8" w:space="0" w:color="EA7600" w:themeColor="accent1"/>
      </w:tblBorders>
    </w:tblPr>
    <w:tblStylePr w:type="firstRow">
      <w:rPr>
        <w:rFonts w:asciiTheme="majorHAnsi" w:eastAsiaTheme="majorEastAsia" w:hAnsiTheme="majorHAnsi" w:cstheme="majorBidi"/>
      </w:rPr>
      <w:tblPr/>
      <w:tcPr>
        <w:tcBorders>
          <w:top w:val="nil"/>
          <w:bottom w:val="single" w:sz="8" w:space="0" w:color="EA7600" w:themeColor="accent1"/>
        </w:tcBorders>
      </w:tcPr>
    </w:tblStylePr>
    <w:tblStylePr w:type="lastRow">
      <w:rPr>
        <w:b/>
        <w:bCs/>
        <w:color w:val="000000" w:themeColor="text2"/>
      </w:rPr>
      <w:tblPr/>
      <w:tcPr>
        <w:tcBorders>
          <w:top w:val="single" w:sz="8" w:space="0" w:color="EA7600" w:themeColor="accent1"/>
          <w:bottom w:val="single" w:sz="8" w:space="0" w:color="EA7600" w:themeColor="accent1"/>
        </w:tcBorders>
      </w:tcPr>
    </w:tblStylePr>
    <w:tblStylePr w:type="firstCol">
      <w:rPr>
        <w:b/>
        <w:bCs/>
      </w:rPr>
    </w:tblStylePr>
    <w:tblStylePr w:type="lastCol">
      <w:rPr>
        <w:b/>
        <w:bCs/>
      </w:rPr>
      <w:tblPr/>
      <w:tcPr>
        <w:tcBorders>
          <w:top w:val="single" w:sz="8" w:space="0" w:color="EA7600" w:themeColor="accent1"/>
          <w:bottom w:val="single" w:sz="8" w:space="0" w:color="EA7600" w:themeColor="accent1"/>
        </w:tcBorders>
      </w:tcPr>
    </w:tblStylePr>
    <w:tblStylePr w:type="band1Vert">
      <w:tblPr/>
      <w:tcPr>
        <w:shd w:val="clear" w:color="auto" w:fill="FFDCBA" w:themeFill="accent1" w:themeFillTint="3F"/>
      </w:tcPr>
    </w:tblStylePr>
    <w:tblStylePr w:type="band1Horz">
      <w:tblPr/>
      <w:tcPr>
        <w:shd w:val="clear" w:color="auto" w:fill="FFDCBA" w:themeFill="accent1" w:themeFillTint="3F"/>
      </w:tcPr>
    </w:tblStylePr>
  </w:style>
  <w:style w:type="table" w:styleId="MediumList2">
    <w:name w:val="Medium List 2"/>
    <w:basedOn w:val="TableNormal"/>
    <w:uiPriority w:val="66"/>
    <w:semiHidden/>
    <w:unhideWhenUsed/>
    <w:rsid w:val="00C85FA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
    <w:name w:val="Colorful Grid"/>
    <w:basedOn w:val="TableNormal"/>
    <w:uiPriority w:val="73"/>
    <w:semiHidden/>
    <w:unhideWhenUsed/>
    <w:rsid w:val="00C85FA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Shading">
    <w:name w:val="Colorful Shading"/>
    <w:basedOn w:val="TableNormal"/>
    <w:uiPriority w:val="71"/>
    <w:semiHidden/>
    <w:unhideWhenUsed/>
    <w:rsid w:val="00C85FA2"/>
    <w:rPr>
      <w:color w:val="000000" w:themeColor="text1"/>
    </w:rPr>
    <w:tblPr>
      <w:tblStyleRowBandSize w:val="1"/>
      <w:tblStyleColBandSize w:val="1"/>
      <w:tblBorders>
        <w:top w:val="single" w:sz="24" w:space="0" w:color="E03C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semiHidden/>
    <w:unhideWhenUsed/>
    <w:rsid w:val="00C85FA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ghtGrid">
    <w:name w:val="Light Grid"/>
    <w:basedOn w:val="TableNormal"/>
    <w:uiPriority w:val="62"/>
    <w:semiHidden/>
    <w:unhideWhenUsed/>
    <w:rsid w:val="00C85FA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C85FA2"/>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insideH w:val="single" w:sz="8" w:space="0" w:color="EA7600" w:themeColor="accent1"/>
        <w:insideV w:val="single" w:sz="8" w:space="0" w:color="EA76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7600" w:themeColor="accent1"/>
          <w:left w:val="single" w:sz="8" w:space="0" w:color="EA7600" w:themeColor="accent1"/>
          <w:bottom w:val="single" w:sz="18" w:space="0" w:color="EA7600" w:themeColor="accent1"/>
          <w:right w:val="single" w:sz="8" w:space="0" w:color="EA7600" w:themeColor="accent1"/>
          <w:insideH w:val="nil"/>
          <w:insideV w:val="single" w:sz="8" w:space="0" w:color="EA76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7600" w:themeColor="accent1"/>
          <w:left w:val="single" w:sz="8" w:space="0" w:color="EA7600" w:themeColor="accent1"/>
          <w:bottom w:val="single" w:sz="8" w:space="0" w:color="EA7600" w:themeColor="accent1"/>
          <w:right w:val="single" w:sz="8" w:space="0" w:color="EA7600" w:themeColor="accent1"/>
          <w:insideH w:val="nil"/>
          <w:insideV w:val="single" w:sz="8" w:space="0" w:color="EA76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tblStylePr w:type="band1Vert">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shd w:val="clear" w:color="auto" w:fill="FFDCBA" w:themeFill="accent1" w:themeFillTint="3F"/>
      </w:tcPr>
    </w:tblStylePr>
    <w:tblStylePr w:type="band1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insideV w:val="single" w:sz="8" w:space="0" w:color="EA7600" w:themeColor="accent1"/>
        </w:tcBorders>
        <w:shd w:val="clear" w:color="auto" w:fill="FFDCBA" w:themeFill="accent1" w:themeFillTint="3F"/>
      </w:tcPr>
    </w:tblStylePr>
    <w:tblStylePr w:type="band2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insideV w:val="single" w:sz="8" w:space="0" w:color="EA7600" w:themeColor="accent1"/>
        </w:tcBorders>
      </w:tcPr>
    </w:tblStylePr>
  </w:style>
  <w:style w:type="table" w:styleId="LightShading">
    <w:name w:val="Light Shading"/>
    <w:basedOn w:val="TableNormal"/>
    <w:uiPriority w:val="60"/>
    <w:semiHidden/>
    <w:unhideWhenUsed/>
    <w:rsid w:val="00C85FA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C85FA2"/>
    <w:rPr>
      <w:color w:val="AF5700" w:themeColor="accent1" w:themeShade="BF"/>
    </w:rPr>
    <w:tblPr>
      <w:tblStyleRowBandSize w:val="1"/>
      <w:tblStyleColBandSize w:val="1"/>
      <w:tblBorders>
        <w:top w:val="single" w:sz="8" w:space="0" w:color="EA7600" w:themeColor="accent1"/>
        <w:bottom w:val="single" w:sz="8" w:space="0" w:color="EA7600" w:themeColor="accent1"/>
      </w:tblBorders>
    </w:tblPr>
    <w:tblStylePr w:type="firstRow">
      <w:pPr>
        <w:spacing w:before="0" w:after="0" w:line="240" w:lineRule="auto"/>
      </w:pPr>
      <w:rPr>
        <w:b/>
        <w:bCs/>
      </w:rPr>
      <w:tblPr/>
      <w:tcPr>
        <w:tcBorders>
          <w:top w:val="single" w:sz="8" w:space="0" w:color="EA7600" w:themeColor="accent1"/>
          <w:left w:val="nil"/>
          <w:bottom w:val="single" w:sz="8" w:space="0" w:color="EA7600" w:themeColor="accent1"/>
          <w:right w:val="nil"/>
          <w:insideH w:val="nil"/>
          <w:insideV w:val="nil"/>
        </w:tcBorders>
      </w:tcPr>
    </w:tblStylePr>
    <w:tblStylePr w:type="lastRow">
      <w:pPr>
        <w:spacing w:before="0" w:after="0" w:line="240" w:lineRule="auto"/>
      </w:pPr>
      <w:rPr>
        <w:b/>
        <w:bCs/>
      </w:rPr>
      <w:tblPr/>
      <w:tcPr>
        <w:tcBorders>
          <w:top w:val="single" w:sz="8" w:space="0" w:color="EA7600" w:themeColor="accent1"/>
          <w:left w:val="nil"/>
          <w:bottom w:val="single" w:sz="8" w:space="0" w:color="EA76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CBA" w:themeFill="accent1" w:themeFillTint="3F"/>
      </w:tcPr>
    </w:tblStylePr>
    <w:tblStylePr w:type="band1Horz">
      <w:tblPr/>
      <w:tcPr>
        <w:tcBorders>
          <w:left w:val="nil"/>
          <w:right w:val="nil"/>
          <w:insideH w:val="nil"/>
          <w:insideV w:val="nil"/>
        </w:tcBorders>
        <w:shd w:val="clear" w:color="auto" w:fill="FFDCBA" w:themeFill="accent1" w:themeFillTint="3F"/>
      </w:tcPr>
    </w:tblStylePr>
  </w:style>
  <w:style w:type="table" w:styleId="LightList">
    <w:name w:val="Light List"/>
    <w:basedOn w:val="TableNormal"/>
    <w:uiPriority w:val="61"/>
    <w:semiHidden/>
    <w:unhideWhenUsed/>
    <w:rsid w:val="00C85FA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C85FA2"/>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tblBorders>
    </w:tblPr>
    <w:tblStylePr w:type="firstRow">
      <w:pPr>
        <w:spacing w:before="0" w:after="0" w:line="240" w:lineRule="auto"/>
      </w:pPr>
      <w:rPr>
        <w:b/>
        <w:bCs/>
        <w:color w:val="FFFFFF" w:themeColor="background1"/>
      </w:rPr>
      <w:tblPr/>
      <w:tcPr>
        <w:shd w:val="clear" w:color="auto" w:fill="EA7600" w:themeFill="accent1"/>
      </w:tcPr>
    </w:tblStylePr>
    <w:tblStylePr w:type="lastRow">
      <w:pPr>
        <w:spacing w:before="0" w:after="0" w:line="240" w:lineRule="auto"/>
      </w:pPr>
      <w:rPr>
        <w:b/>
        <w:bCs/>
      </w:rPr>
      <w:tblPr/>
      <w:tcPr>
        <w:tcBorders>
          <w:top w:val="double" w:sz="6" w:space="0" w:color="EA7600" w:themeColor="accent1"/>
          <w:left w:val="single" w:sz="8" w:space="0" w:color="EA7600" w:themeColor="accent1"/>
          <w:bottom w:val="single" w:sz="8" w:space="0" w:color="EA7600" w:themeColor="accent1"/>
          <w:right w:val="single" w:sz="8" w:space="0" w:color="EA7600" w:themeColor="accent1"/>
        </w:tcBorders>
      </w:tcPr>
    </w:tblStylePr>
    <w:tblStylePr w:type="firstCol">
      <w:rPr>
        <w:b/>
        <w:bCs/>
      </w:rPr>
    </w:tblStylePr>
    <w:tblStylePr w:type="lastCol">
      <w:rPr>
        <w:b/>
        <w:bCs/>
      </w:rPr>
    </w:tblStylePr>
    <w:tblStylePr w:type="band1Vert">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tblStylePr w:type="band1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style>
  <w:style w:type="table" w:styleId="ListTable1Light">
    <w:name w:val="List Table 1 Light"/>
    <w:basedOn w:val="TableNormal"/>
    <w:uiPriority w:val="46"/>
    <w:semiHidden/>
    <w:rsid w:val="00C85FA2"/>
    <w:tblPr>
      <w:tblStyleRowBandSize w:val="1"/>
      <w:tblStyleColBandSize w:val="1"/>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C85FA2"/>
    <w:tblPr>
      <w:tblStyleRowBandSize w:val="1"/>
      <w:tblStyleColBandSize w:val="1"/>
    </w:tblPr>
    <w:tblStylePr w:type="firstRow">
      <w:rPr>
        <w:b/>
        <w:bCs/>
      </w:rPr>
      <w:tblPr/>
      <w:tcPr>
        <w:tcBorders>
          <w:bottom w:val="single" w:sz="4" w:space="0" w:color="EA7600" w:themeColor="accent1"/>
        </w:tcBorders>
      </w:tcPr>
    </w:tblStylePr>
    <w:tblStylePr w:type="lastRow">
      <w:rPr>
        <w:b/>
        <w:bCs/>
      </w:rPr>
      <w:tblPr/>
      <w:tcPr>
        <w:tcBorders>
          <w:top w:val="sing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stTable1Light-Accent2">
    <w:name w:val="List Table 1 Light Accent 2"/>
    <w:basedOn w:val="TableNormal"/>
    <w:uiPriority w:val="46"/>
    <w:semiHidden/>
    <w:rsid w:val="00C85FA2"/>
    <w:tblPr>
      <w:tblStyleRowBandSize w:val="1"/>
      <w:tblStyleColBandSize w:val="1"/>
    </w:tblPr>
    <w:tblStylePr w:type="firstRow">
      <w:rPr>
        <w:b/>
        <w:bCs/>
      </w:rPr>
      <w:tblPr/>
      <w:tcPr>
        <w:tcBorders>
          <w:bottom w:val="single" w:sz="4" w:space="0" w:color="E03C31" w:themeColor="accent2"/>
        </w:tcBorders>
      </w:tcPr>
    </w:tblStylePr>
    <w:tblStylePr w:type="lastRow">
      <w:rPr>
        <w:b/>
        <w:bCs/>
      </w:rPr>
      <w:tblPr/>
      <w:tcPr>
        <w:tcBorders>
          <w:top w:val="sing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stTable1Light-Accent3">
    <w:name w:val="List Table 1 Light Accent 3"/>
    <w:basedOn w:val="TableNormal"/>
    <w:uiPriority w:val="46"/>
    <w:semiHidden/>
    <w:rsid w:val="00C85FA2"/>
    <w:tblPr>
      <w:tblStyleRowBandSize w:val="1"/>
      <w:tblStyleColBandSize w:val="1"/>
    </w:tblPr>
    <w:tblStylePr w:type="firstRow">
      <w:rPr>
        <w:b/>
        <w:bCs/>
      </w:rPr>
      <w:tblPr/>
      <w:tcPr>
        <w:tcBorders>
          <w:bottom w:val="single" w:sz="4" w:space="0" w:color="0077C8" w:themeColor="accent3"/>
        </w:tcBorders>
      </w:tcPr>
    </w:tblStylePr>
    <w:tblStylePr w:type="lastRow">
      <w:rPr>
        <w:b/>
        <w:bCs/>
      </w:rPr>
      <w:tblPr/>
      <w:tcPr>
        <w:tcBorders>
          <w:top w:val="sing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stTable1Light-Accent4">
    <w:name w:val="List Table 1 Light Accent 4"/>
    <w:basedOn w:val="TableNormal"/>
    <w:uiPriority w:val="46"/>
    <w:semiHidden/>
    <w:rsid w:val="00C85FA2"/>
    <w:tblPr>
      <w:tblStyleRowBandSize w:val="1"/>
      <w:tblStyleColBandSize w:val="1"/>
    </w:tblPr>
    <w:tblStylePr w:type="firstRow">
      <w:rPr>
        <w:b/>
        <w:bCs/>
      </w:rPr>
      <w:tblPr/>
      <w:tcPr>
        <w:tcBorders>
          <w:bottom w:val="single" w:sz="4" w:space="0" w:color="009F4D" w:themeColor="accent4"/>
        </w:tcBorders>
      </w:tcPr>
    </w:tblStylePr>
    <w:tblStylePr w:type="lastRow">
      <w:rPr>
        <w:b/>
        <w:bCs/>
      </w:rPr>
      <w:tblPr/>
      <w:tcPr>
        <w:tcBorders>
          <w:top w:val="sing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stTable1Light-Accent5">
    <w:name w:val="List Table 1 Light Accent 5"/>
    <w:basedOn w:val="TableNormal"/>
    <w:uiPriority w:val="46"/>
    <w:semiHidden/>
    <w:rsid w:val="00C85FA2"/>
    <w:tblPr>
      <w:tblStyleRowBandSize w:val="1"/>
      <w:tblStyleColBandSize w:val="1"/>
    </w:tblPr>
    <w:tblStylePr w:type="firstRow">
      <w:rPr>
        <w:b/>
        <w:bCs/>
      </w:rPr>
      <w:tblPr/>
      <w:tcPr>
        <w:tcBorders>
          <w:bottom w:val="single" w:sz="4" w:space="0" w:color="FEDB00" w:themeColor="accent5"/>
        </w:tcBorders>
      </w:tcPr>
    </w:tblStylePr>
    <w:tblStylePr w:type="lastRow">
      <w:rPr>
        <w:b/>
        <w:bCs/>
      </w:rPr>
      <w:tblPr/>
      <w:tcPr>
        <w:tcBorders>
          <w:top w:val="sing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stTable1Light-Accent6">
    <w:name w:val="List Table 1 Light Accent 6"/>
    <w:basedOn w:val="TableNormal"/>
    <w:uiPriority w:val="46"/>
    <w:semiHidden/>
    <w:rsid w:val="00C85FA2"/>
    <w:tblPr>
      <w:tblStyleRowBandSize w:val="1"/>
      <w:tblStyleColBandSize w:val="1"/>
    </w:tblPr>
    <w:tblStylePr w:type="firstRow">
      <w:rPr>
        <w:b/>
        <w:bCs/>
      </w:rPr>
      <w:tblPr/>
      <w:tcPr>
        <w:tcBorders>
          <w:bottom w:val="single" w:sz="4" w:space="0" w:color="A9C23F" w:themeColor="accent6"/>
        </w:tcBorders>
      </w:tcPr>
    </w:tblStylePr>
    <w:tblStylePr w:type="lastRow">
      <w:rPr>
        <w:b/>
        <w:bCs/>
      </w:rPr>
      <w:tblPr/>
      <w:tcPr>
        <w:tcBorders>
          <w:top w:val="sing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stTable2">
    <w:name w:val="List Table 2"/>
    <w:basedOn w:val="TableNormal"/>
    <w:uiPriority w:val="47"/>
    <w:semiHidden/>
    <w:rsid w:val="00C85FA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C85FA2"/>
    <w:tblPr>
      <w:tblStyleRowBandSize w:val="1"/>
      <w:tblStyleColBandSize w:val="1"/>
      <w:tblBorders>
        <w:top w:val="single" w:sz="4" w:space="0" w:color="FFAC59" w:themeColor="accent1" w:themeTint="99"/>
        <w:bottom w:val="single" w:sz="4" w:space="0" w:color="FFAC59" w:themeColor="accent1" w:themeTint="99"/>
        <w:insideH w:val="single" w:sz="4" w:space="0" w:color="FFAC5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stTable2-Accent2">
    <w:name w:val="List Table 2 Accent 2"/>
    <w:basedOn w:val="TableNormal"/>
    <w:uiPriority w:val="47"/>
    <w:semiHidden/>
    <w:rsid w:val="00C85FA2"/>
    <w:tblPr>
      <w:tblStyleRowBandSize w:val="1"/>
      <w:tblStyleColBandSize w:val="1"/>
      <w:tblBorders>
        <w:top w:val="single" w:sz="4" w:space="0" w:color="EC8983" w:themeColor="accent2" w:themeTint="99"/>
        <w:bottom w:val="single" w:sz="4" w:space="0" w:color="EC8983" w:themeColor="accent2" w:themeTint="99"/>
        <w:insideH w:val="single" w:sz="4" w:space="0" w:color="EC8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stTable2-Accent3">
    <w:name w:val="List Table 2 Accent 3"/>
    <w:basedOn w:val="TableNormal"/>
    <w:uiPriority w:val="47"/>
    <w:semiHidden/>
    <w:rsid w:val="00C85FA2"/>
    <w:tblPr>
      <w:tblStyleRowBandSize w:val="1"/>
      <w:tblStyleColBandSize w:val="1"/>
      <w:tblBorders>
        <w:top w:val="single" w:sz="4" w:space="0" w:color="45B3FF" w:themeColor="accent3" w:themeTint="99"/>
        <w:bottom w:val="single" w:sz="4" w:space="0" w:color="45B3FF" w:themeColor="accent3" w:themeTint="99"/>
        <w:insideH w:val="single" w:sz="4" w:space="0" w:color="45B3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stTable2-Accent4">
    <w:name w:val="List Table 2 Accent 4"/>
    <w:basedOn w:val="TableNormal"/>
    <w:uiPriority w:val="47"/>
    <w:semiHidden/>
    <w:rsid w:val="00C85FA2"/>
    <w:tblPr>
      <w:tblStyleRowBandSize w:val="1"/>
      <w:tblStyleColBandSize w:val="1"/>
      <w:tblBorders>
        <w:top w:val="single" w:sz="4" w:space="0" w:color="2CFF91" w:themeColor="accent4" w:themeTint="99"/>
        <w:bottom w:val="single" w:sz="4" w:space="0" w:color="2CFF91" w:themeColor="accent4" w:themeTint="99"/>
        <w:insideH w:val="single" w:sz="4" w:space="0" w:color="2CFF9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stTable2-Accent5">
    <w:name w:val="List Table 2 Accent 5"/>
    <w:basedOn w:val="TableNormal"/>
    <w:uiPriority w:val="47"/>
    <w:semiHidden/>
    <w:rsid w:val="00C85FA2"/>
    <w:tblPr>
      <w:tblStyleRowBandSize w:val="1"/>
      <w:tblStyleColBandSize w:val="1"/>
      <w:tblBorders>
        <w:top w:val="single" w:sz="4" w:space="0" w:color="FFE965" w:themeColor="accent5" w:themeTint="99"/>
        <w:bottom w:val="single" w:sz="4" w:space="0" w:color="FFE965" w:themeColor="accent5" w:themeTint="99"/>
        <w:insideH w:val="single" w:sz="4" w:space="0" w:color="FFE96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stTable2-Accent6">
    <w:name w:val="List Table 2 Accent 6"/>
    <w:basedOn w:val="TableNormal"/>
    <w:uiPriority w:val="47"/>
    <w:semiHidden/>
    <w:rsid w:val="00C85FA2"/>
    <w:tblPr>
      <w:tblStyleRowBandSize w:val="1"/>
      <w:tblStyleColBandSize w:val="1"/>
      <w:tblBorders>
        <w:top w:val="single" w:sz="4" w:space="0" w:color="CBDA8B" w:themeColor="accent6" w:themeTint="99"/>
        <w:bottom w:val="single" w:sz="4" w:space="0" w:color="CBDA8B" w:themeColor="accent6" w:themeTint="99"/>
        <w:insideH w:val="single" w:sz="4" w:space="0" w:color="CBDA8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stTable3">
    <w:name w:val="List Table 3"/>
    <w:basedOn w:val="TableNormal"/>
    <w:uiPriority w:val="48"/>
    <w:semiHidden/>
    <w:rsid w:val="00C85FA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C85FA2"/>
    <w:tblPr>
      <w:tblStyleRowBandSize w:val="1"/>
      <w:tblStyleColBandSize w:val="1"/>
      <w:tblBorders>
        <w:top w:val="single" w:sz="4" w:space="0" w:color="EA7600" w:themeColor="accent1"/>
        <w:left w:val="single" w:sz="4" w:space="0" w:color="EA7600" w:themeColor="accent1"/>
        <w:bottom w:val="single" w:sz="4" w:space="0" w:color="EA7600" w:themeColor="accent1"/>
        <w:right w:val="single" w:sz="4" w:space="0" w:color="EA7600" w:themeColor="accent1"/>
      </w:tblBorders>
    </w:tblPr>
    <w:tblStylePr w:type="firstRow">
      <w:rPr>
        <w:b/>
        <w:bCs/>
        <w:color w:val="FFFFFF" w:themeColor="background1"/>
      </w:rPr>
      <w:tblPr/>
      <w:tcPr>
        <w:shd w:val="clear" w:color="auto" w:fill="EA7600" w:themeFill="accent1"/>
      </w:tcPr>
    </w:tblStylePr>
    <w:tblStylePr w:type="lastRow">
      <w:rPr>
        <w:b/>
        <w:bCs/>
      </w:rPr>
      <w:tblPr/>
      <w:tcPr>
        <w:tcBorders>
          <w:top w:val="double" w:sz="4" w:space="0" w:color="EA76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7600" w:themeColor="accent1"/>
          <w:right w:val="single" w:sz="4" w:space="0" w:color="EA7600" w:themeColor="accent1"/>
        </w:tcBorders>
      </w:tcPr>
    </w:tblStylePr>
    <w:tblStylePr w:type="band1Horz">
      <w:tblPr/>
      <w:tcPr>
        <w:tcBorders>
          <w:top w:val="single" w:sz="4" w:space="0" w:color="EA7600" w:themeColor="accent1"/>
          <w:bottom w:val="single" w:sz="4" w:space="0" w:color="EA76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7600" w:themeColor="accent1"/>
          <w:left w:val="nil"/>
        </w:tcBorders>
      </w:tcPr>
    </w:tblStylePr>
    <w:tblStylePr w:type="swCell">
      <w:tblPr/>
      <w:tcPr>
        <w:tcBorders>
          <w:top w:val="double" w:sz="4" w:space="0" w:color="EA7600" w:themeColor="accent1"/>
          <w:right w:val="nil"/>
        </w:tcBorders>
      </w:tcPr>
    </w:tblStylePr>
  </w:style>
  <w:style w:type="table" w:styleId="ListTable3-Accent2">
    <w:name w:val="List Table 3 Accent 2"/>
    <w:basedOn w:val="TableNormal"/>
    <w:uiPriority w:val="48"/>
    <w:semiHidden/>
    <w:rsid w:val="00C85FA2"/>
    <w:tblPr>
      <w:tblStyleRowBandSize w:val="1"/>
      <w:tblStyleColBandSize w:val="1"/>
      <w:tblBorders>
        <w:top w:val="single" w:sz="4" w:space="0" w:color="E03C31" w:themeColor="accent2"/>
        <w:left w:val="single" w:sz="4" w:space="0" w:color="E03C31" w:themeColor="accent2"/>
        <w:bottom w:val="single" w:sz="4" w:space="0" w:color="E03C31" w:themeColor="accent2"/>
        <w:right w:val="single" w:sz="4" w:space="0" w:color="E03C31" w:themeColor="accent2"/>
      </w:tblBorders>
    </w:tblPr>
    <w:tblStylePr w:type="firstRow">
      <w:rPr>
        <w:b/>
        <w:bCs/>
        <w:color w:val="FFFFFF" w:themeColor="background1"/>
      </w:rPr>
      <w:tblPr/>
      <w:tcPr>
        <w:shd w:val="clear" w:color="auto" w:fill="E03C31" w:themeFill="accent2"/>
      </w:tcPr>
    </w:tblStylePr>
    <w:tblStylePr w:type="lastRow">
      <w:rPr>
        <w:b/>
        <w:bCs/>
      </w:rPr>
      <w:tblPr/>
      <w:tcPr>
        <w:tcBorders>
          <w:top w:val="double" w:sz="4" w:space="0" w:color="E03C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C31" w:themeColor="accent2"/>
          <w:right w:val="single" w:sz="4" w:space="0" w:color="E03C31" w:themeColor="accent2"/>
        </w:tcBorders>
      </w:tcPr>
    </w:tblStylePr>
    <w:tblStylePr w:type="band1Horz">
      <w:tblPr/>
      <w:tcPr>
        <w:tcBorders>
          <w:top w:val="single" w:sz="4" w:space="0" w:color="E03C31" w:themeColor="accent2"/>
          <w:bottom w:val="single" w:sz="4" w:space="0" w:color="E03C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C31" w:themeColor="accent2"/>
          <w:left w:val="nil"/>
        </w:tcBorders>
      </w:tcPr>
    </w:tblStylePr>
    <w:tblStylePr w:type="swCell">
      <w:tblPr/>
      <w:tcPr>
        <w:tcBorders>
          <w:top w:val="double" w:sz="4" w:space="0" w:color="E03C31" w:themeColor="accent2"/>
          <w:right w:val="nil"/>
        </w:tcBorders>
      </w:tcPr>
    </w:tblStylePr>
  </w:style>
  <w:style w:type="table" w:styleId="ListTable3-Accent3">
    <w:name w:val="List Table 3 Accent 3"/>
    <w:basedOn w:val="TableNormal"/>
    <w:uiPriority w:val="48"/>
    <w:semiHidden/>
    <w:rsid w:val="00C85FA2"/>
    <w:tblPr>
      <w:tblStyleRowBandSize w:val="1"/>
      <w:tblStyleColBandSize w:val="1"/>
      <w:tblBorders>
        <w:top w:val="single" w:sz="4" w:space="0" w:color="0077C8" w:themeColor="accent3"/>
        <w:left w:val="single" w:sz="4" w:space="0" w:color="0077C8" w:themeColor="accent3"/>
        <w:bottom w:val="single" w:sz="4" w:space="0" w:color="0077C8" w:themeColor="accent3"/>
        <w:right w:val="single" w:sz="4" w:space="0" w:color="0077C8" w:themeColor="accent3"/>
      </w:tblBorders>
    </w:tblPr>
    <w:tblStylePr w:type="firstRow">
      <w:rPr>
        <w:b/>
        <w:bCs/>
        <w:color w:val="FFFFFF" w:themeColor="background1"/>
      </w:rPr>
      <w:tblPr/>
      <w:tcPr>
        <w:shd w:val="clear" w:color="auto" w:fill="0077C8" w:themeFill="accent3"/>
      </w:tcPr>
    </w:tblStylePr>
    <w:tblStylePr w:type="lastRow">
      <w:rPr>
        <w:b/>
        <w:bCs/>
      </w:rPr>
      <w:tblPr/>
      <w:tcPr>
        <w:tcBorders>
          <w:top w:val="double" w:sz="4" w:space="0" w:color="0077C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7C8" w:themeColor="accent3"/>
          <w:right w:val="single" w:sz="4" w:space="0" w:color="0077C8" w:themeColor="accent3"/>
        </w:tcBorders>
      </w:tcPr>
    </w:tblStylePr>
    <w:tblStylePr w:type="band1Horz">
      <w:tblPr/>
      <w:tcPr>
        <w:tcBorders>
          <w:top w:val="single" w:sz="4" w:space="0" w:color="0077C8" w:themeColor="accent3"/>
          <w:bottom w:val="single" w:sz="4" w:space="0" w:color="0077C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7C8" w:themeColor="accent3"/>
          <w:left w:val="nil"/>
        </w:tcBorders>
      </w:tcPr>
    </w:tblStylePr>
    <w:tblStylePr w:type="swCell">
      <w:tblPr/>
      <w:tcPr>
        <w:tcBorders>
          <w:top w:val="double" w:sz="4" w:space="0" w:color="0077C8" w:themeColor="accent3"/>
          <w:right w:val="nil"/>
        </w:tcBorders>
      </w:tcPr>
    </w:tblStylePr>
  </w:style>
  <w:style w:type="table" w:styleId="ListTable3-Accent4">
    <w:name w:val="List Table 3 Accent 4"/>
    <w:basedOn w:val="TableNormal"/>
    <w:uiPriority w:val="48"/>
    <w:semiHidden/>
    <w:rsid w:val="00C85FA2"/>
    <w:tblPr>
      <w:tblStyleRowBandSize w:val="1"/>
      <w:tblStyleColBandSize w:val="1"/>
      <w:tblBorders>
        <w:top w:val="single" w:sz="4" w:space="0" w:color="009F4D" w:themeColor="accent4"/>
        <w:left w:val="single" w:sz="4" w:space="0" w:color="009F4D" w:themeColor="accent4"/>
        <w:bottom w:val="single" w:sz="4" w:space="0" w:color="009F4D" w:themeColor="accent4"/>
        <w:right w:val="single" w:sz="4" w:space="0" w:color="009F4D" w:themeColor="accent4"/>
      </w:tblBorders>
    </w:tblPr>
    <w:tblStylePr w:type="firstRow">
      <w:rPr>
        <w:b/>
        <w:bCs/>
        <w:color w:val="FFFFFF" w:themeColor="background1"/>
      </w:rPr>
      <w:tblPr/>
      <w:tcPr>
        <w:shd w:val="clear" w:color="auto" w:fill="009F4D" w:themeFill="accent4"/>
      </w:tcPr>
    </w:tblStylePr>
    <w:tblStylePr w:type="lastRow">
      <w:rPr>
        <w:b/>
        <w:bCs/>
      </w:rPr>
      <w:tblPr/>
      <w:tcPr>
        <w:tcBorders>
          <w:top w:val="double" w:sz="4" w:space="0" w:color="009F4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F4D" w:themeColor="accent4"/>
          <w:right w:val="single" w:sz="4" w:space="0" w:color="009F4D" w:themeColor="accent4"/>
        </w:tcBorders>
      </w:tcPr>
    </w:tblStylePr>
    <w:tblStylePr w:type="band1Horz">
      <w:tblPr/>
      <w:tcPr>
        <w:tcBorders>
          <w:top w:val="single" w:sz="4" w:space="0" w:color="009F4D" w:themeColor="accent4"/>
          <w:bottom w:val="single" w:sz="4" w:space="0" w:color="009F4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F4D" w:themeColor="accent4"/>
          <w:left w:val="nil"/>
        </w:tcBorders>
      </w:tcPr>
    </w:tblStylePr>
    <w:tblStylePr w:type="swCell">
      <w:tblPr/>
      <w:tcPr>
        <w:tcBorders>
          <w:top w:val="double" w:sz="4" w:space="0" w:color="009F4D" w:themeColor="accent4"/>
          <w:right w:val="nil"/>
        </w:tcBorders>
      </w:tcPr>
    </w:tblStylePr>
  </w:style>
  <w:style w:type="table" w:styleId="ListTable3-Accent5">
    <w:name w:val="List Table 3 Accent 5"/>
    <w:basedOn w:val="TableNormal"/>
    <w:uiPriority w:val="48"/>
    <w:semiHidden/>
    <w:rsid w:val="00C85FA2"/>
    <w:tblPr>
      <w:tblStyleRowBandSize w:val="1"/>
      <w:tblStyleColBandSize w:val="1"/>
      <w:tblBorders>
        <w:top w:val="single" w:sz="4" w:space="0" w:color="FEDB00" w:themeColor="accent5"/>
        <w:left w:val="single" w:sz="4" w:space="0" w:color="FEDB00" w:themeColor="accent5"/>
        <w:bottom w:val="single" w:sz="4" w:space="0" w:color="FEDB00" w:themeColor="accent5"/>
        <w:right w:val="single" w:sz="4" w:space="0" w:color="FEDB00" w:themeColor="accent5"/>
      </w:tblBorders>
    </w:tblPr>
    <w:tblStylePr w:type="firstRow">
      <w:rPr>
        <w:b/>
        <w:bCs/>
        <w:color w:val="FFFFFF" w:themeColor="background1"/>
      </w:rPr>
      <w:tblPr/>
      <w:tcPr>
        <w:shd w:val="clear" w:color="auto" w:fill="FEDB00" w:themeFill="accent5"/>
      </w:tcPr>
    </w:tblStylePr>
    <w:tblStylePr w:type="lastRow">
      <w:rPr>
        <w:b/>
        <w:bCs/>
      </w:rPr>
      <w:tblPr/>
      <w:tcPr>
        <w:tcBorders>
          <w:top w:val="double" w:sz="4" w:space="0" w:color="FEDB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DB00" w:themeColor="accent5"/>
          <w:right w:val="single" w:sz="4" w:space="0" w:color="FEDB00" w:themeColor="accent5"/>
        </w:tcBorders>
      </w:tcPr>
    </w:tblStylePr>
    <w:tblStylePr w:type="band1Horz">
      <w:tblPr/>
      <w:tcPr>
        <w:tcBorders>
          <w:top w:val="single" w:sz="4" w:space="0" w:color="FEDB00" w:themeColor="accent5"/>
          <w:bottom w:val="single" w:sz="4" w:space="0" w:color="FEDB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DB00" w:themeColor="accent5"/>
          <w:left w:val="nil"/>
        </w:tcBorders>
      </w:tcPr>
    </w:tblStylePr>
    <w:tblStylePr w:type="swCell">
      <w:tblPr/>
      <w:tcPr>
        <w:tcBorders>
          <w:top w:val="double" w:sz="4" w:space="0" w:color="FEDB00" w:themeColor="accent5"/>
          <w:right w:val="nil"/>
        </w:tcBorders>
      </w:tcPr>
    </w:tblStylePr>
  </w:style>
  <w:style w:type="table" w:styleId="ListTable3-Accent6">
    <w:name w:val="List Table 3 Accent 6"/>
    <w:basedOn w:val="TableNormal"/>
    <w:uiPriority w:val="48"/>
    <w:semiHidden/>
    <w:rsid w:val="00C85FA2"/>
    <w:tblPr>
      <w:tblStyleRowBandSize w:val="1"/>
      <w:tblStyleColBandSize w:val="1"/>
      <w:tblBorders>
        <w:top w:val="single" w:sz="4" w:space="0" w:color="A9C23F" w:themeColor="accent6"/>
        <w:left w:val="single" w:sz="4" w:space="0" w:color="A9C23F" w:themeColor="accent6"/>
        <w:bottom w:val="single" w:sz="4" w:space="0" w:color="A9C23F" w:themeColor="accent6"/>
        <w:right w:val="single" w:sz="4" w:space="0" w:color="A9C23F" w:themeColor="accent6"/>
      </w:tblBorders>
    </w:tblPr>
    <w:tblStylePr w:type="firstRow">
      <w:rPr>
        <w:b/>
        <w:bCs/>
        <w:color w:val="FFFFFF" w:themeColor="background1"/>
      </w:rPr>
      <w:tblPr/>
      <w:tcPr>
        <w:shd w:val="clear" w:color="auto" w:fill="A9C23F" w:themeFill="accent6"/>
      </w:tcPr>
    </w:tblStylePr>
    <w:tblStylePr w:type="lastRow">
      <w:rPr>
        <w:b/>
        <w:bCs/>
      </w:rPr>
      <w:tblPr/>
      <w:tcPr>
        <w:tcBorders>
          <w:top w:val="double" w:sz="4" w:space="0" w:color="A9C23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C23F" w:themeColor="accent6"/>
          <w:right w:val="single" w:sz="4" w:space="0" w:color="A9C23F" w:themeColor="accent6"/>
        </w:tcBorders>
      </w:tcPr>
    </w:tblStylePr>
    <w:tblStylePr w:type="band1Horz">
      <w:tblPr/>
      <w:tcPr>
        <w:tcBorders>
          <w:top w:val="single" w:sz="4" w:space="0" w:color="A9C23F" w:themeColor="accent6"/>
          <w:bottom w:val="single" w:sz="4" w:space="0" w:color="A9C23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C23F" w:themeColor="accent6"/>
          <w:left w:val="nil"/>
        </w:tcBorders>
      </w:tcPr>
    </w:tblStylePr>
    <w:tblStylePr w:type="swCell">
      <w:tblPr/>
      <w:tcPr>
        <w:tcBorders>
          <w:top w:val="double" w:sz="4" w:space="0" w:color="A9C23F" w:themeColor="accent6"/>
          <w:right w:val="nil"/>
        </w:tcBorders>
      </w:tcPr>
    </w:tblStylePr>
  </w:style>
  <w:style w:type="table" w:styleId="ListTable4">
    <w:name w:val="List Table 4"/>
    <w:basedOn w:val="TableNormal"/>
    <w:uiPriority w:val="49"/>
    <w:semiHidden/>
    <w:rsid w:val="00C85FA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C85FA2"/>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tblBorders>
    </w:tblPr>
    <w:tblStylePr w:type="firstRow">
      <w:rPr>
        <w:b/>
        <w:bCs/>
        <w:color w:val="FFFFFF" w:themeColor="background1"/>
      </w:rPr>
      <w:tblPr/>
      <w:tcPr>
        <w:tcBorders>
          <w:top w:val="single" w:sz="4" w:space="0" w:color="EA7600" w:themeColor="accent1"/>
          <w:left w:val="single" w:sz="4" w:space="0" w:color="EA7600" w:themeColor="accent1"/>
          <w:bottom w:val="single" w:sz="4" w:space="0" w:color="EA7600" w:themeColor="accent1"/>
          <w:right w:val="single" w:sz="4" w:space="0" w:color="EA7600" w:themeColor="accent1"/>
          <w:insideH w:val="nil"/>
        </w:tcBorders>
        <w:shd w:val="clear" w:color="auto" w:fill="EA7600" w:themeFill="accent1"/>
      </w:tcPr>
    </w:tblStylePr>
    <w:tblStylePr w:type="lastRow">
      <w:rPr>
        <w:b/>
        <w:bCs/>
      </w:rPr>
      <w:tblPr/>
      <w:tcPr>
        <w:tcBorders>
          <w:top w:val="doub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stTable4-Accent2">
    <w:name w:val="List Table 4 Accent 2"/>
    <w:basedOn w:val="TableNormal"/>
    <w:uiPriority w:val="49"/>
    <w:semiHidden/>
    <w:rsid w:val="00C85FA2"/>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tblBorders>
    </w:tblPr>
    <w:tblStylePr w:type="firstRow">
      <w:rPr>
        <w:b/>
        <w:bCs/>
        <w:color w:val="FFFFFF" w:themeColor="background1"/>
      </w:rPr>
      <w:tblPr/>
      <w:tcPr>
        <w:tcBorders>
          <w:top w:val="single" w:sz="4" w:space="0" w:color="E03C31" w:themeColor="accent2"/>
          <w:left w:val="single" w:sz="4" w:space="0" w:color="E03C31" w:themeColor="accent2"/>
          <w:bottom w:val="single" w:sz="4" w:space="0" w:color="E03C31" w:themeColor="accent2"/>
          <w:right w:val="single" w:sz="4" w:space="0" w:color="E03C31" w:themeColor="accent2"/>
          <w:insideH w:val="nil"/>
        </w:tcBorders>
        <w:shd w:val="clear" w:color="auto" w:fill="E03C31" w:themeFill="accent2"/>
      </w:tcPr>
    </w:tblStylePr>
    <w:tblStylePr w:type="lastRow">
      <w:rPr>
        <w:b/>
        <w:bCs/>
      </w:rPr>
      <w:tblPr/>
      <w:tcPr>
        <w:tcBorders>
          <w:top w:val="doub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stTable4-Accent3">
    <w:name w:val="List Table 4 Accent 3"/>
    <w:basedOn w:val="TableNormal"/>
    <w:uiPriority w:val="49"/>
    <w:semiHidden/>
    <w:rsid w:val="00C85FA2"/>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tblBorders>
    </w:tblPr>
    <w:tblStylePr w:type="firstRow">
      <w:rPr>
        <w:b/>
        <w:bCs/>
        <w:color w:val="FFFFFF" w:themeColor="background1"/>
      </w:rPr>
      <w:tblPr/>
      <w:tcPr>
        <w:tcBorders>
          <w:top w:val="single" w:sz="4" w:space="0" w:color="0077C8" w:themeColor="accent3"/>
          <w:left w:val="single" w:sz="4" w:space="0" w:color="0077C8" w:themeColor="accent3"/>
          <w:bottom w:val="single" w:sz="4" w:space="0" w:color="0077C8" w:themeColor="accent3"/>
          <w:right w:val="single" w:sz="4" w:space="0" w:color="0077C8" w:themeColor="accent3"/>
          <w:insideH w:val="nil"/>
        </w:tcBorders>
        <w:shd w:val="clear" w:color="auto" w:fill="0077C8" w:themeFill="accent3"/>
      </w:tcPr>
    </w:tblStylePr>
    <w:tblStylePr w:type="lastRow">
      <w:rPr>
        <w:b/>
        <w:bCs/>
      </w:rPr>
      <w:tblPr/>
      <w:tcPr>
        <w:tcBorders>
          <w:top w:val="doub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stTable4-Accent4">
    <w:name w:val="List Table 4 Accent 4"/>
    <w:basedOn w:val="TableNormal"/>
    <w:uiPriority w:val="49"/>
    <w:semiHidden/>
    <w:rsid w:val="00C85FA2"/>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tblBorders>
    </w:tblPr>
    <w:tblStylePr w:type="firstRow">
      <w:rPr>
        <w:b/>
        <w:bCs/>
        <w:color w:val="FFFFFF" w:themeColor="background1"/>
      </w:rPr>
      <w:tblPr/>
      <w:tcPr>
        <w:tcBorders>
          <w:top w:val="single" w:sz="4" w:space="0" w:color="009F4D" w:themeColor="accent4"/>
          <w:left w:val="single" w:sz="4" w:space="0" w:color="009F4D" w:themeColor="accent4"/>
          <w:bottom w:val="single" w:sz="4" w:space="0" w:color="009F4D" w:themeColor="accent4"/>
          <w:right w:val="single" w:sz="4" w:space="0" w:color="009F4D" w:themeColor="accent4"/>
          <w:insideH w:val="nil"/>
        </w:tcBorders>
        <w:shd w:val="clear" w:color="auto" w:fill="009F4D" w:themeFill="accent4"/>
      </w:tcPr>
    </w:tblStylePr>
    <w:tblStylePr w:type="lastRow">
      <w:rPr>
        <w:b/>
        <w:bCs/>
      </w:rPr>
      <w:tblPr/>
      <w:tcPr>
        <w:tcBorders>
          <w:top w:val="doub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stTable4-Accent5">
    <w:name w:val="List Table 4 Accent 5"/>
    <w:basedOn w:val="TableNormal"/>
    <w:uiPriority w:val="49"/>
    <w:semiHidden/>
    <w:rsid w:val="00C85FA2"/>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tblBorders>
    </w:tblPr>
    <w:tblStylePr w:type="firstRow">
      <w:rPr>
        <w:b/>
        <w:bCs/>
        <w:color w:val="FFFFFF" w:themeColor="background1"/>
      </w:rPr>
      <w:tblPr/>
      <w:tcPr>
        <w:tcBorders>
          <w:top w:val="single" w:sz="4" w:space="0" w:color="FEDB00" w:themeColor="accent5"/>
          <w:left w:val="single" w:sz="4" w:space="0" w:color="FEDB00" w:themeColor="accent5"/>
          <w:bottom w:val="single" w:sz="4" w:space="0" w:color="FEDB00" w:themeColor="accent5"/>
          <w:right w:val="single" w:sz="4" w:space="0" w:color="FEDB00" w:themeColor="accent5"/>
          <w:insideH w:val="nil"/>
        </w:tcBorders>
        <w:shd w:val="clear" w:color="auto" w:fill="FEDB00" w:themeFill="accent5"/>
      </w:tcPr>
    </w:tblStylePr>
    <w:tblStylePr w:type="lastRow">
      <w:rPr>
        <w:b/>
        <w:bCs/>
      </w:rPr>
      <w:tblPr/>
      <w:tcPr>
        <w:tcBorders>
          <w:top w:val="doub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stTable4-Accent6">
    <w:name w:val="List Table 4 Accent 6"/>
    <w:basedOn w:val="TableNormal"/>
    <w:uiPriority w:val="49"/>
    <w:semiHidden/>
    <w:rsid w:val="00C85FA2"/>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tblBorders>
    </w:tblPr>
    <w:tblStylePr w:type="firstRow">
      <w:rPr>
        <w:b/>
        <w:bCs/>
        <w:color w:val="FFFFFF" w:themeColor="background1"/>
      </w:rPr>
      <w:tblPr/>
      <w:tcPr>
        <w:tcBorders>
          <w:top w:val="single" w:sz="4" w:space="0" w:color="A9C23F" w:themeColor="accent6"/>
          <w:left w:val="single" w:sz="4" w:space="0" w:color="A9C23F" w:themeColor="accent6"/>
          <w:bottom w:val="single" w:sz="4" w:space="0" w:color="A9C23F" w:themeColor="accent6"/>
          <w:right w:val="single" w:sz="4" w:space="0" w:color="A9C23F" w:themeColor="accent6"/>
          <w:insideH w:val="nil"/>
        </w:tcBorders>
        <w:shd w:val="clear" w:color="auto" w:fill="A9C23F" w:themeFill="accent6"/>
      </w:tcPr>
    </w:tblStylePr>
    <w:tblStylePr w:type="lastRow">
      <w:rPr>
        <w:b/>
        <w:bCs/>
      </w:rPr>
      <w:tblPr/>
      <w:tcPr>
        <w:tcBorders>
          <w:top w:val="doub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stTable5Dark">
    <w:name w:val="List Table 5 Dark"/>
    <w:basedOn w:val="TableNormal"/>
    <w:uiPriority w:val="50"/>
    <w:semiHidden/>
    <w:rsid w:val="00C85FA2"/>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C85FA2"/>
    <w:rPr>
      <w:color w:val="FFFFFF" w:themeColor="background1"/>
    </w:rPr>
    <w:tblPr>
      <w:tblStyleRowBandSize w:val="1"/>
      <w:tblStyleColBandSize w:val="1"/>
      <w:tblBorders>
        <w:top w:val="single" w:sz="24" w:space="0" w:color="EA7600" w:themeColor="accent1"/>
        <w:left w:val="single" w:sz="24" w:space="0" w:color="EA7600" w:themeColor="accent1"/>
        <w:bottom w:val="single" w:sz="24" w:space="0" w:color="EA7600" w:themeColor="accent1"/>
        <w:right w:val="single" w:sz="24" w:space="0" w:color="EA7600" w:themeColor="accent1"/>
      </w:tblBorders>
    </w:tblPr>
    <w:tcPr>
      <w:shd w:val="clear" w:color="auto" w:fill="EA76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C85FA2"/>
    <w:rPr>
      <w:color w:val="FFFFFF" w:themeColor="background1"/>
    </w:rPr>
    <w:tblPr>
      <w:tblStyleRowBandSize w:val="1"/>
      <w:tblStyleColBandSize w:val="1"/>
      <w:tblBorders>
        <w:top w:val="single" w:sz="24" w:space="0" w:color="E03C31" w:themeColor="accent2"/>
        <w:left w:val="single" w:sz="24" w:space="0" w:color="E03C31" w:themeColor="accent2"/>
        <w:bottom w:val="single" w:sz="24" w:space="0" w:color="E03C31" w:themeColor="accent2"/>
        <w:right w:val="single" w:sz="24" w:space="0" w:color="E03C31" w:themeColor="accent2"/>
      </w:tblBorders>
    </w:tblPr>
    <w:tcPr>
      <w:shd w:val="clear" w:color="auto" w:fill="E03C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C85FA2"/>
    <w:rPr>
      <w:color w:val="FFFFFF" w:themeColor="background1"/>
    </w:rPr>
    <w:tblPr>
      <w:tblStyleRowBandSize w:val="1"/>
      <w:tblStyleColBandSize w:val="1"/>
      <w:tblBorders>
        <w:top w:val="single" w:sz="24" w:space="0" w:color="0077C8" w:themeColor="accent3"/>
        <w:left w:val="single" w:sz="24" w:space="0" w:color="0077C8" w:themeColor="accent3"/>
        <w:bottom w:val="single" w:sz="24" w:space="0" w:color="0077C8" w:themeColor="accent3"/>
        <w:right w:val="single" w:sz="24" w:space="0" w:color="0077C8" w:themeColor="accent3"/>
      </w:tblBorders>
    </w:tblPr>
    <w:tcPr>
      <w:shd w:val="clear" w:color="auto" w:fill="0077C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C85FA2"/>
    <w:rPr>
      <w:color w:val="FFFFFF" w:themeColor="background1"/>
    </w:rPr>
    <w:tblPr>
      <w:tblStyleRowBandSize w:val="1"/>
      <w:tblStyleColBandSize w:val="1"/>
      <w:tblBorders>
        <w:top w:val="single" w:sz="24" w:space="0" w:color="009F4D" w:themeColor="accent4"/>
        <w:left w:val="single" w:sz="24" w:space="0" w:color="009F4D" w:themeColor="accent4"/>
        <w:bottom w:val="single" w:sz="24" w:space="0" w:color="009F4D" w:themeColor="accent4"/>
        <w:right w:val="single" w:sz="24" w:space="0" w:color="009F4D" w:themeColor="accent4"/>
      </w:tblBorders>
    </w:tblPr>
    <w:tcPr>
      <w:shd w:val="clear" w:color="auto" w:fill="009F4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C85FA2"/>
    <w:rPr>
      <w:color w:val="FFFFFF" w:themeColor="background1"/>
    </w:rPr>
    <w:tblPr>
      <w:tblStyleRowBandSize w:val="1"/>
      <w:tblStyleColBandSize w:val="1"/>
      <w:tblBorders>
        <w:top w:val="single" w:sz="24" w:space="0" w:color="FEDB00" w:themeColor="accent5"/>
        <w:left w:val="single" w:sz="24" w:space="0" w:color="FEDB00" w:themeColor="accent5"/>
        <w:bottom w:val="single" w:sz="24" w:space="0" w:color="FEDB00" w:themeColor="accent5"/>
        <w:right w:val="single" w:sz="24" w:space="0" w:color="FEDB00" w:themeColor="accent5"/>
      </w:tblBorders>
    </w:tblPr>
    <w:tcPr>
      <w:shd w:val="clear" w:color="auto" w:fill="FEDB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C85FA2"/>
    <w:rPr>
      <w:color w:val="FFFFFF" w:themeColor="background1"/>
    </w:rPr>
    <w:tblPr>
      <w:tblStyleRowBandSize w:val="1"/>
      <w:tblStyleColBandSize w:val="1"/>
      <w:tblBorders>
        <w:top w:val="single" w:sz="24" w:space="0" w:color="A9C23F" w:themeColor="accent6"/>
        <w:left w:val="single" w:sz="24" w:space="0" w:color="A9C23F" w:themeColor="accent6"/>
        <w:bottom w:val="single" w:sz="24" w:space="0" w:color="A9C23F" w:themeColor="accent6"/>
        <w:right w:val="single" w:sz="24" w:space="0" w:color="A9C23F" w:themeColor="accent6"/>
      </w:tblBorders>
    </w:tblPr>
    <w:tcPr>
      <w:shd w:val="clear" w:color="auto" w:fill="A9C23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C85FA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C85FA2"/>
    <w:rPr>
      <w:color w:val="AF5700" w:themeColor="accent1" w:themeShade="BF"/>
    </w:rPr>
    <w:tblPr>
      <w:tblStyleRowBandSize w:val="1"/>
      <w:tblStyleColBandSize w:val="1"/>
      <w:tblBorders>
        <w:top w:val="single" w:sz="4" w:space="0" w:color="EA7600" w:themeColor="accent1"/>
        <w:bottom w:val="single" w:sz="4" w:space="0" w:color="EA7600" w:themeColor="accent1"/>
      </w:tblBorders>
    </w:tblPr>
    <w:tblStylePr w:type="firstRow">
      <w:rPr>
        <w:b/>
        <w:bCs/>
      </w:rPr>
      <w:tblPr/>
      <w:tcPr>
        <w:tcBorders>
          <w:bottom w:val="single" w:sz="4" w:space="0" w:color="EA7600" w:themeColor="accent1"/>
        </w:tcBorders>
      </w:tcPr>
    </w:tblStylePr>
    <w:tblStylePr w:type="lastRow">
      <w:rPr>
        <w:b/>
        <w:bCs/>
      </w:rPr>
      <w:tblPr/>
      <w:tcPr>
        <w:tcBorders>
          <w:top w:val="doub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stTable6Colorful-Accent2">
    <w:name w:val="List Table 6 Colorful Accent 2"/>
    <w:basedOn w:val="TableNormal"/>
    <w:uiPriority w:val="51"/>
    <w:semiHidden/>
    <w:rsid w:val="00C85FA2"/>
    <w:rPr>
      <w:color w:val="B1241A" w:themeColor="accent2" w:themeShade="BF"/>
    </w:rPr>
    <w:tblPr>
      <w:tblStyleRowBandSize w:val="1"/>
      <w:tblStyleColBandSize w:val="1"/>
      <w:tblBorders>
        <w:top w:val="single" w:sz="4" w:space="0" w:color="E03C31" w:themeColor="accent2"/>
        <w:bottom w:val="single" w:sz="4" w:space="0" w:color="E03C31" w:themeColor="accent2"/>
      </w:tblBorders>
    </w:tblPr>
    <w:tblStylePr w:type="firstRow">
      <w:rPr>
        <w:b/>
        <w:bCs/>
      </w:rPr>
      <w:tblPr/>
      <w:tcPr>
        <w:tcBorders>
          <w:bottom w:val="single" w:sz="4" w:space="0" w:color="E03C31" w:themeColor="accent2"/>
        </w:tcBorders>
      </w:tcPr>
    </w:tblStylePr>
    <w:tblStylePr w:type="lastRow">
      <w:rPr>
        <w:b/>
        <w:bCs/>
      </w:rPr>
      <w:tblPr/>
      <w:tcPr>
        <w:tcBorders>
          <w:top w:val="doub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stTable6Colorful-Accent3">
    <w:name w:val="List Table 6 Colorful Accent 3"/>
    <w:basedOn w:val="TableNormal"/>
    <w:uiPriority w:val="51"/>
    <w:semiHidden/>
    <w:rsid w:val="00C85FA2"/>
    <w:rPr>
      <w:color w:val="005895" w:themeColor="accent3" w:themeShade="BF"/>
    </w:rPr>
    <w:tblPr>
      <w:tblStyleRowBandSize w:val="1"/>
      <w:tblStyleColBandSize w:val="1"/>
      <w:tblBorders>
        <w:top w:val="single" w:sz="4" w:space="0" w:color="0077C8" w:themeColor="accent3"/>
        <w:bottom w:val="single" w:sz="4" w:space="0" w:color="0077C8" w:themeColor="accent3"/>
      </w:tblBorders>
    </w:tblPr>
    <w:tblStylePr w:type="firstRow">
      <w:rPr>
        <w:b/>
        <w:bCs/>
      </w:rPr>
      <w:tblPr/>
      <w:tcPr>
        <w:tcBorders>
          <w:bottom w:val="single" w:sz="4" w:space="0" w:color="0077C8" w:themeColor="accent3"/>
        </w:tcBorders>
      </w:tcPr>
    </w:tblStylePr>
    <w:tblStylePr w:type="lastRow">
      <w:rPr>
        <w:b/>
        <w:bCs/>
      </w:rPr>
      <w:tblPr/>
      <w:tcPr>
        <w:tcBorders>
          <w:top w:val="doub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stTable6Colorful-Accent4">
    <w:name w:val="List Table 6 Colorful Accent 4"/>
    <w:basedOn w:val="TableNormal"/>
    <w:uiPriority w:val="51"/>
    <w:semiHidden/>
    <w:rsid w:val="00C85FA2"/>
    <w:rPr>
      <w:color w:val="007739" w:themeColor="accent4" w:themeShade="BF"/>
    </w:rPr>
    <w:tblPr>
      <w:tblStyleRowBandSize w:val="1"/>
      <w:tblStyleColBandSize w:val="1"/>
      <w:tblBorders>
        <w:top w:val="single" w:sz="4" w:space="0" w:color="009F4D" w:themeColor="accent4"/>
        <w:bottom w:val="single" w:sz="4" w:space="0" w:color="009F4D" w:themeColor="accent4"/>
      </w:tblBorders>
    </w:tblPr>
    <w:tblStylePr w:type="firstRow">
      <w:rPr>
        <w:b/>
        <w:bCs/>
      </w:rPr>
      <w:tblPr/>
      <w:tcPr>
        <w:tcBorders>
          <w:bottom w:val="single" w:sz="4" w:space="0" w:color="009F4D" w:themeColor="accent4"/>
        </w:tcBorders>
      </w:tcPr>
    </w:tblStylePr>
    <w:tblStylePr w:type="lastRow">
      <w:rPr>
        <w:b/>
        <w:bCs/>
      </w:rPr>
      <w:tblPr/>
      <w:tcPr>
        <w:tcBorders>
          <w:top w:val="doub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stTable6Colorful-Accent5">
    <w:name w:val="List Table 6 Colorful Accent 5"/>
    <w:basedOn w:val="TableNormal"/>
    <w:uiPriority w:val="51"/>
    <w:semiHidden/>
    <w:rsid w:val="00C85FA2"/>
    <w:rPr>
      <w:color w:val="BEA300" w:themeColor="accent5" w:themeShade="BF"/>
    </w:rPr>
    <w:tblPr>
      <w:tblStyleRowBandSize w:val="1"/>
      <w:tblStyleColBandSize w:val="1"/>
      <w:tblBorders>
        <w:top w:val="single" w:sz="4" w:space="0" w:color="FEDB00" w:themeColor="accent5"/>
        <w:bottom w:val="single" w:sz="4" w:space="0" w:color="FEDB00" w:themeColor="accent5"/>
      </w:tblBorders>
    </w:tblPr>
    <w:tblStylePr w:type="firstRow">
      <w:rPr>
        <w:b/>
        <w:bCs/>
      </w:rPr>
      <w:tblPr/>
      <w:tcPr>
        <w:tcBorders>
          <w:bottom w:val="single" w:sz="4" w:space="0" w:color="FEDB00" w:themeColor="accent5"/>
        </w:tcBorders>
      </w:tcPr>
    </w:tblStylePr>
    <w:tblStylePr w:type="lastRow">
      <w:rPr>
        <w:b/>
        <w:bCs/>
      </w:rPr>
      <w:tblPr/>
      <w:tcPr>
        <w:tcBorders>
          <w:top w:val="doub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stTable6Colorful-Accent6">
    <w:name w:val="List Table 6 Colorful Accent 6"/>
    <w:basedOn w:val="TableNormal"/>
    <w:uiPriority w:val="51"/>
    <w:semiHidden/>
    <w:rsid w:val="00C85FA2"/>
    <w:rPr>
      <w:color w:val="7E912E" w:themeColor="accent6" w:themeShade="BF"/>
    </w:rPr>
    <w:tblPr>
      <w:tblStyleRowBandSize w:val="1"/>
      <w:tblStyleColBandSize w:val="1"/>
      <w:tblBorders>
        <w:top w:val="single" w:sz="4" w:space="0" w:color="A9C23F" w:themeColor="accent6"/>
        <w:bottom w:val="single" w:sz="4" w:space="0" w:color="A9C23F" w:themeColor="accent6"/>
      </w:tblBorders>
    </w:tblPr>
    <w:tblStylePr w:type="firstRow">
      <w:rPr>
        <w:b/>
        <w:bCs/>
      </w:rPr>
      <w:tblPr/>
      <w:tcPr>
        <w:tcBorders>
          <w:bottom w:val="single" w:sz="4" w:space="0" w:color="A9C23F" w:themeColor="accent6"/>
        </w:tcBorders>
      </w:tcPr>
    </w:tblStylePr>
    <w:tblStylePr w:type="lastRow">
      <w:rPr>
        <w:b/>
        <w:bCs/>
      </w:rPr>
      <w:tblPr/>
      <w:tcPr>
        <w:tcBorders>
          <w:top w:val="doub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stTable7Colorful">
    <w:name w:val="List Table 7 Colorful"/>
    <w:basedOn w:val="TableNormal"/>
    <w:uiPriority w:val="52"/>
    <w:semiHidden/>
    <w:rsid w:val="00C85FA2"/>
    <w:rPr>
      <w:color w:val="000000" w:themeColor="text1"/>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C85FA2"/>
    <w:rPr>
      <w:color w:val="AF5700" w:themeColor="accent1" w:themeShade="BF"/>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EA7600"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EA7600"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EA7600"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EA7600" w:themeColor="accent1"/>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C85FA2"/>
    <w:rPr>
      <w:color w:val="B1241A" w:themeColor="accent2" w:themeShade="BF"/>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E03C31"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E03C31"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E03C31"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E03C31" w:themeColor="accent2"/>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C85FA2"/>
    <w:rPr>
      <w:color w:val="005895" w:themeColor="accent3" w:themeShade="BF"/>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77C8"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77C8"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77C8"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77C8" w:themeColor="accent3"/>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C85FA2"/>
    <w:rPr>
      <w:color w:val="007739" w:themeColor="accent4" w:themeShade="BF"/>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9F4D"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9F4D"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9F4D"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9F4D" w:themeColor="accent4"/>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C85FA2"/>
    <w:rPr>
      <w:color w:val="BEA300" w:themeColor="accent5" w:themeShade="BF"/>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FEDB00"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EDB00"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EDB00"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EDB00" w:themeColor="accent5"/>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C85FA2"/>
    <w:rPr>
      <w:color w:val="7E912E" w:themeColor="accent6" w:themeShade="BF"/>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A9C23F"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A9C23F"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A9C23F"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A9C23F" w:themeColor="accent6"/>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semiHidden/>
    <w:rsid w:val="00C85F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C85FA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43"/>
    <w:semiHidden/>
    <w:rsid w:val="00C85FA2"/>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C85FA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C85FA2"/>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semiHidden/>
    <w:rsid w:val="00C85FA2"/>
    <w:tblPr>
      <w:tblStyleRowBandSize w:val="1"/>
      <w:tblStyleColBandSize w:val="1"/>
      <w:tblBorders>
        <w:top w:val="single" w:sz="4" w:space="0" w:color="FFC790" w:themeColor="accent1" w:themeTint="66"/>
        <w:left w:val="single" w:sz="4" w:space="0" w:color="FFC790" w:themeColor="accent1" w:themeTint="66"/>
        <w:bottom w:val="single" w:sz="4" w:space="0" w:color="FFC790" w:themeColor="accent1" w:themeTint="66"/>
        <w:right w:val="single" w:sz="4" w:space="0" w:color="FFC790" w:themeColor="accent1" w:themeTint="66"/>
        <w:insideH w:val="single" w:sz="4" w:space="0" w:color="FFC790" w:themeColor="accent1" w:themeTint="66"/>
        <w:insideV w:val="single" w:sz="4" w:space="0" w:color="FFC790" w:themeColor="accent1" w:themeTint="66"/>
      </w:tblBorders>
    </w:tblPr>
    <w:tblStylePr w:type="firstRow">
      <w:rPr>
        <w:b/>
        <w:bCs/>
      </w:rPr>
      <w:tblPr/>
      <w:tcPr>
        <w:tcBorders>
          <w:bottom w:val="single" w:sz="12" w:space="0" w:color="EA7600" w:themeColor="accent1"/>
        </w:tcBorders>
      </w:tcPr>
    </w:tblStylePr>
    <w:tblStylePr w:type="lastRow">
      <w:rPr>
        <w:b/>
        <w:bCs/>
      </w:rPr>
      <w:tblPr/>
      <w:tcPr>
        <w:tcBorders>
          <w:top w:val="double" w:sz="2" w:space="0" w:color="EA7600" w:themeColor="accent1"/>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C85FA2"/>
    <w:tblPr>
      <w:tblStyleRowBandSize w:val="1"/>
      <w:tblStyleColBandSize w:val="1"/>
      <w:tblBorders>
        <w:top w:val="single" w:sz="4" w:space="0" w:color="83CCFF" w:themeColor="accent3" w:themeTint="66"/>
        <w:left w:val="single" w:sz="4" w:space="0" w:color="83CCFF" w:themeColor="accent3" w:themeTint="66"/>
        <w:bottom w:val="single" w:sz="4" w:space="0" w:color="83CCFF" w:themeColor="accent3" w:themeTint="66"/>
        <w:right w:val="single" w:sz="4" w:space="0" w:color="83CCFF" w:themeColor="accent3" w:themeTint="66"/>
        <w:insideH w:val="single" w:sz="4" w:space="0" w:color="83CCFF" w:themeColor="accent3" w:themeTint="66"/>
        <w:insideV w:val="single" w:sz="4" w:space="0" w:color="83CCFF" w:themeColor="accent3" w:themeTint="66"/>
      </w:tblBorders>
    </w:tblPr>
    <w:tblStylePr w:type="firstRow">
      <w:rPr>
        <w:b/>
        <w:bCs/>
      </w:rPr>
      <w:tblPr/>
      <w:tcPr>
        <w:tcBorders>
          <w:bottom w:val="single" w:sz="12" w:space="0" w:color="0077C8" w:themeColor="accent3"/>
        </w:tcBorders>
      </w:tcPr>
    </w:tblStylePr>
    <w:tblStylePr w:type="lastRow">
      <w:rPr>
        <w:b/>
        <w:bCs/>
      </w:rPr>
      <w:tblPr/>
      <w:tcPr>
        <w:tcBorders>
          <w:top w:val="double" w:sz="2" w:space="0" w:color="0077C8" w:themeColor="accent3"/>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C85FA2"/>
    <w:tblPr>
      <w:tblStyleRowBandSize w:val="1"/>
      <w:tblStyleColBandSize w:val="1"/>
      <w:tblBorders>
        <w:top w:val="single" w:sz="4" w:space="0" w:color="72FFB6" w:themeColor="accent4" w:themeTint="66"/>
        <w:left w:val="single" w:sz="4" w:space="0" w:color="72FFB6" w:themeColor="accent4" w:themeTint="66"/>
        <w:bottom w:val="single" w:sz="4" w:space="0" w:color="72FFB6" w:themeColor="accent4" w:themeTint="66"/>
        <w:right w:val="single" w:sz="4" w:space="0" w:color="72FFB6" w:themeColor="accent4" w:themeTint="66"/>
        <w:insideH w:val="single" w:sz="4" w:space="0" w:color="72FFB6" w:themeColor="accent4" w:themeTint="66"/>
        <w:insideV w:val="single" w:sz="4" w:space="0" w:color="72FFB6" w:themeColor="accent4" w:themeTint="66"/>
      </w:tblBorders>
    </w:tblPr>
    <w:tblStylePr w:type="firstRow">
      <w:rPr>
        <w:b/>
        <w:bCs/>
      </w:rPr>
      <w:tblPr/>
      <w:tcPr>
        <w:tcBorders>
          <w:bottom w:val="single" w:sz="12" w:space="0" w:color="009F4D" w:themeColor="accent4"/>
        </w:tcBorders>
      </w:tcPr>
    </w:tblStylePr>
    <w:tblStylePr w:type="lastRow">
      <w:rPr>
        <w:b/>
        <w:bCs/>
      </w:rPr>
      <w:tblPr/>
      <w:tcPr>
        <w:tcBorders>
          <w:top w:val="double" w:sz="2" w:space="0" w:color="009F4D" w:themeColor="accent4"/>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C85FA2"/>
    <w:tblPr>
      <w:tblStyleRowBandSize w:val="1"/>
      <w:tblStyleColBandSize w:val="1"/>
      <w:tblBorders>
        <w:top w:val="single" w:sz="4" w:space="0" w:color="FFF098" w:themeColor="accent5" w:themeTint="66"/>
        <w:left w:val="single" w:sz="4" w:space="0" w:color="FFF098" w:themeColor="accent5" w:themeTint="66"/>
        <w:bottom w:val="single" w:sz="4" w:space="0" w:color="FFF098" w:themeColor="accent5" w:themeTint="66"/>
        <w:right w:val="single" w:sz="4" w:space="0" w:color="FFF098" w:themeColor="accent5" w:themeTint="66"/>
        <w:insideH w:val="single" w:sz="4" w:space="0" w:color="FFF098" w:themeColor="accent5" w:themeTint="66"/>
        <w:insideV w:val="single" w:sz="4" w:space="0" w:color="FFF098" w:themeColor="accent5" w:themeTint="66"/>
      </w:tblBorders>
    </w:tblPr>
    <w:tblStylePr w:type="firstRow">
      <w:rPr>
        <w:b/>
        <w:bCs/>
      </w:rPr>
      <w:tblPr/>
      <w:tcPr>
        <w:tcBorders>
          <w:bottom w:val="single" w:sz="12" w:space="0" w:color="FEDB00" w:themeColor="accent5"/>
        </w:tcBorders>
      </w:tcPr>
    </w:tblStylePr>
    <w:tblStylePr w:type="lastRow">
      <w:rPr>
        <w:b/>
        <w:bCs/>
      </w:rPr>
      <w:tblPr/>
      <w:tcPr>
        <w:tcBorders>
          <w:top w:val="double" w:sz="2" w:space="0" w:color="FEDB00" w:themeColor="accent5"/>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C85FA2"/>
    <w:tblPr>
      <w:tblStyleRowBandSize w:val="1"/>
      <w:tblStyleColBandSize w:val="1"/>
      <w:tblBorders>
        <w:top w:val="single" w:sz="4" w:space="0" w:color="DCE6B2" w:themeColor="accent6" w:themeTint="66"/>
        <w:left w:val="single" w:sz="4" w:space="0" w:color="DCE6B2" w:themeColor="accent6" w:themeTint="66"/>
        <w:bottom w:val="single" w:sz="4" w:space="0" w:color="DCE6B2" w:themeColor="accent6" w:themeTint="66"/>
        <w:right w:val="single" w:sz="4" w:space="0" w:color="DCE6B2" w:themeColor="accent6" w:themeTint="66"/>
        <w:insideH w:val="single" w:sz="4" w:space="0" w:color="DCE6B2" w:themeColor="accent6" w:themeTint="66"/>
        <w:insideV w:val="single" w:sz="4" w:space="0" w:color="DCE6B2" w:themeColor="accent6" w:themeTint="66"/>
      </w:tblBorders>
    </w:tblPr>
    <w:tblStylePr w:type="firstRow">
      <w:rPr>
        <w:b/>
        <w:bCs/>
      </w:rPr>
      <w:tblPr/>
      <w:tcPr>
        <w:tcBorders>
          <w:bottom w:val="single" w:sz="12" w:space="0" w:color="A9C23F" w:themeColor="accent6"/>
        </w:tcBorders>
      </w:tcPr>
    </w:tblStylePr>
    <w:tblStylePr w:type="lastRow">
      <w:rPr>
        <w:b/>
        <w:bCs/>
      </w:rPr>
      <w:tblPr/>
      <w:tcPr>
        <w:tcBorders>
          <w:top w:val="double" w:sz="2" w:space="0" w:color="A9C23F" w:themeColor="accent6"/>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C85FA2"/>
    <w:tblPr>
      <w:tblStyleRowBandSize w:val="1"/>
      <w:tblStyleColBandSize w:val="1"/>
      <w:tblBorders>
        <w:top w:val="single" w:sz="4" w:space="0" w:color="F2B0AC" w:themeColor="accent2" w:themeTint="66"/>
        <w:left w:val="single" w:sz="4" w:space="0" w:color="F2B0AC" w:themeColor="accent2" w:themeTint="66"/>
        <w:bottom w:val="single" w:sz="4" w:space="0" w:color="F2B0AC" w:themeColor="accent2" w:themeTint="66"/>
        <w:right w:val="single" w:sz="4" w:space="0" w:color="F2B0AC" w:themeColor="accent2" w:themeTint="66"/>
        <w:insideH w:val="single" w:sz="4" w:space="0" w:color="F2B0AC" w:themeColor="accent2" w:themeTint="66"/>
        <w:insideV w:val="single" w:sz="4" w:space="0" w:color="F2B0AC" w:themeColor="accent2" w:themeTint="66"/>
      </w:tblBorders>
    </w:tblPr>
    <w:tblStylePr w:type="firstRow">
      <w:rPr>
        <w:b/>
        <w:bCs/>
      </w:rPr>
      <w:tblPr/>
      <w:tcPr>
        <w:tcBorders>
          <w:bottom w:val="single" w:sz="12" w:space="0" w:color="E03C31" w:themeColor="accent2"/>
        </w:tcBorders>
      </w:tcPr>
    </w:tblStylePr>
    <w:tblStylePr w:type="lastRow">
      <w:rPr>
        <w:b/>
        <w:bCs/>
      </w:rPr>
      <w:tblPr/>
      <w:tcPr>
        <w:tcBorders>
          <w:top w:val="double" w:sz="2" w:space="0" w:color="E03C31" w:themeColor="accent2"/>
        </w:tcBorders>
      </w:tcPr>
    </w:tblStylePr>
    <w:tblStylePr w:type="firstCol">
      <w:rPr>
        <w:b/>
        <w:bCs/>
      </w:rPr>
    </w:tblStylePr>
    <w:tblStylePr w:type="lastCol">
      <w:rPr>
        <w:b/>
        <w:bCs/>
      </w:rPr>
    </w:tblStylePr>
  </w:style>
  <w:style w:type="table" w:styleId="GridTable2">
    <w:name w:val="Grid Table 2"/>
    <w:basedOn w:val="TableNormal"/>
    <w:uiPriority w:val="47"/>
    <w:semiHidden/>
    <w:rsid w:val="00C85FA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C85FA2"/>
    <w:tblPr>
      <w:tblStyleRowBandSize w:val="1"/>
      <w:tblStyleColBandSize w:val="1"/>
      <w:tblBorders>
        <w:top w:val="single" w:sz="2" w:space="0" w:color="FFAC59" w:themeColor="accent1" w:themeTint="99"/>
        <w:bottom w:val="single" w:sz="2" w:space="0" w:color="FFAC59" w:themeColor="accent1" w:themeTint="99"/>
        <w:insideH w:val="single" w:sz="2" w:space="0" w:color="FFAC59" w:themeColor="accent1" w:themeTint="99"/>
        <w:insideV w:val="single" w:sz="2" w:space="0" w:color="FFAC59" w:themeColor="accent1" w:themeTint="99"/>
      </w:tblBorders>
    </w:tblPr>
    <w:tblStylePr w:type="firstRow">
      <w:rPr>
        <w:b/>
        <w:bCs/>
      </w:rPr>
      <w:tblPr/>
      <w:tcPr>
        <w:tcBorders>
          <w:top w:val="nil"/>
          <w:bottom w:val="single" w:sz="12" w:space="0" w:color="EA7600" w:themeColor="accent1"/>
          <w:insideH w:val="nil"/>
          <w:insideV w:val="nil"/>
        </w:tcBorders>
        <w:shd w:val="clear" w:color="auto" w:fill="FFFFFF" w:themeFill="background1"/>
      </w:tcPr>
    </w:tblStylePr>
    <w:tblStylePr w:type="lastRow">
      <w:rPr>
        <w:b/>
        <w:bCs/>
      </w:rPr>
      <w:tblPr/>
      <w:tcPr>
        <w:tcBorders>
          <w:top w:val="double" w:sz="2" w:space="0" w:color="EA7600"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GridTable2-Accent2">
    <w:name w:val="Grid Table 2 Accent 2"/>
    <w:basedOn w:val="TableNormal"/>
    <w:uiPriority w:val="47"/>
    <w:semiHidden/>
    <w:rsid w:val="00C85FA2"/>
    <w:tblPr>
      <w:tblStyleRowBandSize w:val="1"/>
      <w:tblStyleColBandSize w:val="1"/>
      <w:tblBorders>
        <w:top w:val="single" w:sz="2" w:space="0" w:color="EC8983" w:themeColor="accent2" w:themeTint="99"/>
        <w:bottom w:val="single" w:sz="2" w:space="0" w:color="EC8983" w:themeColor="accent2" w:themeTint="99"/>
        <w:insideH w:val="single" w:sz="2" w:space="0" w:color="EC8983" w:themeColor="accent2" w:themeTint="99"/>
        <w:insideV w:val="single" w:sz="2" w:space="0" w:color="EC8983" w:themeColor="accent2" w:themeTint="99"/>
      </w:tblBorders>
    </w:tblPr>
    <w:tblStylePr w:type="firstRow">
      <w:rPr>
        <w:b/>
        <w:bCs/>
      </w:rPr>
      <w:tblPr/>
      <w:tcPr>
        <w:tcBorders>
          <w:top w:val="nil"/>
          <w:bottom w:val="single" w:sz="12" w:space="0" w:color="E03C31" w:themeColor="accent2"/>
          <w:insideH w:val="nil"/>
          <w:insideV w:val="nil"/>
        </w:tcBorders>
        <w:shd w:val="clear" w:color="auto" w:fill="FFFFFF" w:themeFill="background1"/>
      </w:tcPr>
    </w:tblStylePr>
    <w:tblStylePr w:type="lastRow">
      <w:rPr>
        <w:b/>
        <w:bCs/>
      </w:rPr>
      <w:tblPr/>
      <w:tcPr>
        <w:tcBorders>
          <w:top w:val="double" w:sz="2" w:space="0" w:color="E03C31"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GridTable2-Accent3">
    <w:name w:val="Grid Table 2 Accent 3"/>
    <w:basedOn w:val="TableNormal"/>
    <w:uiPriority w:val="47"/>
    <w:semiHidden/>
    <w:rsid w:val="00C85FA2"/>
    <w:tblPr>
      <w:tblStyleRowBandSize w:val="1"/>
      <w:tblStyleColBandSize w:val="1"/>
      <w:tblBorders>
        <w:top w:val="single" w:sz="2" w:space="0" w:color="45B3FF" w:themeColor="accent3" w:themeTint="99"/>
        <w:bottom w:val="single" w:sz="2" w:space="0" w:color="45B3FF" w:themeColor="accent3" w:themeTint="99"/>
        <w:insideH w:val="single" w:sz="2" w:space="0" w:color="45B3FF" w:themeColor="accent3" w:themeTint="99"/>
        <w:insideV w:val="single" w:sz="2" w:space="0" w:color="45B3FF" w:themeColor="accent3" w:themeTint="99"/>
      </w:tblBorders>
    </w:tblPr>
    <w:tblStylePr w:type="firstRow">
      <w:rPr>
        <w:b/>
        <w:bCs/>
      </w:rPr>
      <w:tblPr/>
      <w:tcPr>
        <w:tcBorders>
          <w:top w:val="nil"/>
          <w:bottom w:val="single" w:sz="12" w:space="0" w:color="0077C8" w:themeColor="accent3"/>
          <w:insideH w:val="nil"/>
          <w:insideV w:val="nil"/>
        </w:tcBorders>
        <w:shd w:val="clear" w:color="auto" w:fill="FFFFFF" w:themeFill="background1"/>
      </w:tcPr>
    </w:tblStylePr>
    <w:tblStylePr w:type="lastRow">
      <w:rPr>
        <w:b/>
        <w:bCs/>
      </w:rPr>
      <w:tblPr/>
      <w:tcPr>
        <w:tcBorders>
          <w:top w:val="double" w:sz="2" w:space="0" w:color="0077C8"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GridTable2-Accent4">
    <w:name w:val="Grid Table 2 Accent 4"/>
    <w:basedOn w:val="TableNormal"/>
    <w:uiPriority w:val="47"/>
    <w:semiHidden/>
    <w:rsid w:val="00C85FA2"/>
    <w:tblPr>
      <w:tblStyleRowBandSize w:val="1"/>
      <w:tblStyleColBandSize w:val="1"/>
      <w:tblBorders>
        <w:top w:val="single" w:sz="2" w:space="0" w:color="2CFF91" w:themeColor="accent4" w:themeTint="99"/>
        <w:bottom w:val="single" w:sz="2" w:space="0" w:color="2CFF91" w:themeColor="accent4" w:themeTint="99"/>
        <w:insideH w:val="single" w:sz="2" w:space="0" w:color="2CFF91" w:themeColor="accent4" w:themeTint="99"/>
        <w:insideV w:val="single" w:sz="2" w:space="0" w:color="2CFF91" w:themeColor="accent4" w:themeTint="99"/>
      </w:tblBorders>
    </w:tblPr>
    <w:tblStylePr w:type="firstRow">
      <w:rPr>
        <w:b/>
        <w:bCs/>
      </w:rPr>
      <w:tblPr/>
      <w:tcPr>
        <w:tcBorders>
          <w:top w:val="nil"/>
          <w:bottom w:val="single" w:sz="12" w:space="0" w:color="009F4D" w:themeColor="accent4"/>
          <w:insideH w:val="nil"/>
          <w:insideV w:val="nil"/>
        </w:tcBorders>
        <w:shd w:val="clear" w:color="auto" w:fill="FFFFFF" w:themeFill="background1"/>
      </w:tcPr>
    </w:tblStylePr>
    <w:tblStylePr w:type="lastRow">
      <w:rPr>
        <w:b/>
        <w:bCs/>
      </w:rPr>
      <w:tblPr/>
      <w:tcPr>
        <w:tcBorders>
          <w:top w:val="double" w:sz="2" w:space="0" w:color="009F4D"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GridTable2-Accent5">
    <w:name w:val="Grid Table 2 Accent 5"/>
    <w:basedOn w:val="TableNormal"/>
    <w:uiPriority w:val="47"/>
    <w:semiHidden/>
    <w:rsid w:val="00C85FA2"/>
    <w:tblPr>
      <w:tblStyleRowBandSize w:val="1"/>
      <w:tblStyleColBandSize w:val="1"/>
      <w:tblBorders>
        <w:top w:val="single" w:sz="2" w:space="0" w:color="FFE965" w:themeColor="accent5" w:themeTint="99"/>
        <w:bottom w:val="single" w:sz="2" w:space="0" w:color="FFE965" w:themeColor="accent5" w:themeTint="99"/>
        <w:insideH w:val="single" w:sz="2" w:space="0" w:color="FFE965" w:themeColor="accent5" w:themeTint="99"/>
        <w:insideV w:val="single" w:sz="2" w:space="0" w:color="FFE965" w:themeColor="accent5" w:themeTint="99"/>
      </w:tblBorders>
    </w:tblPr>
    <w:tblStylePr w:type="firstRow">
      <w:rPr>
        <w:b/>
        <w:bCs/>
      </w:rPr>
      <w:tblPr/>
      <w:tcPr>
        <w:tcBorders>
          <w:top w:val="nil"/>
          <w:bottom w:val="single" w:sz="12" w:space="0" w:color="FEDB00" w:themeColor="accent5"/>
          <w:insideH w:val="nil"/>
          <w:insideV w:val="nil"/>
        </w:tcBorders>
        <w:shd w:val="clear" w:color="auto" w:fill="FFFFFF" w:themeFill="background1"/>
      </w:tcPr>
    </w:tblStylePr>
    <w:tblStylePr w:type="lastRow">
      <w:rPr>
        <w:b/>
        <w:bCs/>
      </w:rPr>
      <w:tblPr/>
      <w:tcPr>
        <w:tcBorders>
          <w:top w:val="double" w:sz="2" w:space="0" w:color="FEDB00"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GridTable2-Accent6">
    <w:name w:val="Grid Table 2 Accent 6"/>
    <w:basedOn w:val="TableNormal"/>
    <w:uiPriority w:val="47"/>
    <w:semiHidden/>
    <w:rsid w:val="00C85FA2"/>
    <w:tblPr>
      <w:tblStyleRowBandSize w:val="1"/>
      <w:tblStyleColBandSize w:val="1"/>
      <w:tblBorders>
        <w:top w:val="single" w:sz="2" w:space="0" w:color="CBDA8B" w:themeColor="accent6" w:themeTint="99"/>
        <w:bottom w:val="single" w:sz="2" w:space="0" w:color="CBDA8B" w:themeColor="accent6" w:themeTint="99"/>
        <w:insideH w:val="single" w:sz="2" w:space="0" w:color="CBDA8B" w:themeColor="accent6" w:themeTint="99"/>
        <w:insideV w:val="single" w:sz="2" w:space="0" w:color="CBDA8B" w:themeColor="accent6" w:themeTint="99"/>
      </w:tblBorders>
    </w:tblPr>
    <w:tblStylePr w:type="firstRow">
      <w:rPr>
        <w:b/>
        <w:bCs/>
      </w:rPr>
      <w:tblPr/>
      <w:tcPr>
        <w:tcBorders>
          <w:top w:val="nil"/>
          <w:bottom w:val="single" w:sz="12" w:space="0" w:color="A9C23F" w:themeColor="accent6"/>
          <w:insideH w:val="nil"/>
          <w:insideV w:val="nil"/>
        </w:tcBorders>
        <w:shd w:val="clear" w:color="auto" w:fill="FFFFFF" w:themeFill="background1"/>
      </w:tcPr>
    </w:tblStylePr>
    <w:tblStylePr w:type="lastRow">
      <w:rPr>
        <w:b/>
        <w:bCs/>
      </w:rPr>
      <w:tblPr/>
      <w:tcPr>
        <w:tcBorders>
          <w:top w:val="double" w:sz="2" w:space="0" w:color="A9C23F"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GridTable3">
    <w:name w:val="Grid Table 3"/>
    <w:basedOn w:val="TableNormal"/>
    <w:uiPriority w:val="48"/>
    <w:semiHidden/>
    <w:rsid w:val="00C85FA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styleId="GridTable3-Accent1">
    <w:name w:val="Grid Table 3 Accent 1"/>
    <w:basedOn w:val="TableNormal"/>
    <w:uiPriority w:val="48"/>
    <w:semiHidden/>
    <w:rsid w:val="00C85FA2"/>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bottom w:val="single" w:sz="4" w:space="0" w:color="EA7600" w:themeColor="accent1"/>
        </w:tcBorders>
      </w:tcPr>
    </w:tblStylePr>
    <w:tblStylePr w:type="nwCell">
      <w:tblPr/>
      <w:tcPr>
        <w:tcBorders>
          <w:bottom w:val="single" w:sz="4" w:space="0" w:color="EA7600" w:themeColor="accent1"/>
        </w:tcBorders>
      </w:tcPr>
    </w:tblStylePr>
    <w:tblStylePr w:type="seCell">
      <w:tblPr/>
      <w:tcPr>
        <w:tcBorders>
          <w:top w:val="single" w:sz="4" w:space="0" w:color="EA7600" w:themeColor="accent1"/>
        </w:tcBorders>
      </w:tcPr>
    </w:tblStylePr>
    <w:tblStylePr w:type="swCell">
      <w:tblPr/>
      <w:tcPr>
        <w:tcBorders>
          <w:top w:val="single" w:sz="4" w:space="0" w:color="EA7600" w:themeColor="accent1"/>
        </w:tcBorders>
      </w:tcPr>
    </w:tblStylePr>
  </w:style>
  <w:style w:type="table" w:styleId="GridTable3-Accent2">
    <w:name w:val="Grid Table 3 Accent 2"/>
    <w:basedOn w:val="TableNormal"/>
    <w:uiPriority w:val="48"/>
    <w:semiHidden/>
    <w:rsid w:val="00C85FA2"/>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bottom w:val="single" w:sz="4" w:space="0" w:color="E03C31" w:themeColor="accent2"/>
        </w:tcBorders>
      </w:tcPr>
    </w:tblStylePr>
    <w:tblStylePr w:type="nwCell">
      <w:tblPr/>
      <w:tcPr>
        <w:tcBorders>
          <w:bottom w:val="single" w:sz="4" w:space="0" w:color="E03C31" w:themeColor="accent2"/>
        </w:tcBorders>
      </w:tcPr>
    </w:tblStylePr>
    <w:tblStylePr w:type="seCell">
      <w:tblPr/>
      <w:tcPr>
        <w:tcBorders>
          <w:top w:val="single" w:sz="4" w:space="0" w:color="E03C31" w:themeColor="accent2"/>
        </w:tcBorders>
      </w:tcPr>
    </w:tblStylePr>
    <w:tblStylePr w:type="swCell">
      <w:tblPr/>
      <w:tcPr>
        <w:tcBorders>
          <w:top w:val="single" w:sz="4" w:space="0" w:color="E03C31" w:themeColor="accent2"/>
        </w:tcBorders>
      </w:tcPr>
    </w:tblStylePr>
  </w:style>
  <w:style w:type="table" w:styleId="GridTable3-Accent3">
    <w:name w:val="Grid Table 3 Accent 3"/>
    <w:basedOn w:val="TableNormal"/>
    <w:uiPriority w:val="48"/>
    <w:semiHidden/>
    <w:rsid w:val="00C85FA2"/>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bottom w:val="single" w:sz="4" w:space="0" w:color="0077C8" w:themeColor="accent3"/>
        </w:tcBorders>
      </w:tcPr>
    </w:tblStylePr>
    <w:tblStylePr w:type="nwCell">
      <w:tblPr/>
      <w:tcPr>
        <w:tcBorders>
          <w:bottom w:val="single" w:sz="4" w:space="0" w:color="0077C8" w:themeColor="accent3"/>
        </w:tcBorders>
      </w:tcPr>
    </w:tblStylePr>
    <w:tblStylePr w:type="seCell">
      <w:tblPr/>
      <w:tcPr>
        <w:tcBorders>
          <w:top w:val="single" w:sz="4" w:space="0" w:color="0077C8" w:themeColor="accent3"/>
        </w:tcBorders>
      </w:tcPr>
    </w:tblStylePr>
    <w:tblStylePr w:type="swCell">
      <w:tblPr/>
      <w:tcPr>
        <w:tcBorders>
          <w:top w:val="single" w:sz="4" w:space="0" w:color="0077C8" w:themeColor="accent3"/>
        </w:tcBorders>
      </w:tcPr>
    </w:tblStylePr>
  </w:style>
  <w:style w:type="table" w:styleId="GridTable3-Accent4">
    <w:name w:val="Grid Table 3 Accent 4"/>
    <w:basedOn w:val="TableNormal"/>
    <w:uiPriority w:val="48"/>
    <w:semiHidden/>
    <w:rsid w:val="00C85FA2"/>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bottom w:val="single" w:sz="4" w:space="0" w:color="009F4D" w:themeColor="accent4"/>
        </w:tcBorders>
      </w:tcPr>
    </w:tblStylePr>
    <w:tblStylePr w:type="nwCell">
      <w:tblPr/>
      <w:tcPr>
        <w:tcBorders>
          <w:bottom w:val="single" w:sz="4" w:space="0" w:color="009F4D" w:themeColor="accent4"/>
        </w:tcBorders>
      </w:tcPr>
    </w:tblStylePr>
    <w:tblStylePr w:type="seCell">
      <w:tblPr/>
      <w:tcPr>
        <w:tcBorders>
          <w:top w:val="single" w:sz="4" w:space="0" w:color="009F4D" w:themeColor="accent4"/>
        </w:tcBorders>
      </w:tcPr>
    </w:tblStylePr>
    <w:tblStylePr w:type="swCell">
      <w:tblPr/>
      <w:tcPr>
        <w:tcBorders>
          <w:top w:val="single" w:sz="4" w:space="0" w:color="009F4D" w:themeColor="accent4"/>
        </w:tcBorders>
      </w:tcPr>
    </w:tblStylePr>
  </w:style>
  <w:style w:type="table" w:styleId="GridTable3-Accent5">
    <w:name w:val="Grid Table 3 Accent 5"/>
    <w:basedOn w:val="TableNormal"/>
    <w:uiPriority w:val="48"/>
    <w:semiHidden/>
    <w:rsid w:val="00C85FA2"/>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bottom w:val="single" w:sz="4" w:space="0" w:color="FEDB00" w:themeColor="accent5"/>
        </w:tcBorders>
      </w:tcPr>
    </w:tblStylePr>
    <w:tblStylePr w:type="nwCell">
      <w:tblPr/>
      <w:tcPr>
        <w:tcBorders>
          <w:bottom w:val="single" w:sz="4" w:space="0" w:color="FEDB00" w:themeColor="accent5"/>
        </w:tcBorders>
      </w:tcPr>
    </w:tblStylePr>
    <w:tblStylePr w:type="seCell">
      <w:tblPr/>
      <w:tcPr>
        <w:tcBorders>
          <w:top w:val="single" w:sz="4" w:space="0" w:color="FEDB00" w:themeColor="accent5"/>
        </w:tcBorders>
      </w:tcPr>
    </w:tblStylePr>
    <w:tblStylePr w:type="swCell">
      <w:tblPr/>
      <w:tcPr>
        <w:tcBorders>
          <w:top w:val="single" w:sz="4" w:space="0" w:color="FEDB00" w:themeColor="accent5"/>
        </w:tcBorders>
      </w:tcPr>
    </w:tblStylePr>
  </w:style>
  <w:style w:type="table" w:styleId="GridTable3-Accent6">
    <w:name w:val="Grid Table 3 Accent 6"/>
    <w:basedOn w:val="TableNormal"/>
    <w:uiPriority w:val="48"/>
    <w:semiHidden/>
    <w:rsid w:val="00C85FA2"/>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bottom w:val="single" w:sz="4" w:space="0" w:color="A9C23F" w:themeColor="accent6"/>
        </w:tcBorders>
      </w:tcPr>
    </w:tblStylePr>
    <w:tblStylePr w:type="nwCell">
      <w:tblPr/>
      <w:tcPr>
        <w:tcBorders>
          <w:bottom w:val="single" w:sz="4" w:space="0" w:color="A9C23F" w:themeColor="accent6"/>
        </w:tcBorders>
      </w:tcPr>
    </w:tblStylePr>
    <w:tblStylePr w:type="seCell">
      <w:tblPr/>
      <w:tcPr>
        <w:tcBorders>
          <w:top w:val="single" w:sz="4" w:space="0" w:color="A9C23F" w:themeColor="accent6"/>
        </w:tcBorders>
      </w:tcPr>
    </w:tblStylePr>
    <w:tblStylePr w:type="swCell">
      <w:tblPr/>
      <w:tcPr>
        <w:tcBorders>
          <w:top w:val="single" w:sz="4" w:space="0" w:color="A9C23F" w:themeColor="accent6"/>
        </w:tcBorders>
      </w:tcPr>
    </w:tblStylePr>
  </w:style>
  <w:style w:type="table" w:styleId="GridTable4">
    <w:name w:val="Grid Table 4"/>
    <w:basedOn w:val="TableNormal"/>
    <w:uiPriority w:val="49"/>
    <w:semiHidden/>
    <w:rsid w:val="00C85FA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C85FA2"/>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color w:val="FFFFFF" w:themeColor="background1"/>
      </w:rPr>
      <w:tblPr/>
      <w:tcPr>
        <w:tcBorders>
          <w:top w:val="single" w:sz="4" w:space="0" w:color="EA7600" w:themeColor="accent1"/>
          <w:left w:val="single" w:sz="4" w:space="0" w:color="EA7600" w:themeColor="accent1"/>
          <w:bottom w:val="single" w:sz="4" w:space="0" w:color="EA7600" w:themeColor="accent1"/>
          <w:right w:val="single" w:sz="4" w:space="0" w:color="EA7600" w:themeColor="accent1"/>
          <w:insideH w:val="nil"/>
          <w:insideV w:val="nil"/>
        </w:tcBorders>
        <w:shd w:val="clear" w:color="auto" w:fill="EA7600" w:themeFill="accent1"/>
      </w:tcPr>
    </w:tblStylePr>
    <w:tblStylePr w:type="lastRow">
      <w:rPr>
        <w:b/>
        <w:bCs/>
      </w:rPr>
      <w:tblPr/>
      <w:tcPr>
        <w:tcBorders>
          <w:top w:val="doub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GridTable4-Accent2">
    <w:name w:val="Grid Table 4 Accent 2"/>
    <w:basedOn w:val="TableNormal"/>
    <w:uiPriority w:val="49"/>
    <w:rsid w:val="00C85FA2"/>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color w:val="FFFFFF" w:themeColor="background1"/>
      </w:rPr>
      <w:tblPr/>
      <w:tcPr>
        <w:tcBorders>
          <w:top w:val="single" w:sz="4" w:space="0" w:color="E03C31" w:themeColor="accent2"/>
          <w:left w:val="single" w:sz="4" w:space="0" w:color="E03C31" w:themeColor="accent2"/>
          <w:bottom w:val="single" w:sz="4" w:space="0" w:color="E03C31" w:themeColor="accent2"/>
          <w:right w:val="single" w:sz="4" w:space="0" w:color="E03C31" w:themeColor="accent2"/>
          <w:insideH w:val="nil"/>
          <w:insideV w:val="nil"/>
        </w:tcBorders>
        <w:shd w:val="clear" w:color="auto" w:fill="E03C31" w:themeFill="accent2"/>
      </w:tcPr>
    </w:tblStylePr>
    <w:tblStylePr w:type="lastRow">
      <w:rPr>
        <w:b/>
        <w:bCs/>
      </w:rPr>
      <w:tblPr/>
      <w:tcPr>
        <w:tcBorders>
          <w:top w:val="doub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GridTable4-Accent3">
    <w:name w:val="Grid Table 4 Accent 3"/>
    <w:basedOn w:val="TableNormal"/>
    <w:uiPriority w:val="49"/>
    <w:semiHidden/>
    <w:rsid w:val="00C85FA2"/>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color w:val="FFFFFF" w:themeColor="background1"/>
      </w:rPr>
      <w:tblPr/>
      <w:tcPr>
        <w:tcBorders>
          <w:top w:val="single" w:sz="4" w:space="0" w:color="0077C8" w:themeColor="accent3"/>
          <w:left w:val="single" w:sz="4" w:space="0" w:color="0077C8" w:themeColor="accent3"/>
          <w:bottom w:val="single" w:sz="4" w:space="0" w:color="0077C8" w:themeColor="accent3"/>
          <w:right w:val="single" w:sz="4" w:space="0" w:color="0077C8" w:themeColor="accent3"/>
          <w:insideH w:val="nil"/>
          <w:insideV w:val="nil"/>
        </w:tcBorders>
        <w:shd w:val="clear" w:color="auto" w:fill="0077C8" w:themeFill="accent3"/>
      </w:tcPr>
    </w:tblStylePr>
    <w:tblStylePr w:type="lastRow">
      <w:rPr>
        <w:b/>
        <w:bCs/>
      </w:rPr>
      <w:tblPr/>
      <w:tcPr>
        <w:tcBorders>
          <w:top w:val="doub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GridTable4-Accent4">
    <w:name w:val="Grid Table 4 Accent 4"/>
    <w:basedOn w:val="TableNormal"/>
    <w:uiPriority w:val="49"/>
    <w:semiHidden/>
    <w:rsid w:val="00C85FA2"/>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color w:val="FFFFFF" w:themeColor="background1"/>
      </w:rPr>
      <w:tblPr/>
      <w:tcPr>
        <w:tcBorders>
          <w:top w:val="single" w:sz="4" w:space="0" w:color="009F4D" w:themeColor="accent4"/>
          <w:left w:val="single" w:sz="4" w:space="0" w:color="009F4D" w:themeColor="accent4"/>
          <w:bottom w:val="single" w:sz="4" w:space="0" w:color="009F4D" w:themeColor="accent4"/>
          <w:right w:val="single" w:sz="4" w:space="0" w:color="009F4D" w:themeColor="accent4"/>
          <w:insideH w:val="nil"/>
          <w:insideV w:val="nil"/>
        </w:tcBorders>
        <w:shd w:val="clear" w:color="auto" w:fill="009F4D" w:themeFill="accent4"/>
      </w:tcPr>
    </w:tblStylePr>
    <w:tblStylePr w:type="lastRow">
      <w:rPr>
        <w:b/>
        <w:bCs/>
      </w:rPr>
      <w:tblPr/>
      <w:tcPr>
        <w:tcBorders>
          <w:top w:val="doub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GridTable4-Accent5">
    <w:name w:val="Grid Table 4 Accent 5"/>
    <w:basedOn w:val="TableNormal"/>
    <w:uiPriority w:val="49"/>
    <w:semiHidden/>
    <w:rsid w:val="00C85FA2"/>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color w:val="FFFFFF" w:themeColor="background1"/>
      </w:rPr>
      <w:tblPr/>
      <w:tcPr>
        <w:tcBorders>
          <w:top w:val="single" w:sz="4" w:space="0" w:color="FEDB00" w:themeColor="accent5"/>
          <w:left w:val="single" w:sz="4" w:space="0" w:color="FEDB00" w:themeColor="accent5"/>
          <w:bottom w:val="single" w:sz="4" w:space="0" w:color="FEDB00" w:themeColor="accent5"/>
          <w:right w:val="single" w:sz="4" w:space="0" w:color="FEDB00" w:themeColor="accent5"/>
          <w:insideH w:val="nil"/>
          <w:insideV w:val="nil"/>
        </w:tcBorders>
        <w:shd w:val="clear" w:color="auto" w:fill="FEDB00" w:themeFill="accent5"/>
      </w:tcPr>
    </w:tblStylePr>
    <w:tblStylePr w:type="lastRow">
      <w:rPr>
        <w:b/>
        <w:bCs/>
      </w:rPr>
      <w:tblPr/>
      <w:tcPr>
        <w:tcBorders>
          <w:top w:val="doub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GridTable4-Accent6">
    <w:name w:val="Grid Table 4 Accent 6"/>
    <w:basedOn w:val="TableNormal"/>
    <w:uiPriority w:val="49"/>
    <w:rsid w:val="00C85FA2"/>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color w:val="FFFFFF" w:themeColor="background1"/>
      </w:rPr>
      <w:tblPr/>
      <w:tcPr>
        <w:tcBorders>
          <w:top w:val="single" w:sz="4" w:space="0" w:color="A9C23F" w:themeColor="accent6"/>
          <w:left w:val="single" w:sz="4" w:space="0" w:color="A9C23F" w:themeColor="accent6"/>
          <w:bottom w:val="single" w:sz="4" w:space="0" w:color="A9C23F" w:themeColor="accent6"/>
          <w:right w:val="single" w:sz="4" w:space="0" w:color="A9C23F" w:themeColor="accent6"/>
          <w:insideH w:val="nil"/>
          <w:insideV w:val="nil"/>
        </w:tcBorders>
        <w:shd w:val="clear" w:color="auto" w:fill="A9C23F" w:themeFill="accent6"/>
      </w:tcPr>
    </w:tblStylePr>
    <w:tblStylePr w:type="lastRow">
      <w:rPr>
        <w:b/>
        <w:bCs/>
      </w:rPr>
      <w:tblPr/>
      <w:tcPr>
        <w:tcBorders>
          <w:top w:val="doub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GridTable5Dark">
    <w:name w:val="Grid Table 5 Dark"/>
    <w:basedOn w:val="TableNormal"/>
    <w:uiPriority w:val="50"/>
    <w:semiHidden/>
    <w:rsid w:val="00C85F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C85F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3C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76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76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76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7600" w:themeFill="accent1"/>
      </w:tcPr>
    </w:tblStylePr>
    <w:tblStylePr w:type="band1Vert">
      <w:tblPr/>
      <w:tcPr>
        <w:shd w:val="clear" w:color="auto" w:fill="FFC790" w:themeFill="accent1" w:themeFillTint="66"/>
      </w:tcPr>
    </w:tblStylePr>
    <w:tblStylePr w:type="band1Horz">
      <w:tblPr/>
      <w:tcPr>
        <w:shd w:val="clear" w:color="auto" w:fill="FFC790" w:themeFill="accent1" w:themeFillTint="66"/>
      </w:tcPr>
    </w:tblStylePr>
  </w:style>
  <w:style w:type="table" w:styleId="GridTable5Dark-Accent2">
    <w:name w:val="Grid Table 5 Dark Accent 2"/>
    <w:basedOn w:val="TableNormal"/>
    <w:uiPriority w:val="50"/>
    <w:semiHidden/>
    <w:rsid w:val="00C85F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D7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C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C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C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C31" w:themeFill="accent2"/>
      </w:tcPr>
    </w:tblStylePr>
    <w:tblStylePr w:type="band1Vert">
      <w:tblPr/>
      <w:tcPr>
        <w:shd w:val="clear" w:color="auto" w:fill="F2B0AC" w:themeFill="accent2" w:themeFillTint="66"/>
      </w:tcPr>
    </w:tblStylePr>
    <w:tblStylePr w:type="band1Horz">
      <w:tblPr/>
      <w:tcPr>
        <w:shd w:val="clear" w:color="auto" w:fill="F2B0AC" w:themeFill="accent2" w:themeFillTint="66"/>
      </w:tcPr>
    </w:tblStylePr>
  </w:style>
  <w:style w:type="table" w:styleId="GridTable5Dark-Accent3">
    <w:name w:val="Grid Table 5 Dark Accent 3"/>
    <w:basedOn w:val="TableNormal"/>
    <w:uiPriority w:val="50"/>
    <w:semiHidden/>
    <w:rsid w:val="00C85F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5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7C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7C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7C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7C8" w:themeFill="accent3"/>
      </w:tcPr>
    </w:tblStylePr>
    <w:tblStylePr w:type="band1Vert">
      <w:tblPr/>
      <w:tcPr>
        <w:shd w:val="clear" w:color="auto" w:fill="83CCFF" w:themeFill="accent3" w:themeFillTint="66"/>
      </w:tcPr>
    </w:tblStylePr>
    <w:tblStylePr w:type="band1Horz">
      <w:tblPr/>
      <w:tcPr>
        <w:shd w:val="clear" w:color="auto" w:fill="83CCFF" w:themeFill="accent3" w:themeFillTint="66"/>
      </w:tcPr>
    </w:tblStylePr>
  </w:style>
  <w:style w:type="table" w:styleId="GridTable5Dark-Accent4">
    <w:name w:val="Grid Table 5 Dark Accent 4"/>
    <w:basedOn w:val="TableNormal"/>
    <w:uiPriority w:val="50"/>
    <w:semiHidden/>
    <w:rsid w:val="00C85F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FFD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F4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F4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F4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F4D" w:themeFill="accent4"/>
      </w:tcPr>
    </w:tblStylePr>
    <w:tblStylePr w:type="band1Vert">
      <w:tblPr/>
      <w:tcPr>
        <w:shd w:val="clear" w:color="auto" w:fill="72FFB6" w:themeFill="accent4" w:themeFillTint="66"/>
      </w:tcPr>
    </w:tblStylePr>
    <w:tblStylePr w:type="band1Horz">
      <w:tblPr/>
      <w:tcPr>
        <w:shd w:val="clear" w:color="auto" w:fill="72FFB6" w:themeFill="accent4" w:themeFillTint="66"/>
      </w:tcPr>
    </w:tblStylePr>
  </w:style>
  <w:style w:type="table" w:styleId="GridTable5Dark-Accent5">
    <w:name w:val="Grid Table 5 Dark Accent 5"/>
    <w:basedOn w:val="TableNormal"/>
    <w:uiPriority w:val="50"/>
    <w:semiHidden/>
    <w:rsid w:val="00C85F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7C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DB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DB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DB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DB00" w:themeFill="accent5"/>
      </w:tcPr>
    </w:tblStylePr>
    <w:tblStylePr w:type="band1Vert">
      <w:tblPr/>
      <w:tcPr>
        <w:shd w:val="clear" w:color="auto" w:fill="FFF098" w:themeFill="accent5" w:themeFillTint="66"/>
      </w:tcPr>
    </w:tblStylePr>
    <w:tblStylePr w:type="band1Horz">
      <w:tblPr/>
      <w:tcPr>
        <w:shd w:val="clear" w:color="auto" w:fill="FFF098" w:themeFill="accent5" w:themeFillTint="66"/>
      </w:tcPr>
    </w:tblStylePr>
  </w:style>
  <w:style w:type="table" w:styleId="GridTable5Dark-Accent6">
    <w:name w:val="Grid Table 5 Dark Accent 6"/>
    <w:basedOn w:val="TableNormal"/>
    <w:uiPriority w:val="50"/>
    <w:semiHidden/>
    <w:rsid w:val="00C85F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2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C23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C23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C23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C23F" w:themeFill="accent6"/>
      </w:tcPr>
    </w:tblStylePr>
    <w:tblStylePr w:type="band1Vert">
      <w:tblPr/>
      <w:tcPr>
        <w:shd w:val="clear" w:color="auto" w:fill="DCE6B2" w:themeFill="accent6" w:themeFillTint="66"/>
      </w:tcPr>
    </w:tblStylePr>
    <w:tblStylePr w:type="band1Horz">
      <w:tblPr/>
      <w:tcPr>
        <w:shd w:val="clear" w:color="auto" w:fill="DCE6B2" w:themeFill="accent6" w:themeFillTint="66"/>
      </w:tcPr>
    </w:tblStylePr>
  </w:style>
  <w:style w:type="table" w:styleId="GridTable6Colorful">
    <w:name w:val="Grid Table 6 Colorful"/>
    <w:basedOn w:val="TableNormal"/>
    <w:uiPriority w:val="51"/>
    <w:semiHidden/>
    <w:rsid w:val="00C85FA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C85FA2"/>
    <w:rPr>
      <w:color w:val="AF5700" w:themeColor="accent1" w:themeShade="BF"/>
    </w:r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bottom w:val="single" w:sz="12" w:space="0" w:color="EA7600" w:themeColor="accent1"/>
        </w:tcBorders>
      </w:tcPr>
    </w:tblStylePr>
    <w:tblStylePr w:type="lastRow">
      <w:rPr>
        <w:b/>
        <w:bCs/>
      </w:rPr>
      <w:tblPr/>
      <w:tcPr>
        <w:tcBorders>
          <w:top w:val="doub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GridTable6Colorful-Accent2">
    <w:name w:val="Grid Table 6 Colorful Accent 2"/>
    <w:basedOn w:val="TableNormal"/>
    <w:uiPriority w:val="51"/>
    <w:semiHidden/>
    <w:rsid w:val="00C85FA2"/>
    <w:rPr>
      <w:color w:val="B1241A" w:themeColor="accent2" w:themeShade="BF"/>
    </w:r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bottom w:val="single" w:sz="12" w:space="0" w:color="E03C31" w:themeColor="accent2"/>
        </w:tcBorders>
      </w:tcPr>
    </w:tblStylePr>
    <w:tblStylePr w:type="lastRow">
      <w:rPr>
        <w:b/>
        <w:bCs/>
      </w:rPr>
      <w:tblPr/>
      <w:tcPr>
        <w:tcBorders>
          <w:top w:val="doub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GridTable6Colorful-Accent3">
    <w:name w:val="Grid Table 6 Colorful Accent 3"/>
    <w:basedOn w:val="TableNormal"/>
    <w:uiPriority w:val="51"/>
    <w:semiHidden/>
    <w:rsid w:val="00C85FA2"/>
    <w:rPr>
      <w:color w:val="005895" w:themeColor="accent3" w:themeShade="BF"/>
    </w:r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bottom w:val="single" w:sz="12" w:space="0" w:color="0077C8" w:themeColor="accent3"/>
        </w:tcBorders>
      </w:tcPr>
    </w:tblStylePr>
    <w:tblStylePr w:type="lastRow">
      <w:rPr>
        <w:b/>
        <w:bCs/>
      </w:rPr>
      <w:tblPr/>
      <w:tcPr>
        <w:tcBorders>
          <w:top w:val="doub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GridTable6Colorful-Accent4">
    <w:name w:val="Grid Table 6 Colorful Accent 4"/>
    <w:basedOn w:val="TableNormal"/>
    <w:uiPriority w:val="51"/>
    <w:semiHidden/>
    <w:rsid w:val="00C85FA2"/>
    <w:rPr>
      <w:color w:val="007739" w:themeColor="accent4" w:themeShade="BF"/>
    </w:r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bottom w:val="single" w:sz="12" w:space="0" w:color="009F4D" w:themeColor="accent4"/>
        </w:tcBorders>
      </w:tcPr>
    </w:tblStylePr>
    <w:tblStylePr w:type="lastRow">
      <w:rPr>
        <w:b/>
        <w:bCs/>
      </w:rPr>
      <w:tblPr/>
      <w:tcPr>
        <w:tcBorders>
          <w:top w:val="doub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GridTable6Colorful-Accent5">
    <w:name w:val="Grid Table 6 Colorful Accent 5"/>
    <w:basedOn w:val="TableNormal"/>
    <w:uiPriority w:val="51"/>
    <w:semiHidden/>
    <w:rsid w:val="00C85FA2"/>
    <w:rPr>
      <w:color w:val="BEA300" w:themeColor="accent5" w:themeShade="BF"/>
    </w:r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bottom w:val="single" w:sz="12" w:space="0" w:color="FEDB00" w:themeColor="accent5"/>
        </w:tcBorders>
      </w:tcPr>
    </w:tblStylePr>
    <w:tblStylePr w:type="lastRow">
      <w:rPr>
        <w:b/>
        <w:bCs/>
      </w:rPr>
      <w:tblPr/>
      <w:tcPr>
        <w:tcBorders>
          <w:top w:val="doub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GridTable6Colorful-Accent6">
    <w:name w:val="Grid Table 6 Colorful Accent 6"/>
    <w:basedOn w:val="TableNormal"/>
    <w:uiPriority w:val="51"/>
    <w:semiHidden/>
    <w:rsid w:val="00C85FA2"/>
    <w:rPr>
      <w:color w:val="7E912E" w:themeColor="accent6" w:themeShade="BF"/>
    </w:r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bottom w:val="single" w:sz="12" w:space="0" w:color="A9C23F" w:themeColor="accent6"/>
        </w:tcBorders>
      </w:tcPr>
    </w:tblStylePr>
    <w:tblStylePr w:type="lastRow">
      <w:rPr>
        <w:b/>
        <w:bCs/>
      </w:rPr>
      <w:tblPr/>
      <w:tcPr>
        <w:tcBorders>
          <w:top w:val="doub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GridTable7Colorful">
    <w:name w:val="Grid Table 7 Colorful"/>
    <w:basedOn w:val="TableNormal"/>
    <w:uiPriority w:val="52"/>
    <w:semiHidden/>
    <w:rsid w:val="00C85FA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styleId="GridTable7Colorful-Accent1">
    <w:name w:val="Grid Table 7 Colorful Accent 1"/>
    <w:basedOn w:val="TableNormal"/>
    <w:uiPriority w:val="52"/>
    <w:semiHidden/>
    <w:rsid w:val="00C85FA2"/>
    <w:rPr>
      <w:color w:val="AF5700" w:themeColor="accent1" w:themeShade="BF"/>
    </w:r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bottom w:val="single" w:sz="4" w:space="0" w:color="EA7600" w:themeColor="accent1"/>
        </w:tcBorders>
      </w:tcPr>
    </w:tblStylePr>
    <w:tblStylePr w:type="nwCell">
      <w:tblPr/>
      <w:tcPr>
        <w:tcBorders>
          <w:bottom w:val="single" w:sz="4" w:space="0" w:color="EA7600" w:themeColor="accent1"/>
        </w:tcBorders>
      </w:tcPr>
    </w:tblStylePr>
    <w:tblStylePr w:type="seCell">
      <w:tblPr/>
      <w:tcPr>
        <w:tcBorders>
          <w:top w:val="single" w:sz="4" w:space="0" w:color="EA7600" w:themeColor="accent1"/>
        </w:tcBorders>
      </w:tcPr>
    </w:tblStylePr>
    <w:tblStylePr w:type="swCell">
      <w:tblPr/>
      <w:tcPr>
        <w:tcBorders>
          <w:top w:val="single" w:sz="4" w:space="0" w:color="EA7600" w:themeColor="accent1"/>
        </w:tcBorders>
      </w:tcPr>
    </w:tblStylePr>
  </w:style>
  <w:style w:type="table" w:styleId="GridTable7Colorful-Accent2">
    <w:name w:val="Grid Table 7 Colorful Accent 2"/>
    <w:basedOn w:val="TableNormal"/>
    <w:uiPriority w:val="52"/>
    <w:semiHidden/>
    <w:rsid w:val="00C85FA2"/>
    <w:rPr>
      <w:color w:val="B1241A" w:themeColor="accent2" w:themeShade="BF"/>
    </w:r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bottom w:val="single" w:sz="4" w:space="0" w:color="E03C31" w:themeColor="accent2"/>
        </w:tcBorders>
      </w:tcPr>
    </w:tblStylePr>
    <w:tblStylePr w:type="nwCell">
      <w:tblPr/>
      <w:tcPr>
        <w:tcBorders>
          <w:bottom w:val="single" w:sz="4" w:space="0" w:color="E03C31" w:themeColor="accent2"/>
        </w:tcBorders>
      </w:tcPr>
    </w:tblStylePr>
    <w:tblStylePr w:type="seCell">
      <w:tblPr/>
      <w:tcPr>
        <w:tcBorders>
          <w:top w:val="single" w:sz="4" w:space="0" w:color="E03C31" w:themeColor="accent2"/>
        </w:tcBorders>
      </w:tcPr>
    </w:tblStylePr>
    <w:tblStylePr w:type="swCell">
      <w:tblPr/>
      <w:tcPr>
        <w:tcBorders>
          <w:top w:val="single" w:sz="4" w:space="0" w:color="E03C31" w:themeColor="accent2"/>
        </w:tcBorders>
      </w:tcPr>
    </w:tblStylePr>
  </w:style>
  <w:style w:type="table" w:styleId="GridTable7Colorful-Accent3">
    <w:name w:val="Grid Table 7 Colorful Accent 3"/>
    <w:basedOn w:val="TableNormal"/>
    <w:uiPriority w:val="52"/>
    <w:semiHidden/>
    <w:rsid w:val="00C85FA2"/>
    <w:rPr>
      <w:color w:val="005895" w:themeColor="accent3" w:themeShade="BF"/>
    </w:r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bottom w:val="single" w:sz="4" w:space="0" w:color="0077C8" w:themeColor="accent3"/>
        </w:tcBorders>
      </w:tcPr>
    </w:tblStylePr>
    <w:tblStylePr w:type="nwCell">
      <w:tblPr/>
      <w:tcPr>
        <w:tcBorders>
          <w:bottom w:val="single" w:sz="4" w:space="0" w:color="0077C8" w:themeColor="accent3"/>
        </w:tcBorders>
      </w:tcPr>
    </w:tblStylePr>
    <w:tblStylePr w:type="seCell">
      <w:tblPr/>
      <w:tcPr>
        <w:tcBorders>
          <w:top w:val="single" w:sz="4" w:space="0" w:color="0077C8" w:themeColor="accent3"/>
        </w:tcBorders>
      </w:tcPr>
    </w:tblStylePr>
    <w:tblStylePr w:type="swCell">
      <w:tblPr/>
      <w:tcPr>
        <w:tcBorders>
          <w:top w:val="single" w:sz="4" w:space="0" w:color="0077C8" w:themeColor="accent3"/>
        </w:tcBorders>
      </w:tcPr>
    </w:tblStylePr>
  </w:style>
  <w:style w:type="table" w:styleId="GridTable7Colorful-Accent4">
    <w:name w:val="Grid Table 7 Colorful Accent 4"/>
    <w:basedOn w:val="TableNormal"/>
    <w:uiPriority w:val="52"/>
    <w:semiHidden/>
    <w:rsid w:val="00C85FA2"/>
    <w:rPr>
      <w:color w:val="007739" w:themeColor="accent4" w:themeShade="BF"/>
    </w:r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bottom w:val="single" w:sz="4" w:space="0" w:color="009F4D" w:themeColor="accent4"/>
        </w:tcBorders>
      </w:tcPr>
    </w:tblStylePr>
    <w:tblStylePr w:type="nwCell">
      <w:tblPr/>
      <w:tcPr>
        <w:tcBorders>
          <w:bottom w:val="single" w:sz="4" w:space="0" w:color="009F4D" w:themeColor="accent4"/>
        </w:tcBorders>
      </w:tcPr>
    </w:tblStylePr>
    <w:tblStylePr w:type="seCell">
      <w:tblPr/>
      <w:tcPr>
        <w:tcBorders>
          <w:top w:val="single" w:sz="4" w:space="0" w:color="009F4D" w:themeColor="accent4"/>
        </w:tcBorders>
      </w:tcPr>
    </w:tblStylePr>
    <w:tblStylePr w:type="swCell">
      <w:tblPr/>
      <w:tcPr>
        <w:tcBorders>
          <w:top w:val="single" w:sz="4" w:space="0" w:color="009F4D" w:themeColor="accent4"/>
        </w:tcBorders>
      </w:tcPr>
    </w:tblStylePr>
  </w:style>
  <w:style w:type="table" w:styleId="GridTable7Colorful-Accent5">
    <w:name w:val="Grid Table 7 Colorful Accent 5"/>
    <w:basedOn w:val="TableNormal"/>
    <w:uiPriority w:val="52"/>
    <w:semiHidden/>
    <w:rsid w:val="00C85FA2"/>
    <w:rPr>
      <w:color w:val="BEA300" w:themeColor="accent5" w:themeShade="BF"/>
    </w:r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bottom w:val="single" w:sz="4" w:space="0" w:color="FEDB00" w:themeColor="accent5"/>
        </w:tcBorders>
      </w:tcPr>
    </w:tblStylePr>
    <w:tblStylePr w:type="nwCell">
      <w:tblPr/>
      <w:tcPr>
        <w:tcBorders>
          <w:bottom w:val="single" w:sz="4" w:space="0" w:color="FEDB00" w:themeColor="accent5"/>
        </w:tcBorders>
      </w:tcPr>
    </w:tblStylePr>
    <w:tblStylePr w:type="seCell">
      <w:tblPr/>
      <w:tcPr>
        <w:tcBorders>
          <w:top w:val="single" w:sz="4" w:space="0" w:color="FEDB00" w:themeColor="accent5"/>
        </w:tcBorders>
      </w:tcPr>
    </w:tblStylePr>
    <w:tblStylePr w:type="swCell">
      <w:tblPr/>
      <w:tcPr>
        <w:tcBorders>
          <w:top w:val="single" w:sz="4" w:space="0" w:color="FEDB00" w:themeColor="accent5"/>
        </w:tcBorders>
      </w:tcPr>
    </w:tblStylePr>
  </w:style>
  <w:style w:type="table" w:styleId="GridTable7Colorful-Accent6">
    <w:name w:val="Grid Table 7 Colorful Accent 6"/>
    <w:basedOn w:val="TableNormal"/>
    <w:uiPriority w:val="52"/>
    <w:semiHidden/>
    <w:rsid w:val="00C85FA2"/>
    <w:rPr>
      <w:color w:val="7E912E" w:themeColor="accent6" w:themeShade="BF"/>
    </w:r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bottom w:val="single" w:sz="4" w:space="0" w:color="A9C23F" w:themeColor="accent6"/>
        </w:tcBorders>
      </w:tcPr>
    </w:tblStylePr>
    <w:tblStylePr w:type="nwCell">
      <w:tblPr/>
      <w:tcPr>
        <w:tcBorders>
          <w:bottom w:val="single" w:sz="4" w:space="0" w:color="A9C23F" w:themeColor="accent6"/>
        </w:tcBorders>
      </w:tcPr>
    </w:tblStylePr>
    <w:tblStylePr w:type="seCell">
      <w:tblPr/>
      <w:tcPr>
        <w:tcBorders>
          <w:top w:val="single" w:sz="4" w:space="0" w:color="A9C23F" w:themeColor="accent6"/>
        </w:tcBorders>
      </w:tcPr>
    </w:tblStylePr>
    <w:tblStylePr w:type="swCell">
      <w:tblPr/>
      <w:tcPr>
        <w:tcBorders>
          <w:top w:val="single" w:sz="4" w:space="0" w:color="A9C23F" w:themeColor="accent6"/>
        </w:tcBorders>
      </w:tcPr>
    </w:tblStylePr>
  </w:style>
  <w:style w:type="table" w:styleId="GridTable1Light">
    <w:name w:val="Grid Table 1 Light"/>
    <w:basedOn w:val="TableNormal"/>
    <w:uiPriority w:val="46"/>
    <w:semiHidden/>
    <w:rsid w:val="00C85FA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TableGridLight">
    <w:name w:val="Grid Table Light"/>
    <w:basedOn w:val="TableNormal"/>
    <w:uiPriority w:val="40"/>
    <w:semiHidden/>
    <w:rsid w:val="00C85FA2"/>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SNTabel">
    <w:name w:val="SN_Tabel"/>
    <w:basedOn w:val="TableNormal"/>
    <w:uiPriority w:val="99"/>
    <w:qFormat/>
    <w:rsid w:val="00B34982"/>
    <w:pPr>
      <w:spacing w:before="60" w:after="140" w:line="260" w:lineRule="atLeast"/>
    </w:pPr>
    <w:rPr>
      <w:sz w:val="16"/>
      <w:szCs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pPr>
      <w:rPr>
        <w:b w:val="0"/>
        <w:sz w:val="16"/>
      </w:rPr>
      <w:tblPr/>
      <w:trPr>
        <w:tblHeader/>
      </w:trPr>
      <w:tcPr>
        <w:shd w:val="clear" w:color="auto" w:fill="A6A6A6" w:themeFill="background1" w:themeFillShade="A6"/>
      </w:tcPr>
    </w:tblStylePr>
  </w:style>
  <w:style w:type="character" w:customStyle="1" w:styleId="FootnoteAnchor">
    <w:name w:val="Footnote Anchor"/>
    <w:rsid w:val="00174243"/>
    <w:rPr>
      <w:vertAlign w:val="superscript"/>
    </w:rPr>
  </w:style>
  <w:style w:type="paragraph" w:styleId="Revision">
    <w:name w:val="Revision"/>
    <w:hidden/>
    <w:uiPriority w:val="99"/>
    <w:semiHidden/>
    <w:rsid w:val="008F365C"/>
    <w:pPr>
      <w:suppressAutoHyphens w:val="0"/>
    </w:pPr>
    <w:rPr>
      <w:rFonts w:ascii="Calibri" w:hAnsi="Calibri" w:cs="Maiandra GD"/>
      <w:color w:val="000000" w:themeColor="text1"/>
      <w:sz w:val="22"/>
      <w:szCs w:val="18"/>
    </w:rPr>
  </w:style>
  <w:style w:type="paragraph" w:customStyle="1" w:styleId="Tabelcel">
    <w:name w:val="Tabelcel"/>
    <w:basedOn w:val="Normal"/>
    <w:rsid w:val="008220D8"/>
    <w:pPr>
      <w:keepNext/>
      <w:keepLines/>
      <w:autoSpaceDE w:val="0"/>
      <w:autoSpaceDN w:val="0"/>
      <w:spacing w:after="20" w:line="260" w:lineRule="atLeast"/>
    </w:pPr>
    <w:rPr>
      <w:rFonts w:ascii="Arial" w:hAnsi="Arial" w:cs="Times New Roman"/>
      <w:snapToGrid w:val="0"/>
      <w:color w:val="auto"/>
      <w:sz w:val="20"/>
      <w:szCs w:val="20"/>
      <w:lang w:eastAsia="en-US"/>
    </w:rPr>
  </w:style>
  <w:style w:type="character" w:styleId="FootnoteReference">
    <w:name w:val="footnote reference"/>
    <w:basedOn w:val="DefaultParagraphFont"/>
    <w:uiPriority w:val="99"/>
    <w:semiHidden/>
    <w:unhideWhenUsed/>
    <w:rsid w:val="00D62996"/>
    <w:rPr>
      <w:vertAlign w:val="superscript"/>
    </w:rPr>
  </w:style>
  <w:style w:type="character" w:styleId="Hyperlink">
    <w:name w:val="Hyperlink"/>
    <w:basedOn w:val="DefaultParagraphFont"/>
    <w:uiPriority w:val="99"/>
    <w:unhideWhenUsed/>
    <w:rsid w:val="005C5699"/>
    <w:rPr>
      <w:color w:val="0077C8"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5388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26"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leuren SURF Rapport">
      <a:dk1>
        <a:sysClr val="windowText" lastClr="000000"/>
      </a:dk1>
      <a:lt1>
        <a:sysClr val="window" lastClr="FFFFFF"/>
      </a:lt1>
      <a:dk2>
        <a:srgbClr val="000000"/>
      </a:dk2>
      <a:lt2>
        <a:srgbClr val="772583"/>
      </a:lt2>
      <a:accent1>
        <a:srgbClr val="EA7600"/>
      </a:accent1>
      <a:accent2>
        <a:srgbClr val="E03C31"/>
      </a:accent2>
      <a:accent3>
        <a:srgbClr val="0077C8"/>
      </a:accent3>
      <a:accent4>
        <a:srgbClr val="009F4D"/>
      </a:accent4>
      <a:accent5>
        <a:srgbClr val="FEDB00"/>
      </a:accent5>
      <a:accent6>
        <a:srgbClr val="A9C23F"/>
      </a:accent6>
      <a:hlink>
        <a:srgbClr val="0077C8"/>
      </a:hlink>
      <a:folHlink>
        <a:srgbClr val="009F4D"/>
      </a:folHlink>
    </a:clrScheme>
    <a:fontScheme name="Lettertypen SURF">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4c531547-af70-4876-9a5b-294e33a458e7">SMTITI-1746519124-19994</_dlc_DocId>
    <_dlc_DocIdUrl xmlns="4c531547-af70-4876-9a5b-294e33a458e7">
      <Url>https://surfmarket.sharepoint.com/sites/ICT-Inkoop/Inkoop/_layouts/15/DocIdRedir.aspx?ID=SMTITI-1746519124-19994</Url>
      <Description>SMTITI-1746519124-19994</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ju xmlns="http://www.joulesunlimited.com/ccmappings">
  <Titel>Inschrijving Europese Aanbesteding</Titel>
  <Ondertitel>
Beheer en doorontwikkeling Magento Webshops SURF</Ondertitel>
</ju>
</file>

<file path=customXml/item5.xml><?xml version="1.0" encoding="utf-8"?>
<ct:contentTypeSchema xmlns:ct="http://schemas.microsoft.com/office/2006/metadata/contentType" xmlns:ma="http://schemas.microsoft.com/office/2006/metadata/properties/metaAttributes" ct:_="" ma:_="" ma:contentTypeName="Document" ma:contentTypeID="0x0101001E9A5A5DA5232943BC6F8F930D916075" ma:contentTypeVersion="18" ma:contentTypeDescription="Een nieuw document maken." ma:contentTypeScope="" ma:versionID="48b1858bc98e3c9757b2570864283537">
  <xsd:schema xmlns:xsd="http://www.w3.org/2001/XMLSchema" xmlns:xs="http://www.w3.org/2001/XMLSchema" xmlns:p="http://schemas.microsoft.com/office/2006/metadata/properties" xmlns:ns2="4c531547-af70-4876-9a5b-294e33a458e7" xmlns:ns3="7324610e-936f-4924-a980-7f07138b090f" targetNamespace="http://schemas.microsoft.com/office/2006/metadata/properties" ma:root="true" ma:fieldsID="bb775e24688f7b399376c83100f3d238" ns2:_="" ns3:_="">
    <xsd:import namespace="4c531547-af70-4876-9a5b-294e33a458e7"/>
    <xsd:import namespace="7324610e-936f-4924-a980-7f07138b090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2:SharedWithUsers" minOccurs="0"/>
                <xsd:element ref="ns2:SharedWithDetails"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531547-af70-4876-9a5b-294e33a458e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24610e-936f-4924-a980-7f07138b090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9F722-C592-4032-BDE5-0249CEE09559}">
  <ds:schemaRefs>
    <ds:schemaRef ds:uri="http://schemas.microsoft.com/sharepoint/v3/contenttype/forms"/>
  </ds:schemaRefs>
</ds:datastoreItem>
</file>

<file path=customXml/itemProps2.xml><?xml version="1.0" encoding="utf-8"?>
<ds:datastoreItem xmlns:ds="http://schemas.openxmlformats.org/officeDocument/2006/customXml" ds:itemID="{9BC9CE34-67AF-47DE-8760-95F366E8E6D1}">
  <ds:schemaRefs>
    <ds:schemaRef ds:uri="http://schemas.microsoft.com/office/2006/metadata/properties"/>
    <ds:schemaRef ds:uri="http://schemas.microsoft.com/office/infopath/2007/PartnerControls"/>
    <ds:schemaRef ds:uri="4c531547-af70-4876-9a5b-294e33a458e7"/>
  </ds:schemaRefs>
</ds:datastoreItem>
</file>

<file path=customXml/itemProps3.xml><?xml version="1.0" encoding="utf-8"?>
<ds:datastoreItem xmlns:ds="http://schemas.openxmlformats.org/officeDocument/2006/customXml" ds:itemID="{06DED6BD-D15B-4F3E-A87F-14D2C11E299B}">
  <ds:schemaRefs>
    <ds:schemaRef ds:uri="http://schemas.microsoft.com/sharepoint/events"/>
  </ds:schemaRefs>
</ds:datastoreItem>
</file>

<file path=customXml/itemProps4.xml><?xml version="1.0" encoding="utf-8"?>
<ds:datastoreItem xmlns:ds="http://schemas.openxmlformats.org/officeDocument/2006/customXml" ds:itemID="{9E5BEB2E-B072-475D-AECE-C9134362F88B}">
  <ds:schemaRefs>
    <ds:schemaRef ds:uri="http://www.joulesunlimited.com/ccmappings"/>
  </ds:schemaRefs>
</ds:datastoreItem>
</file>

<file path=customXml/itemProps5.xml><?xml version="1.0" encoding="utf-8"?>
<ds:datastoreItem xmlns:ds="http://schemas.openxmlformats.org/officeDocument/2006/customXml" ds:itemID="{7FE6E8B2-D5BC-4844-9221-92225E01C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531547-af70-4876-9a5b-294e33a458e7"/>
    <ds:schemaRef ds:uri="7324610e-936f-4924-a980-7f07138b09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6DDA7B3-4456-F84F-8236-63137DD46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1018</Words>
  <Characters>6655</Characters>
  <Application>Microsoft Office Word</Application>
  <DocSecurity>0</DocSecurity>
  <Lines>302</Lines>
  <Paragraphs>174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7499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2019-05-14T15:29:00Z</cp:lastPrinted>
  <dcterms:created xsi:type="dcterms:W3CDTF">2022-02-14T14:22:00Z</dcterms:created>
  <dcterms:modified xsi:type="dcterms:W3CDTF">2022-02-14T20:20:00Z</dcterms:modified>
  <cp:category/>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SURF</vt:lpwstr>
  </property>
  <property fmtid="{D5CDD505-2E9C-101B-9397-08002B2CF9AE}" pid="4" name="ContentTypeId">
    <vt:lpwstr>0x0101001E9A5A5DA5232943BC6F8F930D916075</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_dlc_DocIdItemGuid">
    <vt:lpwstr>cf97f894-dec9-45d3-8ef7-d15716ecc408</vt:lpwstr>
  </property>
</Properties>
</file>