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A0665" w14:textId="40B2A632" w:rsidR="00F3760F" w:rsidRDefault="000C79F3" w:rsidP="00F3760F">
      <w:pPr>
        <w:pStyle w:val="Kop1"/>
        <w:keepNext w:val="0"/>
        <w:numPr>
          <w:ilvl w:val="0"/>
          <w:numId w:val="21"/>
        </w:numPr>
        <w:spacing w:before="120" w:after="120"/>
      </w:pPr>
      <w:bookmarkStart w:id="0" w:name="_Toc72421333"/>
      <w:r>
        <w:t xml:space="preserve">Bijlage D </w:t>
      </w:r>
      <w:r w:rsidR="00F3760F">
        <w:t>Standaard verwerkersovereenkomst gemeenten</w:t>
      </w:r>
      <w:bookmarkEnd w:id="0"/>
    </w:p>
    <w:p w14:paraId="3803FA6D" w14:textId="77777777" w:rsidR="00F3760F" w:rsidRDefault="00F3760F" w:rsidP="00F3760F">
      <w:pPr>
        <w:rPr>
          <w:b/>
          <w:sz w:val="24"/>
          <w:szCs w:val="24"/>
        </w:rPr>
      </w:pPr>
    </w:p>
    <w:p w14:paraId="0BAB081C" w14:textId="77777777" w:rsidR="00F3760F" w:rsidRPr="00363301" w:rsidRDefault="00F3760F" w:rsidP="00F3760F">
      <w:pPr>
        <w:pStyle w:val="Kop2"/>
      </w:pPr>
      <w:bookmarkStart w:id="1" w:name="_Toc26885956"/>
      <w:bookmarkStart w:id="2" w:name="_Toc72421334"/>
      <w:r w:rsidRPr="00363301">
        <w:t>Verwerkersovereenkomst uitvoering &lt;</w:t>
      </w:r>
      <w:r w:rsidRPr="00363301">
        <w:rPr>
          <w:highlight w:val="yellow"/>
        </w:rPr>
        <w:t>naam hoofdovereenkomst</w:t>
      </w:r>
      <w:r w:rsidRPr="00363301">
        <w:t>&gt;</w:t>
      </w:r>
      <w:bookmarkEnd w:id="1"/>
      <w:bookmarkEnd w:id="2"/>
    </w:p>
    <w:p w14:paraId="3B62CBDA" w14:textId="77777777" w:rsidR="00F3760F" w:rsidRPr="00363301" w:rsidRDefault="00F3760F" w:rsidP="00F3760F">
      <w:pPr>
        <w:rPr>
          <w:rFonts w:asciiTheme="minorHAnsi" w:hAnsiTheme="minorHAnsi"/>
          <w:sz w:val="20"/>
          <w:szCs w:val="20"/>
        </w:rPr>
      </w:pPr>
    </w:p>
    <w:p w14:paraId="58332E14" w14:textId="77777777" w:rsidR="00F3760F" w:rsidRPr="00363301" w:rsidRDefault="00F3760F" w:rsidP="00F3760F">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3E7BA4D6" w14:textId="77777777" w:rsidR="00F3760F" w:rsidRPr="00363301" w:rsidRDefault="00F3760F" w:rsidP="00F3760F">
      <w:pPr>
        <w:rPr>
          <w:rFonts w:asciiTheme="minorHAnsi" w:hAnsiTheme="minorHAnsi"/>
          <w:sz w:val="20"/>
          <w:szCs w:val="20"/>
        </w:rPr>
      </w:pPr>
    </w:p>
    <w:p w14:paraId="286F6AFA" w14:textId="77777777" w:rsidR="00F3760F" w:rsidRPr="00363301" w:rsidRDefault="00F3760F" w:rsidP="00F3760F">
      <w:pPr>
        <w:rPr>
          <w:rFonts w:asciiTheme="minorHAnsi" w:hAnsiTheme="minorHAnsi"/>
          <w:sz w:val="20"/>
          <w:szCs w:val="20"/>
        </w:rPr>
      </w:pPr>
      <w:r w:rsidRPr="00363301">
        <w:rPr>
          <w:rFonts w:asciiTheme="minorHAnsi" w:hAnsiTheme="minorHAnsi"/>
          <w:sz w:val="20"/>
          <w:szCs w:val="20"/>
        </w:rPr>
        <w:t xml:space="preserve">en </w:t>
      </w:r>
    </w:p>
    <w:p w14:paraId="5567CC5D" w14:textId="77777777" w:rsidR="00F3760F" w:rsidRPr="00363301" w:rsidRDefault="00F3760F" w:rsidP="00F3760F">
      <w:pPr>
        <w:rPr>
          <w:rFonts w:asciiTheme="minorHAnsi" w:hAnsiTheme="minorHAnsi"/>
          <w:sz w:val="20"/>
          <w:szCs w:val="20"/>
        </w:rPr>
      </w:pPr>
    </w:p>
    <w:p w14:paraId="0A17F9EF" w14:textId="77777777" w:rsidR="00F3760F" w:rsidRPr="00363301" w:rsidRDefault="00F3760F" w:rsidP="00F3760F">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4DBF9C0" w14:textId="77777777" w:rsidR="00F3760F" w:rsidRPr="00363301" w:rsidRDefault="00F3760F" w:rsidP="00F3760F">
      <w:pPr>
        <w:rPr>
          <w:rFonts w:asciiTheme="minorHAnsi" w:hAnsiTheme="minorHAnsi"/>
          <w:sz w:val="20"/>
          <w:szCs w:val="20"/>
        </w:rPr>
      </w:pPr>
    </w:p>
    <w:p w14:paraId="16090FDF" w14:textId="77777777" w:rsidR="00F3760F" w:rsidRPr="00363301" w:rsidRDefault="00F3760F" w:rsidP="00F3760F">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74B29EAC" w14:textId="77777777" w:rsidR="00F3760F" w:rsidRPr="00363301" w:rsidRDefault="00F3760F" w:rsidP="00F3760F">
      <w:pPr>
        <w:rPr>
          <w:rFonts w:asciiTheme="minorHAnsi" w:hAnsiTheme="minorHAnsi"/>
          <w:sz w:val="20"/>
          <w:szCs w:val="20"/>
        </w:rPr>
      </w:pPr>
      <w:bookmarkStart w:id="3" w:name="OpenAt"/>
      <w:bookmarkEnd w:id="3"/>
    </w:p>
    <w:p w14:paraId="037E2353" w14:textId="77777777" w:rsidR="00F3760F" w:rsidRPr="00363301" w:rsidRDefault="00F3760F" w:rsidP="00F3760F">
      <w:pPr>
        <w:rPr>
          <w:rFonts w:asciiTheme="minorHAnsi" w:hAnsiTheme="minorHAnsi"/>
          <w:sz w:val="20"/>
          <w:szCs w:val="20"/>
        </w:rPr>
      </w:pPr>
      <w:r w:rsidRPr="00363301">
        <w:rPr>
          <w:rFonts w:asciiTheme="minorHAnsi" w:hAnsiTheme="minorHAnsi"/>
          <w:sz w:val="20"/>
          <w:szCs w:val="20"/>
        </w:rPr>
        <w:t>Overwegen het volgende:</w:t>
      </w:r>
    </w:p>
    <w:p w14:paraId="191DDDED" w14:textId="77777777"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29D79E79" w14:textId="77777777"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4FE74579" w14:textId="77777777"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766111AA" w14:textId="77777777"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04EF9761" w14:textId="77777777" w:rsidR="00F3760F" w:rsidRDefault="00F3760F" w:rsidP="00F3760F">
      <w:pPr>
        <w:rPr>
          <w:rFonts w:asciiTheme="minorHAnsi" w:hAnsiTheme="minorHAnsi"/>
          <w:sz w:val="20"/>
          <w:szCs w:val="20"/>
        </w:rPr>
      </w:pPr>
    </w:p>
    <w:p w14:paraId="768F1803" w14:textId="77777777" w:rsidR="00F3760F" w:rsidRDefault="00F3760F" w:rsidP="00F3760F">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6A9918A2" w14:textId="77777777" w:rsidR="00F3760F" w:rsidRPr="00363301" w:rsidRDefault="00F3760F" w:rsidP="00F3760F">
      <w:pPr>
        <w:rPr>
          <w:rFonts w:asciiTheme="minorHAnsi" w:hAnsiTheme="minorHAnsi"/>
          <w:sz w:val="20"/>
          <w:szCs w:val="20"/>
        </w:rPr>
      </w:pPr>
    </w:p>
    <w:p w14:paraId="0E52EE46" w14:textId="77777777"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1 Definities</w:t>
      </w:r>
    </w:p>
    <w:p w14:paraId="1E8BAABB"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6F217D5B"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72D2F973" w14:textId="77777777" w:rsidR="00F3760F" w:rsidRPr="00363301" w:rsidRDefault="00F3760F" w:rsidP="00F3760F">
      <w:pPr>
        <w:ind w:left="705" w:hanging="705"/>
        <w:rPr>
          <w:rFonts w:asciiTheme="minorHAnsi" w:hAnsiTheme="minorHAnsi"/>
          <w:sz w:val="20"/>
          <w:szCs w:val="20"/>
        </w:rPr>
      </w:pPr>
    </w:p>
    <w:p w14:paraId="22B8B879" w14:textId="77777777" w:rsidR="00F3760F" w:rsidRPr="00363301" w:rsidRDefault="00F3760F" w:rsidP="00F3760F">
      <w:pPr>
        <w:rPr>
          <w:rFonts w:asciiTheme="minorHAnsi" w:hAnsiTheme="minorHAnsi"/>
          <w:sz w:val="20"/>
          <w:szCs w:val="20"/>
        </w:rPr>
      </w:pPr>
      <w:r w:rsidRPr="00363301">
        <w:rPr>
          <w:rFonts w:asciiTheme="minorHAnsi" w:hAnsiTheme="minorHAnsi"/>
          <w:b/>
          <w:sz w:val="20"/>
          <w:szCs w:val="20"/>
        </w:rPr>
        <w:t>Artikel 2 Ingangsdatum en duur</w:t>
      </w:r>
    </w:p>
    <w:p w14:paraId="2389D200" w14:textId="77777777" w:rsidR="00F3760F" w:rsidRPr="00363301" w:rsidRDefault="00F3760F" w:rsidP="00F3760F">
      <w:pPr>
        <w:rPr>
          <w:rFonts w:asciiTheme="minorHAnsi" w:hAnsiTheme="minorHAnsi"/>
          <w:sz w:val="20"/>
          <w:szCs w:val="20"/>
        </w:rPr>
      </w:pPr>
    </w:p>
    <w:p w14:paraId="794A0DE2"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290386AC"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75239CC" w14:textId="77777777" w:rsidR="00F3760F" w:rsidRPr="00363301" w:rsidRDefault="00F3760F" w:rsidP="00F3760F">
      <w:pPr>
        <w:rPr>
          <w:rFonts w:asciiTheme="minorHAnsi" w:hAnsiTheme="minorHAnsi"/>
          <w:sz w:val="20"/>
          <w:szCs w:val="20"/>
        </w:rPr>
      </w:pPr>
    </w:p>
    <w:p w14:paraId="787FFB42" w14:textId="77777777"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0D6FD00"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32B4C3BD"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lastRenderedPageBreak/>
        <w:t>3.2</w:t>
      </w:r>
      <w:r w:rsidRPr="00363301">
        <w:rPr>
          <w:rFonts w:asciiTheme="minorHAnsi" w:hAnsiTheme="minorHAnsi"/>
          <w:sz w:val="20"/>
          <w:szCs w:val="20"/>
        </w:rPr>
        <w:tab/>
        <w:t>De door Verwerker uit te voeren verwerkingen staan beschreven in tabel 1 van Bijlage 1.</w:t>
      </w:r>
    </w:p>
    <w:p w14:paraId="5650395F" w14:textId="77777777"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4 Inhoudelijke afspraken</w:t>
      </w:r>
    </w:p>
    <w:p w14:paraId="5EB5C43B"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E35F9A6" w14:textId="77777777" w:rsidR="00F3760F" w:rsidRPr="00363301" w:rsidRDefault="00F3760F" w:rsidP="00F3760F">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77B75CEC"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5074C13F" w14:textId="77777777" w:rsidR="00F3760F" w:rsidRPr="00363301" w:rsidRDefault="00F3760F" w:rsidP="00F3760F">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2A265CF0"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1CC82EDE" w14:textId="77777777" w:rsidR="00F3760F" w:rsidRPr="00363301" w:rsidRDefault="00F3760F" w:rsidP="00F3760F">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46BABFA8"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0557750A" w14:textId="77777777" w:rsidR="00F3760F" w:rsidRPr="00363301" w:rsidRDefault="00F3760F" w:rsidP="00F3760F">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0731AE6B"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17FCF1AD" w14:textId="77777777" w:rsidR="00F3760F" w:rsidRPr="00363301" w:rsidRDefault="00F3760F" w:rsidP="00F3760F">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14:paraId="5DD0332B"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1747D0BD" w14:textId="77777777" w:rsidR="00F3760F" w:rsidRPr="00363301" w:rsidRDefault="00F3760F" w:rsidP="00F3760F">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391FAD84"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0F50660A" w14:textId="77777777" w:rsidR="00F3760F" w:rsidRPr="00363301" w:rsidRDefault="00F3760F" w:rsidP="00F3760F">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1A67533E" w14:textId="77777777" w:rsidR="00F3760F" w:rsidRPr="00363301" w:rsidRDefault="00F3760F" w:rsidP="00F3760F">
      <w:pPr>
        <w:rPr>
          <w:rFonts w:asciiTheme="minorHAnsi" w:hAnsiTheme="minorHAnsi"/>
          <w:sz w:val="20"/>
          <w:szCs w:val="20"/>
        </w:rPr>
      </w:pPr>
    </w:p>
    <w:p w14:paraId="08F1418D" w14:textId="77777777"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2A6C7166"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D473238"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4F5E51DB"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0770B48"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21F8C95C" w14:textId="77777777" w:rsidR="00F3760F" w:rsidRPr="00363301" w:rsidRDefault="00F3760F" w:rsidP="00F3760F">
      <w:pPr>
        <w:rPr>
          <w:rFonts w:asciiTheme="minorHAnsi" w:hAnsiTheme="minorHAnsi"/>
          <w:sz w:val="20"/>
          <w:szCs w:val="20"/>
        </w:rPr>
      </w:pPr>
    </w:p>
    <w:p w14:paraId="6051A02B" w14:textId="77777777"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6 Aansprakelijkheid</w:t>
      </w:r>
    </w:p>
    <w:p w14:paraId="367A71FB"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1273744A" w14:textId="77777777" w:rsidR="00F3760F" w:rsidRPr="00363301" w:rsidRDefault="00F3760F" w:rsidP="00F3760F">
      <w:pPr>
        <w:rPr>
          <w:rFonts w:asciiTheme="minorHAnsi" w:hAnsiTheme="minorHAnsi"/>
          <w:sz w:val="20"/>
          <w:szCs w:val="20"/>
        </w:rPr>
      </w:pPr>
    </w:p>
    <w:p w14:paraId="72410702" w14:textId="77777777"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7 Beëindigen verwerkersovereenkomst</w:t>
      </w:r>
    </w:p>
    <w:p w14:paraId="43B6C68C"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w:t>
      </w:r>
      <w:r w:rsidRPr="00363301">
        <w:rPr>
          <w:rFonts w:asciiTheme="minorHAnsi" w:eastAsia="Verdana" w:hAnsiTheme="minorHAnsi"/>
          <w:color w:val="000000"/>
          <w:spacing w:val="-1"/>
          <w:sz w:val="20"/>
          <w:szCs w:val="20"/>
        </w:rPr>
        <w:lastRenderedPageBreak/>
        <w:t xml:space="preserve">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55EBB536"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4E93B5FA" w14:textId="77777777" w:rsidR="00F3760F" w:rsidRPr="00363301" w:rsidRDefault="00F3760F" w:rsidP="00F3760F">
      <w:pPr>
        <w:ind w:left="705" w:hanging="705"/>
        <w:rPr>
          <w:rFonts w:asciiTheme="minorHAnsi" w:hAnsiTheme="minorHAnsi"/>
          <w:sz w:val="20"/>
          <w:szCs w:val="20"/>
        </w:rPr>
      </w:pPr>
    </w:p>
    <w:p w14:paraId="13B91E1A" w14:textId="77777777"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8 Overige bepalingen</w:t>
      </w:r>
    </w:p>
    <w:p w14:paraId="3FC47C99" w14:textId="77777777"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6FECD96A" w14:textId="77777777" w:rsidR="00F3760F" w:rsidRPr="00363301" w:rsidRDefault="00F3760F" w:rsidP="00F3760F">
      <w:pPr>
        <w:ind w:left="705" w:hanging="705"/>
        <w:rPr>
          <w:rFonts w:asciiTheme="minorHAnsi" w:hAnsiTheme="minorHAnsi"/>
          <w:sz w:val="20"/>
          <w:szCs w:val="20"/>
        </w:rPr>
      </w:pPr>
    </w:p>
    <w:p w14:paraId="6C5D9D8F" w14:textId="77777777" w:rsidR="00F3760F" w:rsidRPr="00363301" w:rsidRDefault="00F3760F" w:rsidP="00F3760F">
      <w:pPr>
        <w:ind w:left="567" w:hanging="567"/>
        <w:rPr>
          <w:rFonts w:asciiTheme="minorHAnsi" w:hAnsiTheme="minorHAnsi"/>
          <w:b/>
          <w:sz w:val="20"/>
          <w:szCs w:val="20"/>
        </w:rPr>
      </w:pPr>
      <w:r w:rsidRPr="00363301">
        <w:rPr>
          <w:rFonts w:asciiTheme="minorHAnsi" w:hAnsiTheme="minorHAnsi"/>
          <w:b/>
          <w:sz w:val="20"/>
          <w:szCs w:val="20"/>
        </w:rPr>
        <w:t>Ondertekening</w:t>
      </w:r>
    </w:p>
    <w:p w14:paraId="5E726012" w14:textId="77777777" w:rsidR="00F3760F" w:rsidRPr="00363301" w:rsidRDefault="00F3760F" w:rsidP="00F3760F">
      <w:pPr>
        <w:rPr>
          <w:rFonts w:asciiTheme="minorHAnsi" w:hAnsiTheme="minorHAnsi"/>
          <w:sz w:val="20"/>
          <w:szCs w:val="20"/>
        </w:rPr>
      </w:pPr>
      <w:r w:rsidRPr="00363301">
        <w:rPr>
          <w:rFonts w:asciiTheme="minorHAnsi" w:hAnsiTheme="minorHAnsi"/>
          <w:sz w:val="20"/>
          <w:szCs w:val="20"/>
        </w:rPr>
        <w:t>Aldus overeengekomen en in tweevoud ondertekend,</w:t>
      </w:r>
    </w:p>
    <w:p w14:paraId="64DC8CBF" w14:textId="77777777" w:rsidR="00F3760F" w:rsidRPr="00363301" w:rsidRDefault="00F3760F" w:rsidP="00F3760F">
      <w:pPr>
        <w:rPr>
          <w:rFonts w:asciiTheme="minorHAnsi" w:hAnsiTheme="minorHAnsi"/>
          <w:sz w:val="20"/>
          <w:szCs w:val="20"/>
        </w:rPr>
      </w:pPr>
    </w:p>
    <w:p w14:paraId="7C105F0A" w14:textId="77777777" w:rsidR="00F3760F" w:rsidRPr="00363301" w:rsidRDefault="00F3760F" w:rsidP="00F3760F">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1B1AF2CE" w14:textId="77777777" w:rsidR="00F3760F" w:rsidRPr="00363301" w:rsidRDefault="00F3760F" w:rsidP="00F3760F">
      <w:pPr>
        <w:tabs>
          <w:tab w:val="center" w:pos="3968"/>
        </w:tabs>
        <w:rPr>
          <w:rFonts w:asciiTheme="minorHAnsi" w:hAnsiTheme="minorHAnsi"/>
          <w:b/>
          <w:sz w:val="20"/>
          <w:szCs w:val="20"/>
        </w:rPr>
      </w:pPr>
    </w:p>
    <w:p w14:paraId="73E17929" w14:textId="77777777" w:rsidR="00F3760F" w:rsidRPr="00363301" w:rsidRDefault="00F3760F" w:rsidP="00F3760F">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2BF2202B" w14:textId="77777777" w:rsidR="00F3760F" w:rsidRPr="00363301" w:rsidRDefault="00F3760F" w:rsidP="00F3760F">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02C8D848" w14:textId="77777777" w:rsidR="00F3760F" w:rsidRPr="00363301" w:rsidRDefault="00F3760F" w:rsidP="00F3760F">
      <w:pPr>
        <w:tabs>
          <w:tab w:val="center" w:pos="3968"/>
          <w:tab w:val="left" w:pos="4820"/>
        </w:tabs>
        <w:rPr>
          <w:rFonts w:asciiTheme="minorHAnsi" w:hAnsiTheme="minorHAnsi"/>
          <w:sz w:val="20"/>
          <w:szCs w:val="20"/>
        </w:rPr>
      </w:pPr>
    </w:p>
    <w:p w14:paraId="6E1E00A5" w14:textId="77777777" w:rsidR="00F3760F" w:rsidRPr="00363301" w:rsidRDefault="00F3760F" w:rsidP="00F3760F">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100BA685" w14:textId="77777777" w:rsidR="00F3760F" w:rsidRPr="00363301" w:rsidRDefault="00F3760F" w:rsidP="00F3760F">
      <w:pPr>
        <w:tabs>
          <w:tab w:val="center" w:pos="3968"/>
          <w:tab w:val="left" w:pos="4820"/>
        </w:tabs>
        <w:rPr>
          <w:rFonts w:asciiTheme="minorHAnsi" w:hAnsiTheme="minorHAnsi"/>
          <w:sz w:val="20"/>
          <w:szCs w:val="20"/>
        </w:rPr>
      </w:pPr>
    </w:p>
    <w:p w14:paraId="29FFE800" w14:textId="77777777" w:rsidR="00F3760F" w:rsidRPr="00363301" w:rsidRDefault="00F3760F" w:rsidP="00F3760F">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59741DDE" w14:textId="77777777" w:rsidR="00F3760F" w:rsidRPr="00363301" w:rsidRDefault="00F3760F" w:rsidP="00F3760F">
      <w:pPr>
        <w:tabs>
          <w:tab w:val="left" w:pos="4820"/>
        </w:tabs>
        <w:rPr>
          <w:rFonts w:asciiTheme="minorHAnsi" w:hAnsiTheme="minorHAnsi"/>
          <w:sz w:val="20"/>
          <w:szCs w:val="20"/>
        </w:rPr>
      </w:pPr>
    </w:p>
    <w:p w14:paraId="56AAADA1" w14:textId="77777777" w:rsidR="00F3760F" w:rsidRPr="00363301" w:rsidRDefault="00F3760F" w:rsidP="00F3760F">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CD3ED7A" w14:textId="77777777" w:rsidR="00F3760F" w:rsidRPr="00363301" w:rsidRDefault="00F3760F" w:rsidP="00F3760F">
      <w:pPr>
        <w:rPr>
          <w:rFonts w:asciiTheme="minorHAnsi" w:hAnsiTheme="minorHAnsi"/>
          <w:sz w:val="20"/>
          <w:szCs w:val="20"/>
        </w:rPr>
      </w:pPr>
    </w:p>
    <w:p w14:paraId="194A420E" w14:textId="77777777" w:rsidR="00F3760F" w:rsidRPr="00363301" w:rsidRDefault="00F3760F" w:rsidP="00F3760F">
      <w:pPr>
        <w:rPr>
          <w:rFonts w:asciiTheme="minorHAnsi" w:hAnsiTheme="minorHAnsi"/>
          <w:sz w:val="20"/>
          <w:szCs w:val="20"/>
        </w:rPr>
      </w:pPr>
    </w:p>
    <w:p w14:paraId="50D4D9BE" w14:textId="77777777" w:rsidR="00F3760F" w:rsidRPr="00363301" w:rsidRDefault="00F3760F" w:rsidP="00F3760F">
      <w:pPr>
        <w:rPr>
          <w:rFonts w:asciiTheme="minorHAnsi" w:hAnsiTheme="minorHAnsi"/>
          <w:sz w:val="20"/>
          <w:szCs w:val="20"/>
        </w:rPr>
      </w:pPr>
      <w:r w:rsidRPr="00363301">
        <w:rPr>
          <w:rFonts w:asciiTheme="minorHAnsi" w:hAnsiTheme="minorHAnsi"/>
          <w:sz w:val="20"/>
          <w:szCs w:val="20"/>
        </w:rPr>
        <w:br w:type="page"/>
      </w:r>
    </w:p>
    <w:p w14:paraId="10B232E1" w14:textId="77777777" w:rsidR="00F3760F" w:rsidRPr="00363301" w:rsidRDefault="00F3760F" w:rsidP="00F3760F">
      <w:pPr>
        <w:pStyle w:val="Kop2"/>
      </w:pPr>
      <w:bookmarkStart w:id="16" w:name="_Toc72421335"/>
      <w:r w:rsidRPr="00363301">
        <w:lastRenderedPageBreak/>
        <w:t>Bijlage 1: Overzicht van te verwerken persoonsgegevens</w:t>
      </w:r>
      <w:bookmarkEnd w:id="16"/>
    </w:p>
    <w:p w14:paraId="1F56A7F3" w14:textId="77777777" w:rsidR="00F3760F" w:rsidRPr="00363301" w:rsidRDefault="00F3760F" w:rsidP="00F3760F">
      <w:pPr>
        <w:rPr>
          <w:rFonts w:asciiTheme="minorHAnsi" w:hAnsiTheme="minorHAnsi"/>
          <w:b/>
          <w:sz w:val="20"/>
          <w:szCs w:val="20"/>
        </w:rPr>
      </w:pPr>
    </w:p>
    <w:p w14:paraId="5A75D052" w14:textId="77777777" w:rsidR="00F3760F" w:rsidRPr="00363301" w:rsidRDefault="00F3760F" w:rsidP="00F3760F">
      <w:pPr>
        <w:pStyle w:val="Lijstalinea"/>
        <w:widowControl/>
        <w:numPr>
          <w:ilvl w:val="0"/>
          <w:numId w:val="25"/>
        </w:numPr>
        <w:tabs>
          <w:tab w:val="clear" w:pos="437"/>
          <w:tab w:val="left" w:pos="397"/>
        </w:tabs>
        <w:autoSpaceDE/>
        <w:autoSpaceDN/>
        <w:spacing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3760F" w:rsidRPr="00363301" w14:paraId="11AB6D59" w14:textId="77777777" w:rsidTr="00637E4E">
        <w:trPr>
          <w:trHeight w:val="574"/>
        </w:trPr>
        <w:tc>
          <w:tcPr>
            <w:tcW w:w="1271" w:type="dxa"/>
            <w:hideMark/>
          </w:tcPr>
          <w:p w14:paraId="74C5B8B8" w14:textId="77777777" w:rsidR="00F3760F" w:rsidRPr="00363301" w:rsidRDefault="00F3760F" w:rsidP="00637E4E">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604C705D" w14:textId="77777777" w:rsidR="00F3760F" w:rsidRPr="00363301" w:rsidRDefault="00F3760F" w:rsidP="00637E4E">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6F7F93FF" w14:textId="77777777" w:rsidR="00F3760F" w:rsidRPr="00363301" w:rsidRDefault="00F3760F" w:rsidP="00637E4E">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C5D9347" w14:textId="77777777" w:rsidR="00F3760F" w:rsidRPr="00363301" w:rsidRDefault="00F3760F" w:rsidP="00637E4E">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7CE7C529" w14:textId="77777777" w:rsidR="00F3760F" w:rsidRPr="00363301" w:rsidRDefault="00F3760F" w:rsidP="00637E4E">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6283A2D7" w14:textId="77777777" w:rsidR="00F3760F" w:rsidRPr="00363301" w:rsidRDefault="00F3760F" w:rsidP="00637E4E">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6F0AF023" w14:textId="77777777" w:rsidR="00F3760F" w:rsidRPr="00846B47" w:rsidRDefault="00F3760F" w:rsidP="00637E4E">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3760F" w:rsidRPr="00363301" w14:paraId="5C71D41F" w14:textId="77777777" w:rsidTr="00637E4E">
        <w:trPr>
          <w:trHeight w:val="862"/>
        </w:trPr>
        <w:tc>
          <w:tcPr>
            <w:tcW w:w="1271" w:type="dxa"/>
            <w:hideMark/>
          </w:tcPr>
          <w:p w14:paraId="788EA1E8" w14:textId="77777777" w:rsidR="00F3760F" w:rsidRPr="00363301" w:rsidRDefault="00F3760F" w:rsidP="00637E4E">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2E6326D" w14:textId="77777777"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24293DDD" w14:textId="77777777"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D371EF3" w14:textId="77777777"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6AB3E0D" w14:textId="77777777" w:rsidR="00F3760F" w:rsidRPr="00363301" w:rsidRDefault="00F3760F" w:rsidP="00637E4E">
            <w:pPr>
              <w:rPr>
                <w:rFonts w:asciiTheme="minorHAnsi" w:eastAsia="Verdana" w:hAnsiTheme="minorHAnsi"/>
                <w:color w:val="000000"/>
                <w:sz w:val="20"/>
                <w:szCs w:val="20"/>
              </w:rPr>
            </w:pPr>
          </w:p>
        </w:tc>
        <w:tc>
          <w:tcPr>
            <w:tcW w:w="1418" w:type="dxa"/>
          </w:tcPr>
          <w:p w14:paraId="1278302C" w14:textId="77777777" w:rsidR="00F3760F" w:rsidRPr="00363301" w:rsidRDefault="00F3760F" w:rsidP="00637E4E">
            <w:pPr>
              <w:rPr>
                <w:rFonts w:asciiTheme="minorHAnsi" w:eastAsia="Verdana" w:hAnsiTheme="minorHAnsi"/>
                <w:color w:val="000000"/>
                <w:sz w:val="20"/>
                <w:szCs w:val="20"/>
              </w:rPr>
            </w:pPr>
          </w:p>
        </w:tc>
        <w:tc>
          <w:tcPr>
            <w:tcW w:w="1559" w:type="dxa"/>
          </w:tcPr>
          <w:p w14:paraId="27DCCB59" w14:textId="77777777" w:rsidR="00F3760F" w:rsidRPr="00363301" w:rsidRDefault="00F3760F" w:rsidP="00637E4E">
            <w:pPr>
              <w:rPr>
                <w:rFonts w:asciiTheme="minorHAnsi" w:eastAsia="Verdana" w:hAnsiTheme="minorHAnsi"/>
                <w:color w:val="000000"/>
                <w:sz w:val="20"/>
                <w:szCs w:val="20"/>
              </w:rPr>
            </w:pPr>
          </w:p>
        </w:tc>
      </w:tr>
      <w:tr w:rsidR="00F3760F" w:rsidRPr="00363301" w14:paraId="52CB4214" w14:textId="77777777" w:rsidTr="00637E4E">
        <w:trPr>
          <w:trHeight w:val="1149"/>
        </w:trPr>
        <w:tc>
          <w:tcPr>
            <w:tcW w:w="1271" w:type="dxa"/>
            <w:hideMark/>
          </w:tcPr>
          <w:p w14:paraId="15E38B59" w14:textId="77777777" w:rsidR="00F3760F" w:rsidRPr="00363301" w:rsidRDefault="00F3760F" w:rsidP="00637E4E">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5657FE4" w14:textId="77777777"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31E82E43" w14:textId="77777777"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343916A" w14:textId="77777777"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422E5784" w14:textId="77777777" w:rsidR="00F3760F" w:rsidRPr="00363301" w:rsidRDefault="00F3760F" w:rsidP="00637E4E">
            <w:pPr>
              <w:rPr>
                <w:rFonts w:asciiTheme="minorHAnsi" w:eastAsia="Verdana" w:hAnsiTheme="minorHAnsi"/>
                <w:color w:val="000000"/>
                <w:sz w:val="20"/>
                <w:szCs w:val="20"/>
              </w:rPr>
            </w:pPr>
          </w:p>
        </w:tc>
        <w:tc>
          <w:tcPr>
            <w:tcW w:w="1418" w:type="dxa"/>
          </w:tcPr>
          <w:p w14:paraId="06E02BCA" w14:textId="77777777" w:rsidR="00F3760F" w:rsidRPr="00363301" w:rsidRDefault="00F3760F" w:rsidP="00637E4E">
            <w:pPr>
              <w:rPr>
                <w:rFonts w:asciiTheme="minorHAnsi" w:eastAsia="Verdana" w:hAnsiTheme="minorHAnsi"/>
                <w:color w:val="000000"/>
                <w:sz w:val="20"/>
                <w:szCs w:val="20"/>
              </w:rPr>
            </w:pPr>
          </w:p>
        </w:tc>
        <w:tc>
          <w:tcPr>
            <w:tcW w:w="1559" w:type="dxa"/>
          </w:tcPr>
          <w:p w14:paraId="60FC86C6" w14:textId="77777777" w:rsidR="00F3760F" w:rsidRPr="00363301" w:rsidRDefault="00F3760F" w:rsidP="00637E4E">
            <w:pPr>
              <w:rPr>
                <w:rFonts w:asciiTheme="minorHAnsi" w:eastAsia="Verdana" w:hAnsiTheme="minorHAnsi"/>
                <w:color w:val="000000"/>
                <w:sz w:val="20"/>
                <w:szCs w:val="20"/>
              </w:rPr>
            </w:pPr>
          </w:p>
        </w:tc>
      </w:tr>
      <w:bookmarkEnd w:id="17"/>
    </w:tbl>
    <w:p w14:paraId="5AB2E589" w14:textId="77777777" w:rsidR="00F3760F" w:rsidRPr="00363301" w:rsidRDefault="00F3760F" w:rsidP="00F3760F">
      <w:pPr>
        <w:rPr>
          <w:rFonts w:asciiTheme="minorHAnsi" w:eastAsia="Verdana" w:hAnsiTheme="minorHAnsi"/>
          <w:color w:val="000000"/>
          <w:sz w:val="20"/>
          <w:szCs w:val="20"/>
        </w:rPr>
      </w:pPr>
    </w:p>
    <w:p w14:paraId="1C1CA4AB" w14:textId="77777777" w:rsidR="00F3760F" w:rsidRPr="00363301" w:rsidRDefault="00F3760F" w:rsidP="00F3760F">
      <w:pPr>
        <w:pStyle w:val="Lijstalinea"/>
        <w:widowControl/>
        <w:numPr>
          <w:ilvl w:val="0"/>
          <w:numId w:val="25"/>
        </w:numPr>
        <w:tabs>
          <w:tab w:val="clear" w:pos="437"/>
          <w:tab w:val="left" w:pos="397"/>
          <w:tab w:val="left" w:pos="936"/>
        </w:tabs>
        <w:autoSpaceDE/>
        <w:autoSpaceDN/>
        <w:spacing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3760F" w:rsidRPr="00363301" w14:paraId="118F83FD" w14:textId="77777777" w:rsidTr="00637E4E">
        <w:trPr>
          <w:trHeight w:val="664"/>
        </w:trPr>
        <w:tc>
          <w:tcPr>
            <w:tcW w:w="4106" w:type="dxa"/>
            <w:hideMark/>
          </w:tcPr>
          <w:p w14:paraId="11E5FD2E" w14:textId="77777777" w:rsidR="00F3760F" w:rsidRPr="00363301" w:rsidRDefault="00F3760F" w:rsidP="00637E4E">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F2E8502" w14:textId="77777777" w:rsidR="00F3760F" w:rsidRPr="00363301" w:rsidRDefault="00F3760F" w:rsidP="00637E4E">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76B17983" w14:textId="77777777" w:rsidR="00F3760F" w:rsidRPr="00363301" w:rsidRDefault="00F3760F" w:rsidP="00637E4E">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F3760F" w:rsidRPr="00363301" w14:paraId="0366EDE4" w14:textId="77777777" w:rsidTr="00637E4E">
        <w:trPr>
          <w:trHeight w:val="634"/>
        </w:trPr>
        <w:tc>
          <w:tcPr>
            <w:tcW w:w="4106" w:type="dxa"/>
          </w:tcPr>
          <w:p w14:paraId="49C73BE1" w14:textId="77777777"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7B50FEB3" w14:textId="77777777" w:rsidR="00F3760F" w:rsidRPr="00363301" w:rsidRDefault="00F3760F" w:rsidP="00637E4E">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6D4822AB" w14:textId="77777777" w:rsidR="00F3760F" w:rsidRPr="00363301" w:rsidRDefault="00F3760F" w:rsidP="00637E4E">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3760F" w:rsidRPr="00363301" w14:paraId="48FEBA69" w14:textId="77777777" w:rsidTr="00637E4E">
        <w:trPr>
          <w:trHeight w:val="634"/>
        </w:trPr>
        <w:tc>
          <w:tcPr>
            <w:tcW w:w="4106" w:type="dxa"/>
          </w:tcPr>
          <w:p w14:paraId="1EC0E95F" w14:textId="77777777"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69C5950F" w14:textId="77777777" w:rsidR="00F3760F" w:rsidRDefault="00F3760F" w:rsidP="00637E4E">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5BF45F74" w14:textId="77777777" w:rsidR="00F3760F" w:rsidRPr="00363301" w:rsidRDefault="00F3760F" w:rsidP="00637E4E">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6F421CBE" w14:textId="77777777" w:rsidR="00F3760F" w:rsidRPr="00363301" w:rsidRDefault="00F3760F" w:rsidP="00F3760F">
      <w:pPr>
        <w:rPr>
          <w:rFonts w:asciiTheme="minorHAnsi" w:eastAsia="Verdana" w:hAnsiTheme="minorHAnsi"/>
          <w:color w:val="000000"/>
          <w:sz w:val="20"/>
          <w:szCs w:val="20"/>
        </w:rPr>
      </w:pPr>
    </w:p>
    <w:p w14:paraId="5655939E" w14:textId="77777777" w:rsidR="00F3760F" w:rsidRPr="00363301" w:rsidRDefault="00F3760F" w:rsidP="00F3760F">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2C0CF223" w14:textId="77777777" w:rsidR="00F3760F" w:rsidRPr="00363301" w:rsidRDefault="00F3760F" w:rsidP="00F3760F">
      <w:pPr>
        <w:rPr>
          <w:rFonts w:asciiTheme="minorHAnsi" w:eastAsia="Verdana" w:hAnsiTheme="minorHAnsi"/>
          <w:color w:val="000000"/>
          <w:sz w:val="20"/>
          <w:szCs w:val="20"/>
        </w:rPr>
      </w:pPr>
    </w:p>
    <w:p w14:paraId="07B1E51C" w14:textId="77777777" w:rsidR="00F3760F" w:rsidRPr="00363301" w:rsidRDefault="00F3760F" w:rsidP="00F3760F">
      <w:pPr>
        <w:pStyle w:val="Lijstalinea"/>
        <w:widowControl/>
        <w:numPr>
          <w:ilvl w:val="0"/>
          <w:numId w:val="25"/>
        </w:numPr>
        <w:tabs>
          <w:tab w:val="clear" w:pos="437"/>
          <w:tab w:val="left" w:pos="397"/>
        </w:tabs>
        <w:autoSpaceDE/>
        <w:autoSpaceDN/>
        <w:spacing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F3760F" w:rsidRPr="00363301" w14:paraId="5C8FE43C" w14:textId="77777777" w:rsidTr="00637E4E">
        <w:tc>
          <w:tcPr>
            <w:tcW w:w="3019" w:type="dxa"/>
          </w:tcPr>
          <w:p w14:paraId="4EAF2615" w14:textId="77777777"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3054D556" w14:textId="77777777"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418918B0" w14:textId="77777777"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4384E69D" w14:textId="77777777"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F3760F" w:rsidRPr="00363301" w14:paraId="558F7DAA" w14:textId="77777777" w:rsidTr="00637E4E">
        <w:tc>
          <w:tcPr>
            <w:tcW w:w="3019" w:type="dxa"/>
          </w:tcPr>
          <w:p w14:paraId="1733AB6A" w14:textId="77777777" w:rsidR="00F3760F" w:rsidRPr="00363301" w:rsidRDefault="00F3760F" w:rsidP="00637E4E">
            <w:pPr>
              <w:rPr>
                <w:rFonts w:asciiTheme="minorHAnsi" w:eastAsia="Verdana" w:hAnsiTheme="minorHAnsi"/>
                <w:color w:val="000000"/>
                <w:sz w:val="20"/>
                <w:szCs w:val="20"/>
              </w:rPr>
            </w:pPr>
          </w:p>
        </w:tc>
        <w:tc>
          <w:tcPr>
            <w:tcW w:w="1644" w:type="dxa"/>
          </w:tcPr>
          <w:p w14:paraId="3443BE47" w14:textId="77777777" w:rsidR="00F3760F" w:rsidRPr="00363301" w:rsidRDefault="00F3760F" w:rsidP="00637E4E">
            <w:pPr>
              <w:rPr>
                <w:rFonts w:asciiTheme="minorHAnsi" w:eastAsia="Verdana" w:hAnsiTheme="minorHAnsi"/>
                <w:color w:val="000000"/>
                <w:sz w:val="20"/>
                <w:szCs w:val="20"/>
              </w:rPr>
            </w:pPr>
          </w:p>
        </w:tc>
        <w:tc>
          <w:tcPr>
            <w:tcW w:w="2136" w:type="dxa"/>
          </w:tcPr>
          <w:p w14:paraId="25E7692F" w14:textId="77777777" w:rsidR="00F3760F" w:rsidRPr="00363301" w:rsidRDefault="00F3760F" w:rsidP="00637E4E">
            <w:pPr>
              <w:rPr>
                <w:rFonts w:asciiTheme="minorHAnsi" w:eastAsia="Verdana" w:hAnsiTheme="minorHAnsi"/>
                <w:color w:val="000000"/>
                <w:sz w:val="20"/>
                <w:szCs w:val="20"/>
              </w:rPr>
            </w:pPr>
          </w:p>
        </w:tc>
        <w:tc>
          <w:tcPr>
            <w:tcW w:w="1843" w:type="dxa"/>
          </w:tcPr>
          <w:p w14:paraId="39BAFD2D" w14:textId="77777777" w:rsidR="00F3760F" w:rsidRPr="00363301" w:rsidRDefault="00F3760F" w:rsidP="00637E4E">
            <w:pPr>
              <w:rPr>
                <w:rFonts w:asciiTheme="minorHAnsi" w:eastAsia="Verdana" w:hAnsiTheme="minorHAnsi"/>
                <w:color w:val="000000"/>
                <w:sz w:val="20"/>
                <w:szCs w:val="20"/>
              </w:rPr>
            </w:pPr>
          </w:p>
        </w:tc>
      </w:tr>
      <w:tr w:rsidR="00F3760F" w:rsidRPr="00363301" w14:paraId="067C59A0" w14:textId="77777777" w:rsidTr="00637E4E">
        <w:tc>
          <w:tcPr>
            <w:tcW w:w="3019" w:type="dxa"/>
          </w:tcPr>
          <w:p w14:paraId="7CD4C62F" w14:textId="77777777" w:rsidR="00F3760F" w:rsidRPr="00363301" w:rsidRDefault="00F3760F" w:rsidP="00637E4E">
            <w:pPr>
              <w:rPr>
                <w:rFonts w:asciiTheme="minorHAnsi" w:eastAsia="Verdana" w:hAnsiTheme="minorHAnsi"/>
                <w:color w:val="000000"/>
                <w:sz w:val="20"/>
                <w:szCs w:val="20"/>
              </w:rPr>
            </w:pPr>
          </w:p>
        </w:tc>
        <w:tc>
          <w:tcPr>
            <w:tcW w:w="1644" w:type="dxa"/>
          </w:tcPr>
          <w:p w14:paraId="09C3FAB4" w14:textId="77777777" w:rsidR="00F3760F" w:rsidRPr="00363301" w:rsidRDefault="00F3760F" w:rsidP="00637E4E">
            <w:pPr>
              <w:rPr>
                <w:rFonts w:asciiTheme="minorHAnsi" w:eastAsia="Verdana" w:hAnsiTheme="minorHAnsi"/>
                <w:color w:val="000000"/>
                <w:sz w:val="20"/>
                <w:szCs w:val="20"/>
              </w:rPr>
            </w:pPr>
          </w:p>
        </w:tc>
        <w:tc>
          <w:tcPr>
            <w:tcW w:w="2136" w:type="dxa"/>
          </w:tcPr>
          <w:p w14:paraId="3E758828" w14:textId="77777777" w:rsidR="00F3760F" w:rsidRPr="00363301" w:rsidRDefault="00F3760F" w:rsidP="00637E4E">
            <w:pPr>
              <w:rPr>
                <w:rFonts w:asciiTheme="minorHAnsi" w:eastAsia="Verdana" w:hAnsiTheme="minorHAnsi"/>
                <w:color w:val="000000"/>
                <w:sz w:val="20"/>
                <w:szCs w:val="20"/>
              </w:rPr>
            </w:pPr>
          </w:p>
        </w:tc>
        <w:tc>
          <w:tcPr>
            <w:tcW w:w="1843" w:type="dxa"/>
          </w:tcPr>
          <w:p w14:paraId="3DF54C49" w14:textId="77777777" w:rsidR="00F3760F" w:rsidRPr="00363301" w:rsidRDefault="00F3760F" w:rsidP="00637E4E">
            <w:pPr>
              <w:rPr>
                <w:rFonts w:asciiTheme="minorHAnsi" w:eastAsia="Verdana" w:hAnsiTheme="minorHAnsi"/>
                <w:color w:val="000000"/>
                <w:sz w:val="20"/>
                <w:szCs w:val="20"/>
              </w:rPr>
            </w:pPr>
          </w:p>
        </w:tc>
      </w:tr>
      <w:tr w:rsidR="00F3760F" w:rsidRPr="00363301" w14:paraId="029843FA" w14:textId="77777777" w:rsidTr="00637E4E">
        <w:tc>
          <w:tcPr>
            <w:tcW w:w="3019" w:type="dxa"/>
          </w:tcPr>
          <w:p w14:paraId="6B86FF14" w14:textId="77777777" w:rsidR="00F3760F" w:rsidRPr="00363301" w:rsidRDefault="00F3760F" w:rsidP="00637E4E">
            <w:pPr>
              <w:rPr>
                <w:rFonts w:asciiTheme="minorHAnsi" w:eastAsia="Verdana" w:hAnsiTheme="minorHAnsi"/>
                <w:color w:val="000000"/>
                <w:sz w:val="20"/>
                <w:szCs w:val="20"/>
              </w:rPr>
            </w:pPr>
          </w:p>
        </w:tc>
        <w:tc>
          <w:tcPr>
            <w:tcW w:w="1644" w:type="dxa"/>
          </w:tcPr>
          <w:p w14:paraId="34F485B2" w14:textId="77777777" w:rsidR="00F3760F" w:rsidRPr="00363301" w:rsidRDefault="00F3760F" w:rsidP="00637E4E">
            <w:pPr>
              <w:rPr>
                <w:rFonts w:asciiTheme="minorHAnsi" w:eastAsia="Verdana" w:hAnsiTheme="minorHAnsi"/>
                <w:color w:val="000000"/>
                <w:sz w:val="20"/>
                <w:szCs w:val="20"/>
              </w:rPr>
            </w:pPr>
          </w:p>
        </w:tc>
        <w:tc>
          <w:tcPr>
            <w:tcW w:w="2136" w:type="dxa"/>
          </w:tcPr>
          <w:p w14:paraId="23B9D901" w14:textId="77777777" w:rsidR="00F3760F" w:rsidRPr="00363301" w:rsidRDefault="00F3760F" w:rsidP="00637E4E">
            <w:pPr>
              <w:rPr>
                <w:rFonts w:asciiTheme="minorHAnsi" w:eastAsia="Verdana" w:hAnsiTheme="minorHAnsi"/>
                <w:color w:val="000000"/>
                <w:sz w:val="20"/>
                <w:szCs w:val="20"/>
              </w:rPr>
            </w:pPr>
          </w:p>
        </w:tc>
        <w:tc>
          <w:tcPr>
            <w:tcW w:w="1843" w:type="dxa"/>
          </w:tcPr>
          <w:p w14:paraId="2BC6BEF3" w14:textId="77777777" w:rsidR="00F3760F" w:rsidRPr="00363301" w:rsidRDefault="00F3760F" w:rsidP="00637E4E">
            <w:pPr>
              <w:rPr>
                <w:rFonts w:asciiTheme="minorHAnsi" w:eastAsia="Verdana" w:hAnsiTheme="minorHAnsi"/>
                <w:color w:val="000000"/>
                <w:sz w:val="20"/>
                <w:szCs w:val="20"/>
              </w:rPr>
            </w:pPr>
          </w:p>
        </w:tc>
      </w:tr>
      <w:tr w:rsidR="00F3760F" w:rsidRPr="00363301" w14:paraId="26DA28E3" w14:textId="77777777" w:rsidTr="00637E4E">
        <w:tc>
          <w:tcPr>
            <w:tcW w:w="3019" w:type="dxa"/>
          </w:tcPr>
          <w:p w14:paraId="26747D2D" w14:textId="77777777" w:rsidR="00F3760F" w:rsidRPr="00363301" w:rsidRDefault="00F3760F" w:rsidP="00637E4E">
            <w:pPr>
              <w:rPr>
                <w:rFonts w:asciiTheme="minorHAnsi" w:eastAsia="Verdana" w:hAnsiTheme="minorHAnsi"/>
                <w:color w:val="000000"/>
                <w:sz w:val="20"/>
                <w:szCs w:val="20"/>
              </w:rPr>
            </w:pPr>
          </w:p>
        </w:tc>
        <w:tc>
          <w:tcPr>
            <w:tcW w:w="1644" w:type="dxa"/>
          </w:tcPr>
          <w:p w14:paraId="5DF2F965" w14:textId="77777777" w:rsidR="00F3760F" w:rsidRPr="00363301" w:rsidRDefault="00F3760F" w:rsidP="00637E4E">
            <w:pPr>
              <w:rPr>
                <w:rFonts w:asciiTheme="minorHAnsi" w:eastAsia="Verdana" w:hAnsiTheme="minorHAnsi"/>
                <w:color w:val="000000"/>
                <w:sz w:val="20"/>
                <w:szCs w:val="20"/>
              </w:rPr>
            </w:pPr>
          </w:p>
        </w:tc>
        <w:tc>
          <w:tcPr>
            <w:tcW w:w="2136" w:type="dxa"/>
          </w:tcPr>
          <w:p w14:paraId="4D568490" w14:textId="77777777" w:rsidR="00F3760F" w:rsidRPr="00363301" w:rsidRDefault="00F3760F" w:rsidP="00637E4E">
            <w:pPr>
              <w:rPr>
                <w:rFonts w:asciiTheme="minorHAnsi" w:eastAsia="Verdana" w:hAnsiTheme="minorHAnsi"/>
                <w:color w:val="000000"/>
                <w:sz w:val="20"/>
                <w:szCs w:val="20"/>
              </w:rPr>
            </w:pPr>
          </w:p>
        </w:tc>
        <w:tc>
          <w:tcPr>
            <w:tcW w:w="1843" w:type="dxa"/>
          </w:tcPr>
          <w:p w14:paraId="0B285F3C" w14:textId="77777777" w:rsidR="00F3760F" w:rsidRPr="00363301" w:rsidRDefault="00F3760F" w:rsidP="00637E4E">
            <w:pPr>
              <w:rPr>
                <w:rFonts w:asciiTheme="minorHAnsi" w:eastAsia="Verdana" w:hAnsiTheme="minorHAnsi"/>
                <w:color w:val="000000"/>
                <w:sz w:val="20"/>
                <w:szCs w:val="20"/>
              </w:rPr>
            </w:pPr>
          </w:p>
        </w:tc>
      </w:tr>
    </w:tbl>
    <w:p w14:paraId="1A5F46C3" w14:textId="77777777" w:rsidR="00F3760F" w:rsidRPr="00363301" w:rsidRDefault="00F3760F" w:rsidP="00F3760F">
      <w:pPr>
        <w:rPr>
          <w:rFonts w:asciiTheme="minorHAnsi" w:eastAsia="Verdana" w:hAnsiTheme="minorHAnsi"/>
          <w:color w:val="000000"/>
          <w:sz w:val="20"/>
          <w:szCs w:val="20"/>
        </w:rPr>
      </w:pPr>
    </w:p>
    <w:p w14:paraId="542A6674" w14:textId="77777777" w:rsidR="00F3760F" w:rsidRPr="00363301" w:rsidRDefault="00F3760F" w:rsidP="00F3760F">
      <w:pPr>
        <w:rPr>
          <w:rFonts w:asciiTheme="minorHAnsi" w:eastAsia="Verdana" w:hAnsiTheme="minorHAnsi"/>
          <w:color w:val="000000"/>
          <w:sz w:val="20"/>
          <w:szCs w:val="20"/>
        </w:rPr>
      </w:pPr>
    </w:p>
    <w:p w14:paraId="79A95225" w14:textId="77777777" w:rsidR="00F3760F" w:rsidRPr="00363301" w:rsidRDefault="00F3760F" w:rsidP="00F3760F">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6FC145C2" w14:textId="77777777" w:rsidR="00F3760F" w:rsidRPr="00363301" w:rsidRDefault="00F3760F" w:rsidP="00F3760F">
      <w:pPr>
        <w:pStyle w:val="Kop2"/>
      </w:pPr>
      <w:bookmarkStart w:id="18" w:name="_Toc72421336"/>
      <w:r w:rsidRPr="00363301">
        <w:lastRenderedPageBreak/>
        <w:t xml:space="preserve">Bijlage 2: </w:t>
      </w:r>
      <w:bookmarkStart w:id="19" w:name="_Hlk37365793"/>
      <w:r w:rsidRPr="00363301">
        <w:t>Aantonen passend niveau van beveiliging</w:t>
      </w:r>
      <w:bookmarkEnd w:id="18"/>
      <w:bookmarkEnd w:id="19"/>
    </w:p>
    <w:p w14:paraId="649E081A" w14:textId="77777777" w:rsidR="00F3760F" w:rsidRPr="00363301" w:rsidRDefault="00F3760F" w:rsidP="00F3760F">
      <w:pPr>
        <w:rPr>
          <w:rFonts w:asciiTheme="minorHAnsi" w:hAnsiTheme="minorHAnsi"/>
          <w:sz w:val="20"/>
          <w:szCs w:val="20"/>
        </w:rPr>
      </w:pPr>
    </w:p>
    <w:p w14:paraId="1DA9CB8D" w14:textId="77777777" w:rsidR="00F3760F" w:rsidRPr="00363301" w:rsidRDefault="00F3760F" w:rsidP="00F3760F">
      <w:pPr>
        <w:pStyle w:val="Lijstalinea"/>
        <w:widowControl/>
        <w:tabs>
          <w:tab w:val="left" w:pos="397"/>
        </w:tabs>
        <w:autoSpaceDE/>
        <w:autoSpaceDN/>
        <w:ind w:left="0" w:firstLine="0"/>
        <w:rPr>
          <w:rFonts w:asciiTheme="minorHAnsi" w:hAnsiTheme="minorHAnsi"/>
          <w:sz w:val="20"/>
          <w:szCs w:val="20"/>
        </w:rPr>
      </w:pPr>
      <w:r w:rsidRPr="00363301">
        <w:rPr>
          <w:rFonts w:asciiTheme="minorHAnsi" w:hAnsiTheme="minorHAnsi"/>
          <w:sz w:val="20"/>
          <w:szCs w:val="20"/>
        </w:rPr>
        <w:t>Normenstelsel</w:t>
      </w:r>
    </w:p>
    <w:p w14:paraId="15F2AE9A" w14:textId="77777777" w:rsidR="00F3760F" w:rsidRDefault="00F3760F" w:rsidP="00F3760F">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A20FD46" w14:textId="77777777" w:rsidR="00F3760F" w:rsidRPr="00363301" w:rsidRDefault="00F3760F" w:rsidP="00F3760F">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EA12A29" w14:textId="77777777" w:rsidR="00F3760F" w:rsidRPr="00363301" w:rsidRDefault="00F3760F" w:rsidP="00F3760F">
      <w:pPr>
        <w:pStyle w:val="Lijstalinea"/>
        <w:ind w:left="0" w:firstLine="0"/>
        <w:rPr>
          <w:rFonts w:asciiTheme="minorHAnsi" w:hAnsiTheme="minorHAnsi"/>
          <w:sz w:val="20"/>
          <w:szCs w:val="20"/>
        </w:rPr>
      </w:pPr>
    </w:p>
    <w:p w14:paraId="07DB6EE5" w14:textId="77777777" w:rsidR="00F3760F" w:rsidRDefault="00F3760F" w:rsidP="00F3760F">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839EE62" w14:textId="77777777" w:rsidR="00F3760F" w:rsidRPr="00363301" w:rsidRDefault="00F3760F" w:rsidP="00F3760F">
      <w:pPr>
        <w:pStyle w:val="Lijstalinea"/>
        <w:ind w:left="0" w:firstLine="0"/>
        <w:rPr>
          <w:rFonts w:asciiTheme="minorHAnsi" w:hAnsiTheme="minorHAnsi"/>
          <w:sz w:val="20"/>
          <w:szCs w:val="20"/>
        </w:rPr>
      </w:pPr>
    </w:p>
    <w:p w14:paraId="317AD901" w14:textId="77777777" w:rsidR="00F3760F" w:rsidRPr="00363301" w:rsidRDefault="00F3760F" w:rsidP="00F3760F">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50E3C611" w14:textId="77777777" w:rsidR="00F3760F" w:rsidRDefault="00F3760F" w:rsidP="00F3760F">
      <w:pPr>
        <w:pStyle w:val="Lijstalinea"/>
        <w:ind w:left="0" w:firstLine="0"/>
        <w:rPr>
          <w:rFonts w:asciiTheme="minorHAnsi" w:hAnsiTheme="minorHAnsi"/>
          <w:sz w:val="20"/>
          <w:szCs w:val="20"/>
        </w:rPr>
      </w:pPr>
    </w:p>
    <w:p w14:paraId="4D3257B0" w14:textId="77777777" w:rsidR="00F3760F" w:rsidRPr="00363301" w:rsidRDefault="00F3760F" w:rsidP="00F3760F">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F5AC8CA" w14:textId="77777777" w:rsidR="00F3760F" w:rsidRDefault="00F3760F" w:rsidP="00F3760F">
      <w:pPr>
        <w:pStyle w:val="Lijstalinea"/>
        <w:widowControl/>
        <w:tabs>
          <w:tab w:val="left" w:pos="397"/>
        </w:tabs>
        <w:autoSpaceDE/>
        <w:autoSpaceDN/>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78D5BCA7" w14:textId="77777777" w:rsidR="00F3760F" w:rsidRPr="00363301" w:rsidRDefault="00F3760F" w:rsidP="00F3760F">
      <w:pPr>
        <w:pStyle w:val="Lijstalinea"/>
        <w:widowControl/>
        <w:tabs>
          <w:tab w:val="left" w:pos="397"/>
        </w:tabs>
        <w:autoSpaceDE/>
        <w:autoSpaceDN/>
        <w:ind w:left="0" w:firstLine="0"/>
        <w:rPr>
          <w:rFonts w:asciiTheme="minorHAnsi" w:hAnsiTheme="minorHAnsi"/>
          <w:sz w:val="20"/>
          <w:szCs w:val="20"/>
        </w:rPr>
      </w:pPr>
    </w:p>
    <w:p w14:paraId="3AB3599D" w14:textId="77777777"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0D81BB1F" w14:textId="77777777"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44F45AFE" w14:textId="77777777"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6D53AE18" w14:textId="77777777"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3E4AB72B" w14:textId="77777777" w:rsidR="00F3760F" w:rsidRPr="00623A80" w:rsidRDefault="00F3760F" w:rsidP="00F3760F">
      <w:pPr>
        <w:rPr>
          <w:rFonts w:ascii="Calibri" w:hAnsi="Calibri" w:cs="Calibri"/>
          <w:sz w:val="20"/>
          <w:szCs w:val="20"/>
        </w:rPr>
      </w:pPr>
    </w:p>
    <w:p w14:paraId="5361CE8D" w14:textId="77777777" w:rsidR="00F3760F" w:rsidRPr="00623A80" w:rsidRDefault="00F3760F" w:rsidP="00F3760F">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6A3DE092" w14:textId="77777777" w:rsidR="00F3760F" w:rsidRPr="00623A80" w:rsidRDefault="00F3760F" w:rsidP="00F3760F">
      <w:pPr>
        <w:rPr>
          <w:rFonts w:ascii="Calibri" w:hAnsi="Calibri" w:cs="Calibri"/>
          <w:sz w:val="20"/>
          <w:szCs w:val="20"/>
        </w:rPr>
      </w:pPr>
    </w:p>
    <w:p w14:paraId="62DD29B6" w14:textId="77777777" w:rsidR="00F3760F" w:rsidRPr="00623A80" w:rsidRDefault="00F3760F" w:rsidP="00F3760F">
      <w:pPr>
        <w:rPr>
          <w:rFonts w:ascii="Calibri" w:hAnsi="Calibri" w:cs="Calibri"/>
          <w:sz w:val="20"/>
          <w:szCs w:val="20"/>
        </w:rPr>
      </w:pPr>
    </w:p>
    <w:p w14:paraId="599621CD" w14:textId="77777777" w:rsidR="00F3760F" w:rsidRPr="00363301" w:rsidRDefault="00F3760F" w:rsidP="00F3760F">
      <w:pPr>
        <w:rPr>
          <w:rFonts w:asciiTheme="minorHAnsi" w:hAnsiTheme="minorHAnsi"/>
          <w:sz w:val="20"/>
          <w:szCs w:val="20"/>
        </w:rPr>
      </w:pPr>
      <w:r>
        <w:rPr>
          <w:rFonts w:asciiTheme="minorHAnsi" w:hAnsiTheme="minorHAnsi"/>
          <w:sz w:val="20"/>
          <w:szCs w:val="20"/>
        </w:rPr>
        <w:t>Aansluiting bij goedgekeurde gedragscode</w:t>
      </w:r>
    </w:p>
    <w:p w14:paraId="6F9BAAE2" w14:textId="77777777" w:rsidR="00F3760F" w:rsidRPr="00363301" w:rsidRDefault="00F3760F" w:rsidP="00F3760F">
      <w:pPr>
        <w:pStyle w:val="Lijstalinea"/>
        <w:widowControl/>
        <w:numPr>
          <w:ilvl w:val="1"/>
          <w:numId w:val="24"/>
        </w:numPr>
        <w:tabs>
          <w:tab w:val="clear" w:pos="437"/>
          <w:tab w:val="left" w:pos="397"/>
        </w:tabs>
        <w:autoSpaceDE/>
        <w:autoSpaceDN/>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41F79225" w14:textId="77777777" w:rsidR="00F3760F" w:rsidRDefault="00F3760F" w:rsidP="00F3760F">
      <w:pPr>
        <w:rPr>
          <w:rFonts w:asciiTheme="minorHAnsi" w:hAnsiTheme="minorHAnsi" w:cstheme="minorHAnsi"/>
          <w:sz w:val="18"/>
          <w:szCs w:val="18"/>
        </w:rPr>
      </w:pPr>
      <w:bookmarkStart w:id="21" w:name="id1-3-2-2-2-2-16-1-3-1-2"/>
      <w:bookmarkEnd w:id="21"/>
      <w:r>
        <w:rPr>
          <w:rFonts w:asciiTheme="minorHAnsi" w:hAnsiTheme="minorHAnsi" w:cstheme="minorHAnsi"/>
          <w:sz w:val="18"/>
          <w:szCs w:val="18"/>
        </w:rPr>
        <w:br w:type="page"/>
      </w:r>
    </w:p>
    <w:p w14:paraId="51AE5A99" w14:textId="77777777" w:rsidR="00F3760F" w:rsidRDefault="00F3760F" w:rsidP="00F3760F">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28D69286" w14:textId="77777777" w:rsidR="00F3760F" w:rsidRDefault="00F3760F" w:rsidP="00F3760F">
      <w:pPr>
        <w:spacing w:line="290" w:lineRule="auto"/>
        <w:rPr>
          <w:rFonts w:ascii="Calibri" w:hAnsi="Calibri" w:cs="Calibri"/>
          <w:b/>
          <w:bCs/>
          <w:color w:val="00B0F0"/>
          <w:sz w:val="24"/>
          <w:szCs w:val="24"/>
        </w:rPr>
      </w:pPr>
    </w:p>
    <w:p w14:paraId="4ABFEA95" w14:textId="77777777" w:rsidR="00F3760F" w:rsidRPr="00820546" w:rsidRDefault="00F3760F" w:rsidP="00F3760F">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Pr>
          <w:rFonts w:ascii="Calibri" w:hAnsi="Calibri" w:cs="Calibri"/>
          <w:b/>
          <w:bCs/>
          <w:color w:val="00B0F0"/>
          <w:sz w:val="24"/>
          <w:szCs w:val="24"/>
        </w:rPr>
        <w:t xml:space="preserve"> </w:t>
      </w:r>
      <w:r w:rsidRPr="00820546">
        <w:rPr>
          <w:rFonts w:ascii="Calibri" w:hAnsi="Calibri" w:cs="Calibri"/>
          <w:b/>
          <w:bCs/>
          <w:color w:val="00B0F0"/>
          <w:sz w:val="24"/>
          <w:szCs w:val="24"/>
        </w:rPr>
        <w:t>2020 artikelen</w:t>
      </w:r>
    </w:p>
    <w:p w14:paraId="3F97300B" w14:textId="77777777" w:rsidR="00F3760F" w:rsidRPr="00CE70E8" w:rsidRDefault="00F3760F" w:rsidP="00F3760F">
      <w:pPr>
        <w:pStyle w:val="Default"/>
        <w:rPr>
          <w:rFonts w:ascii="Calibri" w:hAnsi="Calibri" w:cs="Calibri"/>
        </w:rPr>
      </w:pPr>
    </w:p>
    <w:p w14:paraId="261AEEA3" w14:textId="77777777" w:rsidR="00F3760F" w:rsidRPr="00B5070A" w:rsidRDefault="00F3760F" w:rsidP="00F3760F">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7241B87B"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5E4F3BA5"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20B0179D"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E86A061"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2DC36183" w14:textId="77777777" w:rsidR="00F3760F" w:rsidRPr="00B5070A" w:rsidRDefault="00F3760F" w:rsidP="00F3760F">
      <w:pPr>
        <w:pStyle w:val="Default"/>
        <w:rPr>
          <w:rFonts w:asciiTheme="minorHAnsi" w:hAnsiTheme="minorHAnsi" w:cs="Calibri"/>
          <w:sz w:val="20"/>
          <w:szCs w:val="20"/>
        </w:rPr>
      </w:pPr>
      <w:r w:rsidRPr="00B5070A">
        <w:rPr>
          <w:rFonts w:asciiTheme="minorHAnsi" w:hAnsiTheme="minorHAnsi" w:cs="Calibri"/>
          <w:sz w:val="20"/>
          <w:szCs w:val="20"/>
        </w:rPr>
        <w:t>13.5</w:t>
      </w:r>
      <w:r>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3B80A1E0" w14:textId="77777777" w:rsidR="00F3760F" w:rsidRPr="00B5070A" w:rsidRDefault="00F3760F" w:rsidP="00F3760F">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50CEEC8F" w14:textId="77777777" w:rsidR="00F3760F" w:rsidRPr="00B5070A" w:rsidRDefault="00F3760F" w:rsidP="00F3760F">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D561027" w14:textId="77777777" w:rsidR="00F3760F" w:rsidRPr="00B5070A" w:rsidRDefault="00F3760F" w:rsidP="00F3760F">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59B678B7" w14:textId="77777777" w:rsidR="00F3760F" w:rsidRPr="00B5070A" w:rsidRDefault="00F3760F" w:rsidP="00F3760F">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4841E86F" w14:textId="77777777" w:rsidR="00F3760F" w:rsidRPr="00B5070A" w:rsidRDefault="00F3760F" w:rsidP="00F3760F">
      <w:pPr>
        <w:pStyle w:val="Default"/>
        <w:numPr>
          <w:ilvl w:val="0"/>
          <w:numId w:val="28"/>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37ED001" w14:textId="77777777" w:rsidR="00F3760F" w:rsidRPr="00B5070A" w:rsidRDefault="00F3760F" w:rsidP="00F3760F">
      <w:pPr>
        <w:pStyle w:val="Default"/>
        <w:numPr>
          <w:ilvl w:val="0"/>
          <w:numId w:val="28"/>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52FE7C7F" w14:textId="77777777" w:rsidR="00F3760F" w:rsidRPr="00B5070A" w:rsidRDefault="00F3760F" w:rsidP="00F3760F">
      <w:pPr>
        <w:pStyle w:val="Default"/>
        <w:numPr>
          <w:ilvl w:val="0"/>
          <w:numId w:val="27"/>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7FAEE94" w14:textId="77777777" w:rsidR="00F3760F" w:rsidRPr="00B5070A" w:rsidRDefault="00F3760F" w:rsidP="00F3760F">
      <w:pPr>
        <w:pStyle w:val="Default"/>
        <w:numPr>
          <w:ilvl w:val="0"/>
          <w:numId w:val="27"/>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409F6075"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3D44474A" w14:textId="77777777" w:rsidR="00F3760F" w:rsidRPr="00B5070A" w:rsidRDefault="00F3760F" w:rsidP="00F3760F">
      <w:pPr>
        <w:rPr>
          <w:rFonts w:asciiTheme="minorHAnsi" w:hAnsiTheme="minorHAnsi" w:cs="Calibri"/>
          <w:sz w:val="20"/>
          <w:szCs w:val="20"/>
        </w:rPr>
      </w:pPr>
    </w:p>
    <w:p w14:paraId="7F6FB31A" w14:textId="77777777" w:rsidR="00F3760F" w:rsidRPr="00B5070A" w:rsidRDefault="00F3760F" w:rsidP="00F3760F">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7B36E8C0" w14:textId="77777777" w:rsidR="00F3760F" w:rsidRPr="00B5070A" w:rsidRDefault="00F3760F" w:rsidP="00F3760F">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48BF4C8"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083A46D8" w14:textId="77777777" w:rsidR="00F3760F" w:rsidRPr="00B5070A" w:rsidRDefault="00F3760F" w:rsidP="00F3760F">
      <w:pPr>
        <w:widowControl/>
        <w:adjustRightInd w:val="0"/>
        <w:rPr>
          <w:rFonts w:asciiTheme="minorHAnsi" w:eastAsiaTheme="minorHAnsi" w:hAnsiTheme="minorHAnsi" w:cs="Calibri"/>
          <w:color w:val="000000"/>
          <w:sz w:val="20"/>
          <w:szCs w:val="20"/>
          <w:lang w:eastAsia="en-US" w:bidi="ar-SA"/>
        </w:rPr>
      </w:pPr>
    </w:p>
    <w:p w14:paraId="3EBC8A0F" w14:textId="77777777" w:rsidR="00F3760F" w:rsidRPr="007939C3" w:rsidRDefault="00F3760F" w:rsidP="00F3760F">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62094720" w14:textId="77777777" w:rsidR="00F3760F" w:rsidRPr="007939C3" w:rsidRDefault="00F3760F" w:rsidP="00F3760F">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18FA8320"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5D8516B3"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55C4B415"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763D6869"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2CDB7BBB"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7B268AE0"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0AA9A54" w14:textId="77777777" w:rsidR="00F3760F" w:rsidRPr="00B5070A" w:rsidRDefault="00F3760F" w:rsidP="00F3760F">
      <w:pPr>
        <w:widowControl/>
        <w:adjustRightInd w:val="0"/>
        <w:rPr>
          <w:rFonts w:asciiTheme="minorHAnsi" w:eastAsiaTheme="minorHAnsi" w:hAnsiTheme="minorHAnsi" w:cs="Calibri"/>
          <w:color w:val="000000"/>
          <w:sz w:val="20"/>
          <w:szCs w:val="20"/>
          <w:lang w:eastAsia="en-US" w:bidi="ar-SA"/>
        </w:rPr>
      </w:pPr>
    </w:p>
    <w:p w14:paraId="7BEF522B" w14:textId="77777777" w:rsidR="00F3760F" w:rsidRPr="007939C3" w:rsidRDefault="00F3760F" w:rsidP="00F3760F">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27302AAB"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7DE19D16" w14:textId="77777777" w:rsidR="00F3760F" w:rsidRPr="00B5070A" w:rsidRDefault="00F3760F" w:rsidP="00F3760F">
      <w:pPr>
        <w:widowControl/>
        <w:adjustRightInd w:val="0"/>
        <w:rPr>
          <w:rFonts w:asciiTheme="minorHAnsi" w:hAnsiTheme="minorHAnsi" w:cs="Calibri"/>
          <w:sz w:val="20"/>
          <w:szCs w:val="20"/>
        </w:rPr>
      </w:pPr>
    </w:p>
    <w:p w14:paraId="53545352" w14:textId="77777777" w:rsidR="00F3760F" w:rsidRPr="00B5070A" w:rsidRDefault="00F3760F" w:rsidP="00F3760F">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650D5438" w14:textId="77777777" w:rsidR="00F3760F" w:rsidRPr="00B5070A" w:rsidRDefault="00F3760F" w:rsidP="00F3760F">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4B64C39B"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73B0F449"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669892B2" w14:textId="77777777" w:rsidR="00F3760F" w:rsidRPr="00B5070A" w:rsidRDefault="00F3760F" w:rsidP="00F3760F">
      <w:pPr>
        <w:widowControl/>
        <w:adjustRightInd w:val="0"/>
        <w:rPr>
          <w:rFonts w:asciiTheme="minorHAnsi" w:eastAsiaTheme="minorHAnsi" w:hAnsiTheme="minorHAnsi" w:cs="Calibri"/>
          <w:color w:val="000000"/>
          <w:sz w:val="20"/>
          <w:szCs w:val="20"/>
          <w:lang w:eastAsia="en-US" w:bidi="ar-SA"/>
        </w:rPr>
      </w:pPr>
    </w:p>
    <w:p w14:paraId="0640B260" w14:textId="77777777" w:rsidR="00F3760F" w:rsidRPr="00B5070A" w:rsidRDefault="00F3760F" w:rsidP="00F3760F">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7B07BC14"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2C735BC"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5F6571D8" w14:textId="77777777" w:rsidR="00F3760F" w:rsidRPr="00B5070A" w:rsidRDefault="00F3760F" w:rsidP="00F3760F">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1CD51BF" w14:textId="77777777" w:rsidR="00F3760F" w:rsidRPr="00B5070A" w:rsidRDefault="00F3760F" w:rsidP="00F3760F">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4CC5E3E7" w14:textId="77777777" w:rsidR="00F3760F" w:rsidRPr="00B5070A" w:rsidRDefault="00F3760F" w:rsidP="00F3760F">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5EC4F4C0"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4EE4FCD" w14:textId="77777777" w:rsidR="00F3760F" w:rsidRPr="00B5070A" w:rsidRDefault="00F3760F" w:rsidP="00F3760F">
      <w:pPr>
        <w:widowControl/>
        <w:adjustRightInd w:val="0"/>
        <w:rPr>
          <w:rFonts w:asciiTheme="minorHAnsi" w:eastAsiaTheme="minorHAnsi" w:hAnsiTheme="minorHAnsi" w:cs="Calibri"/>
          <w:color w:val="000000"/>
          <w:sz w:val="20"/>
          <w:szCs w:val="20"/>
          <w:lang w:eastAsia="en-US" w:bidi="ar-SA"/>
        </w:rPr>
      </w:pPr>
    </w:p>
    <w:p w14:paraId="05785473" w14:textId="77777777" w:rsidR="00F3760F" w:rsidRDefault="00F3760F" w:rsidP="00F3760F">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44C859C" w14:textId="77777777" w:rsidR="00F3760F" w:rsidRPr="00B5070A" w:rsidRDefault="00F3760F" w:rsidP="00F3760F">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6AE969A"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62D45F32" w14:textId="77777777" w:rsidR="00F3760F" w:rsidRPr="00B5070A" w:rsidRDefault="00F3760F" w:rsidP="00F3760F">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0854E56C" w14:textId="77777777" w:rsidR="00F3760F" w:rsidRPr="00B5070A" w:rsidRDefault="00F3760F" w:rsidP="00F3760F">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3BF2150F"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1EBC76" w14:textId="77777777" w:rsidR="00F3760F" w:rsidRPr="00B5070A" w:rsidRDefault="00F3760F" w:rsidP="00F3760F">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2330D6CE" w14:textId="77777777" w:rsidR="00F3760F" w:rsidRPr="00B5070A" w:rsidRDefault="00F3760F" w:rsidP="00F3760F">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w:t>
      </w:r>
      <w:proofErr w:type="spellStart"/>
      <w:r w:rsidRPr="00B5070A">
        <w:rPr>
          <w:rFonts w:asciiTheme="minorHAnsi" w:eastAsiaTheme="minorHAnsi" w:hAnsiTheme="minorHAnsi" w:cs="Calibri"/>
          <w:color w:val="000000"/>
          <w:sz w:val="20"/>
          <w:szCs w:val="20"/>
          <w:lang w:eastAsia="en-US" w:bidi="ar-SA"/>
        </w:rPr>
        <w:t>Derdenprogrammatuur</w:t>
      </w:r>
      <w:proofErr w:type="spellEnd"/>
      <w:r w:rsidRPr="00B5070A">
        <w:rPr>
          <w:rFonts w:asciiTheme="minorHAnsi" w:eastAsiaTheme="minorHAnsi" w:hAnsiTheme="minorHAnsi" w:cs="Calibri"/>
          <w:color w:val="000000"/>
          <w:sz w:val="20"/>
          <w:szCs w:val="20"/>
          <w:lang w:eastAsia="en-US" w:bidi="ar-SA"/>
        </w:rPr>
        <w:t xml:space="preserve"> volledig kunnen worden doorbelast. </w:t>
      </w:r>
    </w:p>
    <w:p w14:paraId="23AD71CF" w14:textId="77777777" w:rsidR="00F3760F" w:rsidRPr="00B5070A" w:rsidRDefault="00F3760F" w:rsidP="00F3760F">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4FF3C4ED" w14:textId="77777777" w:rsidR="00F3760F" w:rsidRPr="00B5070A" w:rsidRDefault="00F3760F" w:rsidP="00F3760F">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55D690D0"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19.5).</w:t>
      </w:r>
    </w:p>
    <w:p w14:paraId="237E57CD" w14:textId="77777777" w:rsidR="00F3760F" w:rsidRPr="007939C3" w:rsidRDefault="00F3760F" w:rsidP="00F3760F">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40FB1DF4" w14:textId="77777777" w:rsidR="00F3760F" w:rsidRPr="00B5070A" w:rsidRDefault="00F3760F" w:rsidP="00F3760F">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7CB8E23E" w14:textId="77777777" w:rsidR="00F3760F" w:rsidRPr="00B5070A" w:rsidRDefault="00F3760F" w:rsidP="00F3760F">
      <w:pPr>
        <w:widowControl/>
        <w:adjustRightInd w:val="0"/>
        <w:rPr>
          <w:rFonts w:asciiTheme="minorHAnsi" w:eastAsiaTheme="minorHAnsi" w:hAnsiTheme="minorHAnsi" w:cs="Calibri"/>
          <w:color w:val="000000"/>
          <w:sz w:val="20"/>
          <w:szCs w:val="20"/>
          <w:lang w:eastAsia="en-US" w:bidi="ar-SA"/>
        </w:rPr>
      </w:pPr>
    </w:p>
    <w:p w14:paraId="5BCC6519" w14:textId="77777777" w:rsidR="00F3760F" w:rsidRPr="001E01E4" w:rsidRDefault="00F3760F" w:rsidP="00F3760F">
      <w:pPr>
        <w:spacing w:line="290" w:lineRule="auto"/>
        <w:rPr>
          <w:rFonts w:asciiTheme="minorHAnsi" w:hAnsiTheme="minorHAnsi" w:cstheme="minorHAnsi"/>
          <w:sz w:val="18"/>
          <w:szCs w:val="18"/>
        </w:rPr>
      </w:pPr>
    </w:p>
    <w:p w14:paraId="4B4F6498" w14:textId="77777777" w:rsidR="004258D4" w:rsidRPr="005D12D5" w:rsidRDefault="004258D4" w:rsidP="00AB381C"/>
    <w:sectPr w:rsidR="004258D4" w:rsidRPr="005D12D5"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9BF2F" w14:textId="77777777" w:rsidR="009E62A8" w:rsidRDefault="009E62A8" w:rsidP="00F70BDC">
      <w:r>
        <w:separator/>
      </w:r>
    </w:p>
  </w:endnote>
  <w:endnote w:type="continuationSeparator" w:id="0">
    <w:p w14:paraId="230D8A64" w14:textId="77777777" w:rsidR="009E62A8" w:rsidRDefault="009E62A8"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5E629" w14:textId="77777777" w:rsidR="00FF58C1" w:rsidRPr="00E2459A" w:rsidRDefault="009414AA" w:rsidP="00FF58C1">
    <w:pPr>
      <w:pStyle w:val="Voettekst"/>
      <w:tabs>
        <w:tab w:val="clear" w:pos="4536"/>
        <w:tab w:val="clear" w:pos="9072"/>
        <w:tab w:val="right" w:pos="6047"/>
        <w:tab w:val="left" w:pos="6495"/>
      </w:tabs>
    </w:pPr>
    <w:r>
      <w:rPr>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0625E6">
      <w:rPr>
        <w:noProof/>
      </w:rPr>
      <w:t>9</w:t>
    </w:r>
    <w:r w:rsidR="009B04B3">
      <w:rPr>
        <w:noProof/>
      </w:rPr>
      <w:fldChar w:fldCharType="end"/>
    </w:r>
  </w:p>
  <w:p w14:paraId="1EDB66D2" w14:textId="77777777" w:rsidR="00FF58C1" w:rsidRDefault="00482248">
    <w:pPr>
      <w:pStyle w:val="Voettekst"/>
    </w:pPr>
    <w:r>
      <w:rPr>
        <w:noProof/>
        <w:lang w:bidi="ar-SA"/>
      </w:rPr>
      <mc:AlternateContent>
        <mc:Choice Requires="wps">
          <w:drawing>
            <wp:anchor distT="0" distB="0" distL="114300" distR="114300" simplePos="0" relativeHeight="251657728" behindDoc="1" locked="0" layoutInCell="1" allowOverlap="1" wp14:anchorId="1DC9EDCF" wp14:editId="66B4DB0A">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B0D349"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F1064" w14:textId="77777777" w:rsidR="00526EC5" w:rsidRPr="00E2459A" w:rsidRDefault="009414AA" w:rsidP="00BD7D8E">
    <w:pPr>
      <w:pStyle w:val="Voettekst"/>
      <w:tabs>
        <w:tab w:val="clear" w:pos="4536"/>
        <w:tab w:val="clear" w:pos="9072"/>
        <w:tab w:val="right" w:pos="6047"/>
      </w:tabs>
      <w:rPr>
        <w:lang w:bidi="en-US"/>
      </w:rPr>
    </w:pPr>
    <w:r>
      <w:rPr>
        <w:sz w:val="16"/>
      </w:rPr>
      <w:tab/>
      <w:t xml:space="preserve">  </w:t>
    </w:r>
  </w:p>
  <w:p w14:paraId="3844B873" w14:textId="77777777" w:rsidR="00FF58C1" w:rsidRDefault="000C79F3">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3065E" w14:textId="77777777" w:rsidR="009E62A8" w:rsidRDefault="009E62A8" w:rsidP="00F70BDC">
      <w:r>
        <w:separator/>
      </w:r>
    </w:p>
  </w:footnote>
  <w:footnote w:type="continuationSeparator" w:id="0">
    <w:p w14:paraId="541D9565" w14:textId="77777777" w:rsidR="009E62A8" w:rsidRDefault="009E62A8"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38BCE" w14:textId="77777777" w:rsidR="00566B46" w:rsidRDefault="000C79F3" w:rsidP="00526EC5">
    <w:pPr>
      <w:pStyle w:val="Koptekst"/>
      <w:rPr>
        <w:noProof/>
      </w:rPr>
    </w:pPr>
  </w:p>
  <w:p w14:paraId="408754AC" w14:textId="77777777" w:rsidR="00FF58C1" w:rsidRPr="00526EC5" w:rsidRDefault="000C79F3"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7"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8"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2"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75378177">
    <w:abstractNumId w:val="6"/>
  </w:num>
  <w:num w:numId="2" w16cid:durableId="1415786529">
    <w:abstractNumId w:val="8"/>
  </w:num>
  <w:num w:numId="3" w16cid:durableId="1400323408">
    <w:abstractNumId w:val="12"/>
  </w:num>
  <w:num w:numId="4" w16cid:durableId="2057701333">
    <w:abstractNumId w:val="2"/>
  </w:num>
  <w:num w:numId="5" w16cid:durableId="2017688765">
    <w:abstractNumId w:val="11"/>
  </w:num>
  <w:num w:numId="6" w16cid:durableId="2065787113">
    <w:abstractNumId w:val="12"/>
    <w:lvlOverride w:ilvl="0">
      <w:startOverride w:val="1"/>
    </w:lvlOverride>
    <w:lvlOverride w:ilvl="1">
      <w:startOverride w:val="1"/>
    </w:lvlOverride>
  </w:num>
  <w:num w:numId="7" w16cid:durableId="395051110">
    <w:abstractNumId w:val="18"/>
  </w:num>
  <w:num w:numId="8" w16cid:durableId="886376391">
    <w:abstractNumId w:val="10"/>
  </w:num>
  <w:num w:numId="9" w16cid:durableId="685523905">
    <w:abstractNumId w:val="16"/>
  </w:num>
  <w:num w:numId="10" w16cid:durableId="511334538">
    <w:abstractNumId w:val="21"/>
  </w:num>
  <w:num w:numId="11" w16cid:durableId="1180310402">
    <w:abstractNumId w:val="15"/>
  </w:num>
  <w:num w:numId="12" w16cid:durableId="2080126998">
    <w:abstractNumId w:val="19"/>
  </w:num>
  <w:num w:numId="13" w16cid:durableId="1774396849">
    <w:abstractNumId w:val="1"/>
  </w:num>
  <w:num w:numId="14" w16cid:durableId="398016932">
    <w:abstractNumId w:val="0"/>
  </w:num>
  <w:num w:numId="15" w16cid:durableId="848326311">
    <w:abstractNumId w:val="17"/>
  </w:num>
  <w:num w:numId="16" w16cid:durableId="1506508764">
    <w:abstractNumId w:val="9"/>
  </w:num>
  <w:num w:numId="17" w16cid:durableId="569194293">
    <w:abstractNumId w:val="7"/>
  </w:num>
  <w:num w:numId="18" w16cid:durableId="1062603595">
    <w:abstractNumId w:val="20"/>
  </w:num>
  <w:num w:numId="19" w16cid:durableId="982002727">
    <w:abstractNumId w:val="23"/>
  </w:num>
  <w:num w:numId="20" w16cid:durableId="1117138837">
    <w:abstractNumId w:val="3"/>
  </w:num>
  <w:num w:numId="21" w16cid:durableId="953245551">
    <w:abstractNumId w:val="22"/>
  </w:num>
  <w:num w:numId="22" w16cid:durableId="13985501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62217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7872807">
    <w:abstractNumId w:val="24"/>
  </w:num>
  <w:num w:numId="25" w16cid:durableId="789933011">
    <w:abstractNumId w:val="25"/>
  </w:num>
  <w:num w:numId="26" w16cid:durableId="2069693258">
    <w:abstractNumId w:val="5"/>
  </w:num>
  <w:num w:numId="27" w16cid:durableId="792019226">
    <w:abstractNumId w:val="14"/>
  </w:num>
  <w:num w:numId="28" w16cid:durableId="11448509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60F"/>
    <w:rsid w:val="00032B97"/>
    <w:rsid w:val="000625E6"/>
    <w:rsid w:val="000C79F3"/>
    <w:rsid w:val="004258D4"/>
    <w:rsid w:val="00482248"/>
    <w:rsid w:val="005D12D5"/>
    <w:rsid w:val="00631D9C"/>
    <w:rsid w:val="009414AA"/>
    <w:rsid w:val="009B04B3"/>
    <w:rsid w:val="009E62A8"/>
    <w:rsid w:val="00AB381C"/>
    <w:rsid w:val="00C76FD9"/>
    <w:rsid w:val="00F3760F"/>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0E9B0A"/>
  <w15:chartTrackingRefBased/>
  <w15:docId w15:val="{FA621EE7-3C01-4374-86FB-780DB99D8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F3760F"/>
    <w:pPr>
      <w:widowControl w:val="0"/>
      <w:autoSpaceDE w:val="0"/>
      <w:autoSpaceDN w:val="0"/>
      <w:spacing w:after="0" w:line="240" w:lineRule="auto"/>
    </w:pPr>
    <w:rPr>
      <w:rFonts w:ascii="Arial" w:eastAsia="Arial" w:hAnsi="Arial" w:cs="Arial"/>
      <w:lang w:val="nl-NL" w:eastAsia="nl-NL" w:bidi="nl-NL"/>
    </w:rPr>
  </w:style>
  <w:style w:type="paragraph" w:styleId="Kop1">
    <w:name w:val="heading 1"/>
    <w:aliases w:val="Kop 1 - nummerniveau 1,nummer"/>
    <w:basedOn w:val="Standaard"/>
    <w:next w:val="Standaardingesprongen"/>
    <w:link w:val="Kop1Char"/>
    <w:uiPriority w:val="1"/>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1"/>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nummer Char"/>
    <w:basedOn w:val="Standaardalinea-lettertype"/>
    <w:link w:val="Kop1"/>
    <w:uiPriority w:val="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1"/>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semiHidden/>
    <w:unhideWhenUsed/>
    <w:rsid w:val="00CE441D"/>
    <w:pPr>
      <w:tabs>
        <w:tab w:val="center" w:pos="4536"/>
        <w:tab w:val="right" w:pos="9072"/>
      </w:tabs>
    </w:pPr>
  </w:style>
  <w:style w:type="character" w:customStyle="1" w:styleId="KoptekstChar">
    <w:name w:val="Koptekst Char"/>
    <w:basedOn w:val="Standaardalinea-lettertype"/>
    <w:link w:val="Koptekst"/>
    <w:uiPriority w:val="99"/>
    <w:semiHidden/>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3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760F"/>
    <w:pPr>
      <w:autoSpaceDE w:val="0"/>
      <w:autoSpaceDN w:val="0"/>
      <w:adjustRightInd w:val="0"/>
      <w:spacing w:after="0" w:line="240" w:lineRule="auto"/>
    </w:pPr>
    <w:rPr>
      <w:rFonts w:ascii="Arial" w:eastAsiaTheme="minorHAnsi" w:hAnsi="Arial" w:cs="Arial"/>
      <w:color w:val="000000"/>
      <w:sz w:val="24"/>
      <w:szCs w:val="24"/>
      <w:lang w:val="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7F9AB-7919-4D20-9BAD-68AB1A6F8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2937</Words>
  <Characters>16743</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Ingeborg van</dc:creator>
  <cp:keywords/>
  <dc:description/>
  <cp:lastModifiedBy>Jan Blom</cp:lastModifiedBy>
  <cp:revision>3</cp:revision>
  <dcterms:created xsi:type="dcterms:W3CDTF">2022-07-21T10:13:00Z</dcterms:created>
  <dcterms:modified xsi:type="dcterms:W3CDTF">2022-08-03T10:03:00Z</dcterms:modified>
</cp:coreProperties>
</file>