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33F" w:rsidRDefault="00A849D8">
      <w:pPr>
        <w:pStyle w:val="broodtekst"/>
        <w:widowControl w:val="0"/>
        <w:spacing w:line="14" w:lineRule="exact"/>
        <w:rPr>
          <w:szCs w:val="24"/>
        </w:rPr>
      </w:pPr>
      <w:bookmarkStart w:id="0" w:name="_GoBack"/>
      <w:bookmarkEnd w:id="0"/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484BA8" wp14:editId="688B5E2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nota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99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720" w:rsidRDefault="00ED3720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484BA8" id="_x0000_t202" coordsize="21600,21600" o:spt="202" path="m,l,21600r21600,l21600,xe">
                <v:stroke joinstyle="miter"/>
                <v:path gradientshapeok="t" o:connecttype="rect"/>
              </v:shapetype>
              <v:shape id="Carma DocSys~nota" o:spid="_x0000_s1026" type="#_x0000_t202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" strokecolor="#f9c">
                <v:textbox style="layout-flow:vertical;mso-layout-flow-alt:bottom-to-top">
                  <w:txbxContent>
                    <w:p w:rsidR="00ED3720" w:rsidRDefault="00ED3720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CB633F">
        <w:tc>
          <w:tcPr>
            <w:tcW w:w="0" w:type="auto"/>
          </w:tcPr>
          <w:p w:rsidR="00ED3720" w:rsidRDefault="004D03B5">
            <w:bookmarkStart w:id="1" w:name="woordmerk"/>
            <w:bookmarkStart w:id="2" w:name="woordmerk_bk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6" name="Afbeelding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CB633F" w:rsidRDefault="00B053BE">
            <w:r>
              <w:fldChar w:fldCharType="begin"/>
            </w:r>
            <w:r w:rsidR="00CE12B4">
              <w:instrText xml:space="preserve"> DOCPROPERTY woordmerk </w:instrText>
            </w:r>
            <w:r>
              <w:fldChar w:fldCharType="end"/>
            </w:r>
          </w:p>
        </w:tc>
      </w:tr>
    </w:tbl>
    <w:p w:rsidR="00CB633F" w:rsidRDefault="00CB633F">
      <w:pPr>
        <w:pStyle w:val="broodtekst"/>
        <w:spacing w:line="220" w:lineRule="exact"/>
      </w:pPr>
    </w:p>
    <w:tbl>
      <w:tblPr>
        <w:tblpPr w:leftFromText="181" w:rightFromText="181" w:vertAnchor="page" w:horzAnchor="page" w:tblpX="9357" w:tblpY="3069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CB633F">
        <w:tc>
          <w:tcPr>
            <w:tcW w:w="2013" w:type="dxa"/>
          </w:tcPr>
          <w:p w:rsidR="004D03B5" w:rsidRDefault="004D03B5" w:rsidP="004D03B5">
            <w:pPr>
              <w:pStyle w:val="witregel1"/>
            </w:pPr>
            <w:bookmarkStart w:id="3" w:name="referentiegegevens"/>
            <w:bookmarkStart w:id="4" w:name="referentiegegevens_bk"/>
            <w:bookmarkEnd w:id="3"/>
            <w:r>
              <w:t> </w:t>
            </w:r>
          </w:p>
          <w:p w:rsidR="00B15F6D" w:rsidRDefault="00B15F6D" w:rsidP="004D03B5">
            <w:pPr>
              <w:pStyle w:val="afzendgegevens"/>
              <w:rPr>
                <w:b/>
              </w:rPr>
            </w:pPr>
          </w:p>
          <w:p w:rsidR="00B15F6D" w:rsidRDefault="00B15F6D" w:rsidP="004D03B5">
            <w:pPr>
              <w:pStyle w:val="afzendgegevens"/>
              <w:rPr>
                <w:b/>
              </w:rPr>
            </w:pPr>
          </w:p>
          <w:p w:rsidR="00B15F6D" w:rsidRDefault="00B15F6D" w:rsidP="004D03B5">
            <w:pPr>
              <w:pStyle w:val="afzendgegevens"/>
              <w:rPr>
                <w:b/>
              </w:rPr>
            </w:pPr>
          </w:p>
          <w:p w:rsidR="00B15F6D" w:rsidRDefault="00B15F6D" w:rsidP="004D03B5">
            <w:pPr>
              <w:pStyle w:val="afzendgegevens"/>
              <w:rPr>
                <w:b/>
              </w:rPr>
            </w:pPr>
          </w:p>
          <w:p w:rsidR="00483CBF" w:rsidRDefault="00483CBF" w:rsidP="004D03B5">
            <w:pPr>
              <w:pStyle w:val="afzendgegevens"/>
              <w:rPr>
                <w:b/>
              </w:rPr>
            </w:pPr>
            <w:r w:rsidRPr="00483CBF">
              <w:rPr>
                <w:b/>
              </w:rPr>
              <w:t xml:space="preserve">Ministerie van Justitie en Veiligheid </w:t>
            </w:r>
          </w:p>
          <w:p w:rsidR="00483CBF" w:rsidRPr="00483CBF" w:rsidRDefault="00483CBF" w:rsidP="004D03B5">
            <w:pPr>
              <w:pStyle w:val="afzendgegevens"/>
              <w:rPr>
                <w:b/>
              </w:rPr>
            </w:pPr>
          </w:p>
          <w:p w:rsidR="004D03B5" w:rsidRDefault="004D03B5" w:rsidP="004D03B5">
            <w:pPr>
              <w:pStyle w:val="afzendgegevens"/>
            </w:pPr>
            <w:r>
              <w:t>Turfmarkt 147</w:t>
            </w:r>
          </w:p>
          <w:p w:rsidR="004D03B5" w:rsidRDefault="004D03B5" w:rsidP="004D03B5">
            <w:pPr>
              <w:pStyle w:val="afzendgegevens"/>
            </w:pPr>
            <w:r>
              <w:t>2511 DP  Den Haag</w:t>
            </w:r>
          </w:p>
          <w:p w:rsidR="004D03B5" w:rsidRDefault="004D03B5" w:rsidP="004D03B5">
            <w:pPr>
              <w:pStyle w:val="afzendgegevens"/>
            </w:pPr>
            <w:r>
              <w:t>Postbus 20301</w:t>
            </w:r>
          </w:p>
          <w:p w:rsidR="004D03B5" w:rsidRDefault="004D03B5" w:rsidP="004D03B5">
            <w:pPr>
              <w:pStyle w:val="afzendgegevens"/>
            </w:pPr>
            <w:r>
              <w:t>2500 EH  Den Haag</w:t>
            </w:r>
          </w:p>
          <w:p w:rsidR="004D03B5" w:rsidRDefault="00483CBF" w:rsidP="004D03B5">
            <w:pPr>
              <w:pStyle w:val="afzendgegevens"/>
            </w:pPr>
            <w:hyperlink r:id="rId9" w:history="1">
              <w:r w:rsidRPr="00677EA8">
                <w:rPr>
                  <w:rStyle w:val="Hyperlink"/>
                </w:rPr>
                <w:t>www.rijksoverheid.nl/jenv</w:t>
              </w:r>
            </w:hyperlink>
            <w:r>
              <w:t xml:space="preserve"> </w:t>
            </w:r>
          </w:p>
          <w:p w:rsidR="004D03B5" w:rsidRDefault="004D03B5" w:rsidP="004D03B5">
            <w:pPr>
              <w:pStyle w:val="witregel1"/>
            </w:pPr>
            <w:r>
              <w:t> </w:t>
            </w:r>
          </w:p>
          <w:p w:rsidR="004D03B5" w:rsidRDefault="004D03B5" w:rsidP="004D03B5">
            <w:pPr>
              <w:pStyle w:val="witregel2"/>
            </w:pPr>
            <w:r>
              <w:t> </w:t>
            </w:r>
          </w:p>
          <w:p w:rsidR="004D03B5" w:rsidRDefault="004D03B5" w:rsidP="004D03B5">
            <w:pPr>
              <w:pStyle w:val="witregel1"/>
            </w:pPr>
            <w:r>
              <w:t> </w:t>
            </w:r>
          </w:p>
          <w:p w:rsidR="004D03B5" w:rsidRDefault="004D03B5" w:rsidP="004D03B5">
            <w:pPr>
              <w:pStyle w:val="referentiegegevens"/>
            </w:pPr>
          </w:p>
          <w:bookmarkEnd w:id="4"/>
          <w:p w:rsidR="004D03B5" w:rsidRPr="004D03B5" w:rsidRDefault="004D03B5" w:rsidP="004D03B5">
            <w:pPr>
              <w:pStyle w:val="referentiegegevens"/>
            </w:pPr>
          </w:p>
          <w:p w:rsidR="00CB633F" w:rsidRDefault="00B053BE">
            <w:pPr>
              <w:pStyle w:val="referentiegegevens"/>
            </w:pPr>
            <w:r>
              <w:fldChar w:fldCharType="begin"/>
            </w:r>
            <w:r w:rsidR="00CE12B4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CB633F" w:rsidRDefault="00CB633F">
      <w:pPr>
        <w:pStyle w:val="in-table"/>
      </w:pPr>
    </w:p>
    <w:tbl>
      <w:tblPr>
        <w:tblW w:w="7498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98"/>
      </w:tblGrid>
      <w:tr w:rsidR="00CB633F">
        <w:trPr>
          <w:trHeight w:hRule="exact" w:val="272"/>
        </w:trPr>
        <w:tc>
          <w:tcPr>
            <w:tcW w:w="7498" w:type="dxa"/>
          </w:tcPr>
          <w:p w:rsidR="00CB633F" w:rsidRDefault="00CB633F">
            <w:pPr>
              <w:pStyle w:val="broodtekst"/>
            </w:pPr>
          </w:p>
        </w:tc>
      </w:tr>
      <w:tr w:rsidR="00CB633F">
        <w:trPr>
          <w:trHeight w:hRule="exact" w:val="300"/>
        </w:trPr>
        <w:tc>
          <w:tcPr>
            <w:tcW w:w="7498" w:type="dxa"/>
            <w:vAlign w:val="bottom"/>
          </w:tcPr>
          <w:p w:rsidR="00CB633F" w:rsidRDefault="00B053BE">
            <w:pPr>
              <w:pStyle w:val="Huisstijl-Rubricering"/>
              <w:rPr>
                <w:noProof w:val="0"/>
              </w:rPr>
            </w:pPr>
            <w:r>
              <w:rPr>
                <w:noProof w:val="0"/>
              </w:rPr>
              <w:fldChar w:fldCharType="begin"/>
            </w:r>
            <w:r w:rsidR="00CE12B4">
              <w:rPr>
                <w:noProof w:val="0"/>
              </w:rPr>
              <w:instrText xml:space="preserve"> DOCPROPERTY rubricering </w:instrText>
            </w:r>
            <w:r>
              <w:rPr>
                <w:noProof w:val="0"/>
              </w:rPr>
              <w:fldChar w:fldCharType="end"/>
            </w:r>
          </w:p>
        </w:tc>
      </w:tr>
    </w:tbl>
    <w:p w:rsidR="00483CBF" w:rsidRDefault="00483CBF" w:rsidP="00483CBF">
      <w:pPr>
        <w:rPr>
          <w:b/>
          <w:bCs/>
          <w:color w:val="1F497D"/>
          <w:sz w:val="20"/>
          <w:szCs w:val="20"/>
        </w:rPr>
      </w:pPr>
    </w:p>
    <w:p w:rsidR="00483CBF" w:rsidRDefault="00483CBF" w:rsidP="00483CBF">
      <w:pPr>
        <w:rPr>
          <w:b/>
          <w:bCs/>
          <w:color w:val="1F497D"/>
          <w:sz w:val="20"/>
          <w:szCs w:val="20"/>
        </w:rPr>
      </w:pPr>
    </w:p>
    <w:p w:rsidR="00483CBF" w:rsidRDefault="00483CBF" w:rsidP="00483CBF">
      <w:pPr>
        <w:rPr>
          <w:b/>
          <w:bCs/>
          <w:color w:val="1F497D"/>
          <w:sz w:val="20"/>
          <w:szCs w:val="20"/>
        </w:rPr>
      </w:pPr>
    </w:p>
    <w:p w:rsidR="00483CBF" w:rsidRDefault="00483CBF" w:rsidP="00483CBF">
      <w:pPr>
        <w:rPr>
          <w:b/>
          <w:bCs/>
          <w:color w:val="1F497D"/>
          <w:sz w:val="20"/>
          <w:szCs w:val="20"/>
        </w:rPr>
      </w:pPr>
    </w:p>
    <w:p w:rsidR="00483CBF" w:rsidRDefault="00483CBF" w:rsidP="00483CBF">
      <w:pPr>
        <w:rPr>
          <w:b/>
          <w:bCs/>
          <w:color w:val="1F497D"/>
          <w:sz w:val="20"/>
          <w:szCs w:val="20"/>
        </w:rPr>
      </w:pPr>
    </w:p>
    <w:p w:rsidR="00483CBF" w:rsidRDefault="00483CBF" w:rsidP="00483CBF">
      <w:pPr>
        <w:rPr>
          <w:b/>
          <w:bCs/>
          <w:color w:val="1F497D"/>
          <w:sz w:val="20"/>
          <w:szCs w:val="20"/>
        </w:rPr>
      </w:pPr>
    </w:p>
    <w:p w:rsidR="00483CBF" w:rsidRDefault="00483CBF" w:rsidP="00483CBF">
      <w:pPr>
        <w:rPr>
          <w:b/>
          <w:bCs/>
          <w:color w:val="1F497D"/>
          <w:sz w:val="20"/>
          <w:szCs w:val="20"/>
        </w:rPr>
      </w:pPr>
    </w:p>
    <w:p w:rsidR="00483CBF" w:rsidRDefault="00483CBF" w:rsidP="00483CBF">
      <w:pPr>
        <w:rPr>
          <w:b/>
          <w:bCs/>
          <w:color w:val="1F497D"/>
          <w:sz w:val="20"/>
          <w:szCs w:val="20"/>
        </w:rPr>
      </w:pPr>
    </w:p>
    <w:p w:rsidR="00483CBF" w:rsidRDefault="00483CBF" w:rsidP="00483CBF">
      <w:pPr>
        <w:rPr>
          <w:b/>
          <w:bCs/>
          <w:color w:val="1F497D"/>
          <w:sz w:val="20"/>
          <w:szCs w:val="20"/>
        </w:rPr>
      </w:pPr>
    </w:p>
    <w:p w:rsidR="00483CBF" w:rsidRDefault="00483CBF" w:rsidP="00483CBF">
      <w:pPr>
        <w:rPr>
          <w:b/>
          <w:bCs/>
          <w:color w:val="1F497D"/>
          <w:sz w:val="20"/>
          <w:szCs w:val="20"/>
        </w:rPr>
      </w:pPr>
    </w:p>
    <w:p w:rsidR="00483CBF" w:rsidRDefault="00483CBF" w:rsidP="00483CBF">
      <w:pPr>
        <w:rPr>
          <w:b/>
          <w:bCs/>
          <w:color w:val="1F497D"/>
          <w:sz w:val="20"/>
          <w:szCs w:val="20"/>
        </w:rPr>
      </w:pPr>
    </w:p>
    <w:p w:rsidR="00483CBF" w:rsidRDefault="00483CBF" w:rsidP="00483CBF">
      <w:pPr>
        <w:rPr>
          <w:b/>
          <w:bCs/>
          <w:color w:val="1F497D"/>
          <w:sz w:val="20"/>
          <w:szCs w:val="20"/>
        </w:rPr>
      </w:pPr>
    </w:p>
    <w:p w:rsidR="00483CBF" w:rsidRPr="00B15F6D" w:rsidRDefault="00483CBF" w:rsidP="00483CBF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B15F6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Inleiding:</w:t>
      </w:r>
    </w:p>
    <w:p w:rsidR="00483CBF" w:rsidRPr="00B15F6D" w:rsidRDefault="00483CBF" w:rsidP="00483CBF">
      <w:pPr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B15F6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Deze bijlage is een aanvulling van het programma van eisen meetdiensten Rijksoverheid Paraaf 2.3.6 Huis- en toegangsregels t.b.v. Justitie-objecten.</w:t>
      </w:r>
    </w:p>
    <w:p w:rsidR="00483CBF" w:rsidRDefault="00483CBF" w:rsidP="00483CBF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:rsidR="00B15F6D" w:rsidRPr="00B15F6D" w:rsidRDefault="00B15F6D" w:rsidP="00483CBF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:rsidR="00483CBF" w:rsidRPr="00B15F6D" w:rsidRDefault="00483CBF" w:rsidP="00483CBF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B15F6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Voorwaarden bezoek Justitie-locatie</w:t>
      </w:r>
    </w:p>
    <w:p w:rsidR="00483CBF" w:rsidRPr="00B15F6D" w:rsidRDefault="00483CBF" w:rsidP="00483CBF">
      <w:pPr>
        <w:rPr>
          <w:rFonts w:asciiTheme="minorHAnsi" w:hAnsiTheme="minorHAnsi" w:cstheme="minorHAnsi"/>
          <w:bCs/>
          <w:i/>
          <w:color w:val="000000" w:themeColor="text1"/>
          <w:sz w:val="22"/>
          <w:szCs w:val="22"/>
        </w:rPr>
      </w:pPr>
      <w:r w:rsidRPr="00B15F6D">
        <w:rPr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>Voorwaarden:</w:t>
      </w:r>
    </w:p>
    <w:p w:rsidR="00483CBF" w:rsidRPr="00B15F6D" w:rsidRDefault="00483CBF" w:rsidP="00483CBF">
      <w:pPr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B15F6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De volgende voorwaarden zijn van toepassing voor bezoekers bij Justitie-locaties:</w:t>
      </w:r>
    </w:p>
    <w:p w:rsidR="00483CBF" w:rsidRPr="00B15F6D" w:rsidRDefault="00483CBF" w:rsidP="00483CBF">
      <w:pPr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:rsidR="00483CBF" w:rsidRPr="00B15F6D" w:rsidRDefault="00483CBF" w:rsidP="00483CBF">
      <w:pPr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B15F6D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Aanmelding/ Begeleiding</w:t>
      </w:r>
    </w:p>
    <w:p w:rsidR="00483CBF" w:rsidRPr="00B15F6D" w:rsidRDefault="00483CBF" w:rsidP="00483CB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15F6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aanmelding moet minimaal 72 uur voor het geplande bezoek zijn ingediend bij de contactpersoon op de locatie. </w:t>
      </w:r>
    </w:p>
    <w:p w:rsidR="00483CBF" w:rsidRPr="00B15F6D" w:rsidRDefault="00483CBF" w:rsidP="00483CB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B15F6D" w:rsidRPr="00B15F6D" w:rsidRDefault="00B15F6D" w:rsidP="00483CB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15F6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De bezoeker </w:t>
      </w:r>
      <w:r w:rsidRPr="00B15F6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dient een geldig legitimatiebewijs</w:t>
      </w:r>
      <w:r w:rsidRPr="00B15F6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te laten zien bij de beveiliging/ entree </w:t>
      </w:r>
      <w:r w:rsidRPr="00B15F6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en de aanmelding moet voorkomen in het aanmeldsysteem om toegang te</w:t>
      </w:r>
      <w:r w:rsidRPr="00B15F6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kunnen </w:t>
      </w:r>
      <w:r w:rsidRPr="00B15F6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krijgen tot de locatie</w:t>
      </w:r>
      <w:r w:rsidRPr="00B15F6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. </w:t>
      </w:r>
    </w:p>
    <w:p w:rsidR="00B15F6D" w:rsidRPr="00B15F6D" w:rsidRDefault="00B15F6D" w:rsidP="00483CB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483CBF" w:rsidRPr="00B15F6D" w:rsidRDefault="00483CBF" w:rsidP="00483CB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15F6D">
        <w:rPr>
          <w:rFonts w:asciiTheme="minorHAnsi" w:hAnsiTheme="minorHAnsi" w:cstheme="minorHAnsi"/>
          <w:color w:val="000000" w:themeColor="text1"/>
          <w:sz w:val="22"/>
          <w:szCs w:val="22"/>
        </w:rPr>
        <w:t>Indien er meerdere dagen aansluitend werkzaamheden uitgevoerd moeten worden binnen de Justitie-locaties, dient de aanmelding hiervan en daarmee de aanvraag van begeleiding, minimaal 6 weken voorafgaand gedaan te worden.</w:t>
      </w:r>
    </w:p>
    <w:p w:rsidR="00483CBF" w:rsidRDefault="00483CBF" w:rsidP="00483CB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B15F6D" w:rsidRPr="00B15F6D" w:rsidRDefault="00B15F6D" w:rsidP="00483CB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483CBF" w:rsidRPr="00B15F6D" w:rsidRDefault="00483CBF" w:rsidP="00483CBF">
      <w:pPr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B15F6D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VOG</w:t>
      </w:r>
    </w:p>
    <w:p w:rsidR="00483CBF" w:rsidRPr="00B15F6D" w:rsidRDefault="00483CBF" w:rsidP="00483CB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15F6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Verder dient de VOG (in kopie) direct toonbaar te zijn bij aanvang van de werkzaamheden. Dus de medewerker dient deze bij zich te hebben. </w:t>
      </w:r>
    </w:p>
    <w:p w:rsidR="00483CBF" w:rsidRPr="00B15F6D" w:rsidRDefault="00483CBF" w:rsidP="00483CBF">
      <w:pPr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:rsidR="00247702" w:rsidRPr="00B15F6D" w:rsidRDefault="00247702" w:rsidP="00B15F6D">
      <w:pPr>
        <w:spacing w:line="240" w:lineRule="auto"/>
        <w:rPr>
          <w:b/>
          <w:bCs/>
          <w:color w:val="1F497D"/>
          <w:sz w:val="20"/>
          <w:szCs w:val="20"/>
        </w:rPr>
      </w:pPr>
    </w:p>
    <w:sectPr w:rsidR="00247702" w:rsidRPr="00B15F6D" w:rsidSect="00CB633F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398" w:right="2818" w:bottom="1077" w:left="1588" w:header="2398" w:footer="5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D82" w:rsidRDefault="00EF3D82">
      <w:r>
        <w:separator/>
      </w:r>
    </w:p>
  </w:endnote>
  <w:endnote w:type="continuationSeparator" w:id="0">
    <w:p w:rsidR="00EF3D82" w:rsidRDefault="00EF3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5B0DD5">
      <w:trPr>
        <w:cantSplit/>
        <w:trHeight w:hRule="exact" w:val="23"/>
      </w:trPr>
      <w:tc>
        <w:tcPr>
          <w:tcW w:w="7755" w:type="dxa"/>
        </w:tcPr>
        <w:p w:rsidR="005B0DD5" w:rsidRDefault="005B0DD5">
          <w:pPr>
            <w:pStyle w:val="Huisstijl-Rubricering"/>
            <w:rPr>
              <w:noProof w:val="0"/>
            </w:rPr>
          </w:pPr>
        </w:p>
      </w:tc>
      <w:tc>
        <w:tcPr>
          <w:tcW w:w="2123" w:type="dxa"/>
        </w:tcPr>
        <w:p w:rsidR="005B0DD5" w:rsidRDefault="005B0DD5">
          <w:pPr>
            <w:pStyle w:val="Huisstijl-Paginanummering"/>
            <w:rPr>
              <w:noProof w:val="0"/>
            </w:rPr>
          </w:pPr>
        </w:p>
      </w:tc>
    </w:tr>
    <w:tr w:rsidR="005B0DD5">
      <w:trPr>
        <w:cantSplit/>
        <w:trHeight w:hRule="exact" w:val="216"/>
      </w:trPr>
      <w:tc>
        <w:tcPr>
          <w:tcW w:w="7755" w:type="dxa"/>
        </w:tcPr>
        <w:p w:rsidR="005B0DD5" w:rsidRDefault="00B053BE">
          <w:pPr>
            <w:pStyle w:val="Huisstijl-Rubricering"/>
            <w:rPr>
              <w:noProof w:val="0"/>
            </w:rPr>
          </w:pPr>
          <w:r>
            <w:rPr>
              <w:noProof w:val="0"/>
            </w:rPr>
            <w:fldChar w:fldCharType="begin"/>
          </w:r>
          <w:r w:rsidR="005B0DD5">
            <w:rPr>
              <w:noProof w:val="0"/>
            </w:rPr>
            <w:instrText xml:space="preserve"> DOCPROPERTY rubricering </w:instrText>
          </w:r>
          <w:r>
            <w:rPr>
              <w:noProof w:val="0"/>
            </w:rPr>
            <w:fldChar w:fldCharType="end"/>
          </w:r>
        </w:p>
      </w:tc>
      <w:tc>
        <w:tcPr>
          <w:tcW w:w="2123" w:type="dxa"/>
        </w:tcPr>
        <w:p w:rsidR="005B0DD5" w:rsidRDefault="00B053BE">
          <w:pPr>
            <w:pStyle w:val="Huisstijl-Paginanummering"/>
            <w:rPr>
              <w:rStyle w:val="Huisstijl-GegevenCharChar"/>
              <w:noProof w:val="0"/>
            </w:rPr>
          </w:pPr>
          <w:r>
            <w:rPr>
              <w:rStyle w:val="Huisstijl-GegevenCharChar"/>
              <w:noProof w:val="0"/>
            </w:rPr>
            <w:fldChar w:fldCharType="begin"/>
          </w:r>
          <w:r w:rsidR="005B0DD5">
            <w:rPr>
              <w:rStyle w:val="Huisstijl-GegevenCharChar"/>
              <w:noProof w:val="0"/>
            </w:rPr>
            <w:instrText xml:space="preserve"> DOCPROPERTY _pagina </w:instrText>
          </w:r>
          <w:r>
            <w:rPr>
              <w:rStyle w:val="Huisstijl-GegevenCharChar"/>
              <w:noProof w:val="0"/>
            </w:rPr>
            <w:fldChar w:fldCharType="separate"/>
          </w:r>
          <w:r w:rsidR="00B15F6D">
            <w:rPr>
              <w:rStyle w:val="Huisstijl-GegevenCharChar"/>
              <w:noProof w:val="0"/>
            </w:rPr>
            <w:t>Pagina</w:t>
          </w:r>
          <w:r>
            <w:rPr>
              <w:rStyle w:val="Huisstijl-GegevenCharChar"/>
              <w:noProof w:val="0"/>
            </w:rPr>
            <w:fldChar w:fldCharType="end"/>
          </w:r>
          <w:r w:rsidR="005B0DD5">
            <w:rPr>
              <w:rStyle w:val="Huisstijl-GegevenCharChar"/>
              <w:noProof w:val="0"/>
            </w:rPr>
            <w:t xml:space="preserve"> </w:t>
          </w:r>
          <w:r>
            <w:rPr>
              <w:rStyle w:val="Huisstijl-GegevenCharChar"/>
              <w:noProof w:val="0"/>
            </w:rPr>
            <w:fldChar w:fldCharType="begin"/>
          </w:r>
          <w:r w:rsidR="005B0DD5">
            <w:rPr>
              <w:rStyle w:val="Huisstijl-GegevenCharChar"/>
              <w:noProof w:val="0"/>
            </w:rPr>
            <w:instrText xml:space="preserve"> PAGE   \* MERGEFORMAT </w:instrText>
          </w:r>
          <w:r>
            <w:rPr>
              <w:rStyle w:val="Huisstijl-GegevenCharChar"/>
              <w:noProof w:val="0"/>
            </w:rPr>
            <w:fldChar w:fldCharType="separate"/>
          </w:r>
          <w:r w:rsidR="00B15F6D">
            <w:rPr>
              <w:rStyle w:val="Huisstijl-GegevenCharChar"/>
            </w:rPr>
            <w:t>2</w:t>
          </w:r>
          <w:r>
            <w:rPr>
              <w:rStyle w:val="Huisstijl-GegevenCharChar"/>
              <w:noProof w:val="0"/>
            </w:rPr>
            <w:fldChar w:fldCharType="end"/>
          </w:r>
          <w:r w:rsidR="005B0DD5">
            <w:rPr>
              <w:rStyle w:val="Huisstijl-GegevenCharChar"/>
              <w:noProof w:val="0"/>
            </w:rPr>
            <w:t xml:space="preserve"> </w:t>
          </w:r>
          <w:r>
            <w:rPr>
              <w:rStyle w:val="Huisstijl-GegevenCharChar"/>
              <w:noProof w:val="0"/>
            </w:rPr>
            <w:fldChar w:fldCharType="begin"/>
          </w:r>
          <w:r w:rsidR="005B0DD5">
            <w:rPr>
              <w:rStyle w:val="Huisstijl-GegevenCharChar"/>
              <w:noProof w:val="0"/>
            </w:rPr>
            <w:instrText xml:space="preserve"> DOCPROPERTY _van </w:instrText>
          </w:r>
          <w:r>
            <w:rPr>
              <w:rStyle w:val="Huisstijl-GegevenCharChar"/>
              <w:noProof w:val="0"/>
            </w:rPr>
            <w:fldChar w:fldCharType="separate"/>
          </w:r>
          <w:r w:rsidR="00B15F6D">
            <w:rPr>
              <w:rStyle w:val="Huisstijl-GegevenCharChar"/>
              <w:noProof w:val="0"/>
            </w:rPr>
            <w:t>van</w:t>
          </w:r>
          <w:r>
            <w:rPr>
              <w:rStyle w:val="Huisstijl-GegevenCharChar"/>
              <w:noProof w:val="0"/>
            </w:rPr>
            <w:fldChar w:fldCharType="end"/>
          </w:r>
          <w:r w:rsidR="005B0DD5">
            <w:rPr>
              <w:noProof w:val="0"/>
            </w:rPr>
            <w:t xml:space="preserve"> </w:t>
          </w:r>
          <w:fldSimple w:instr=" SECTIONPAGES   \* MERGEFORMAT ">
            <w:r w:rsidR="00B15F6D">
              <w:t>2</w:t>
            </w:r>
          </w:fldSimple>
        </w:p>
      </w:tc>
    </w:tr>
  </w:tbl>
  <w:p w:rsidR="005B0DD5" w:rsidRDefault="005B0DD5">
    <w:pPr>
      <w:pStyle w:val="Voettekst"/>
      <w:spacing w:line="240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5B0DD5">
      <w:trPr>
        <w:cantSplit/>
        <w:trHeight w:hRule="exact" w:val="23"/>
      </w:trPr>
      <w:tc>
        <w:tcPr>
          <w:tcW w:w="7755" w:type="dxa"/>
        </w:tcPr>
        <w:p w:rsidR="005B0DD5" w:rsidRDefault="005B0DD5">
          <w:pPr>
            <w:pStyle w:val="Huisstijl-Rubricering"/>
            <w:rPr>
              <w:noProof w:val="0"/>
            </w:rPr>
          </w:pPr>
          <w:bookmarkStart w:id="5" w:name="bmVoettekst1"/>
        </w:p>
      </w:tc>
      <w:tc>
        <w:tcPr>
          <w:tcW w:w="2123" w:type="dxa"/>
        </w:tcPr>
        <w:p w:rsidR="005B0DD5" w:rsidRDefault="005B0DD5">
          <w:pPr>
            <w:pStyle w:val="Huisstijl-Paginanummering"/>
            <w:rPr>
              <w:noProof w:val="0"/>
            </w:rPr>
          </w:pPr>
        </w:p>
      </w:tc>
    </w:tr>
    <w:tr w:rsidR="005B0DD5">
      <w:trPr>
        <w:cantSplit/>
        <w:trHeight w:hRule="exact" w:val="216"/>
      </w:trPr>
      <w:tc>
        <w:tcPr>
          <w:tcW w:w="7755" w:type="dxa"/>
        </w:tcPr>
        <w:p w:rsidR="005B0DD5" w:rsidRDefault="00B053BE">
          <w:pPr>
            <w:pStyle w:val="Huisstijl-Rubricering"/>
            <w:rPr>
              <w:noProof w:val="0"/>
            </w:rPr>
          </w:pPr>
          <w:r>
            <w:rPr>
              <w:noProof w:val="0"/>
            </w:rPr>
            <w:fldChar w:fldCharType="begin"/>
          </w:r>
          <w:r w:rsidR="005B0DD5">
            <w:rPr>
              <w:noProof w:val="0"/>
            </w:rPr>
            <w:instrText xml:space="preserve"> DOCPROPERTY rubricering </w:instrText>
          </w:r>
          <w:r>
            <w:rPr>
              <w:noProof w:val="0"/>
            </w:rPr>
            <w:fldChar w:fldCharType="end"/>
          </w:r>
        </w:p>
      </w:tc>
      <w:tc>
        <w:tcPr>
          <w:tcW w:w="2123" w:type="dxa"/>
        </w:tcPr>
        <w:p w:rsidR="005B0DD5" w:rsidRDefault="00B053BE">
          <w:pPr>
            <w:pStyle w:val="Huisstijl-Paginanummering"/>
            <w:rPr>
              <w:noProof w:val="0"/>
            </w:rPr>
          </w:pPr>
          <w:r>
            <w:rPr>
              <w:rStyle w:val="Huisstijl-GegevenCharChar"/>
              <w:noProof w:val="0"/>
            </w:rPr>
            <w:fldChar w:fldCharType="begin"/>
          </w:r>
          <w:r w:rsidR="005B0DD5">
            <w:rPr>
              <w:rStyle w:val="Huisstijl-GegevenCharChar"/>
              <w:noProof w:val="0"/>
            </w:rPr>
            <w:instrText xml:space="preserve"> if </w:instrText>
          </w:r>
          <w:r>
            <w:rPr>
              <w:rStyle w:val="Huisstijl-GegevenCharChar"/>
              <w:noProof w:val="0"/>
            </w:rPr>
            <w:fldChar w:fldCharType="begin"/>
          </w:r>
          <w:r w:rsidR="005B0DD5">
            <w:rPr>
              <w:rStyle w:val="Huisstijl-GegevenCharChar"/>
              <w:noProof w:val="0"/>
            </w:rPr>
            <w:instrText xml:space="preserve"> NUMPAGES </w:instrText>
          </w:r>
          <w:r>
            <w:rPr>
              <w:rStyle w:val="Huisstijl-GegevenCharChar"/>
              <w:noProof w:val="0"/>
            </w:rPr>
            <w:fldChar w:fldCharType="separate"/>
          </w:r>
          <w:r w:rsidR="00B15F6D">
            <w:rPr>
              <w:rStyle w:val="Huisstijl-GegevenCharChar"/>
            </w:rPr>
            <w:instrText>1</w:instrText>
          </w:r>
          <w:r>
            <w:rPr>
              <w:rStyle w:val="Huisstijl-GegevenCharChar"/>
              <w:noProof w:val="0"/>
            </w:rPr>
            <w:fldChar w:fldCharType="end"/>
          </w:r>
          <w:r w:rsidR="005B0DD5">
            <w:rPr>
              <w:rStyle w:val="Huisstijl-GegevenCharChar"/>
              <w:noProof w:val="0"/>
            </w:rPr>
            <w:instrText xml:space="preserve"> = "1" "" "</w:instrText>
          </w:r>
          <w:r>
            <w:rPr>
              <w:rStyle w:val="Huisstijl-GegevenCharChar"/>
              <w:noProof w:val="0"/>
            </w:rPr>
            <w:fldChar w:fldCharType="begin"/>
          </w:r>
          <w:r w:rsidR="005B0DD5">
            <w:rPr>
              <w:rStyle w:val="Huisstijl-GegevenCharChar"/>
              <w:noProof w:val="0"/>
            </w:rPr>
            <w:instrText xml:space="preserve"> DOCPROPERTY _pagina </w:instrText>
          </w:r>
          <w:r>
            <w:rPr>
              <w:rStyle w:val="Huisstijl-GegevenCharChar"/>
              <w:noProof w:val="0"/>
            </w:rPr>
            <w:fldChar w:fldCharType="separate"/>
          </w:r>
          <w:r w:rsidR="004D03B5">
            <w:rPr>
              <w:rStyle w:val="Huisstijl-GegevenCharChar"/>
              <w:noProof w:val="0"/>
            </w:rPr>
            <w:instrText>Pagina</w:instrText>
          </w:r>
          <w:r>
            <w:rPr>
              <w:rStyle w:val="Huisstijl-GegevenCharChar"/>
              <w:noProof w:val="0"/>
            </w:rPr>
            <w:fldChar w:fldCharType="end"/>
          </w:r>
          <w:r w:rsidR="005B0DD5">
            <w:rPr>
              <w:rStyle w:val="Huisstijl-GegevenCharChar"/>
              <w:noProof w:val="0"/>
            </w:rPr>
            <w:instrText xml:space="preserve"> </w:instrText>
          </w:r>
          <w:r>
            <w:rPr>
              <w:rStyle w:val="Huisstijl-GegevenCharChar"/>
              <w:noProof w:val="0"/>
            </w:rPr>
            <w:fldChar w:fldCharType="begin"/>
          </w:r>
          <w:r w:rsidR="005B0DD5">
            <w:rPr>
              <w:rStyle w:val="Huisstijl-GegevenCharChar"/>
              <w:noProof w:val="0"/>
            </w:rPr>
            <w:instrText xml:space="preserve"> PAGE </w:instrText>
          </w:r>
          <w:r>
            <w:rPr>
              <w:rStyle w:val="Huisstijl-GegevenCharChar"/>
              <w:noProof w:val="0"/>
            </w:rPr>
            <w:fldChar w:fldCharType="separate"/>
          </w:r>
          <w:r w:rsidR="00B15F6D">
            <w:rPr>
              <w:rStyle w:val="Huisstijl-GegevenCharChar"/>
            </w:rPr>
            <w:instrText>1</w:instrText>
          </w:r>
          <w:r>
            <w:rPr>
              <w:rStyle w:val="Huisstijl-GegevenCharChar"/>
              <w:noProof w:val="0"/>
            </w:rPr>
            <w:fldChar w:fldCharType="end"/>
          </w:r>
          <w:r w:rsidR="005B0DD5">
            <w:rPr>
              <w:rStyle w:val="Huisstijl-GegevenCharChar"/>
              <w:noProof w:val="0"/>
            </w:rPr>
            <w:instrText xml:space="preserve"> </w:instrText>
          </w:r>
          <w:r>
            <w:rPr>
              <w:rStyle w:val="Huisstijl-GegevenCharChar"/>
              <w:noProof w:val="0"/>
            </w:rPr>
            <w:fldChar w:fldCharType="begin"/>
          </w:r>
          <w:r w:rsidR="005B0DD5">
            <w:rPr>
              <w:rStyle w:val="Huisstijl-GegevenCharChar"/>
              <w:noProof w:val="0"/>
            </w:rPr>
            <w:instrText xml:space="preserve"> DOCPROPERTY _van </w:instrText>
          </w:r>
          <w:r>
            <w:rPr>
              <w:rStyle w:val="Huisstijl-GegevenCharChar"/>
              <w:noProof w:val="0"/>
            </w:rPr>
            <w:fldChar w:fldCharType="separate"/>
          </w:r>
          <w:r w:rsidR="004D03B5">
            <w:rPr>
              <w:rStyle w:val="Huisstijl-GegevenCharChar"/>
              <w:noProof w:val="0"/>
            </w:rPr>
            <w:instrText>van</w:instrText>
          </w:r>
          <w:r>
            <w:rPr>
              <w:rStyle w:val="Huisstijl-GegevenCharChar"/>
              <w:noProof w:val="0"/>
            </w:rPr>
            <w:fldChar w:fldCharType="end"/>
          </w:r>
          <w:r w:rsidR="005B0DD5">
            <w:rPr>
              <w:rStyle w:val="Huisstijl-GegevenCharChar"/>
              <w:noProof w:val="0"/>
            </w:rPr>
            <w:instrText xml:space="preserve"> </w:instrText>
          </w:r>
          <w:r>
            <w:rPr>
              <w:rStyle w:val="Huisstijl-GegevenCharChar"/>
              <w:noProof w:val="0"/>
            </w:rPr>
            <w:fldChar w:fldCharType="begin"/>
          </w:r>
          <w:r w:rsidR="005B0DD5">
            <w:rPr>
              <w:rStyle w:val="Huisstijl-GegevenCharChar"/>
              <w:noProof w:val="0"/>
            </w:rPr>
            <w:instrText xml:space="preserve"> NUMPAGES </w:instrText>
          </w:r>
          <w:r>
            <w:rPr>
              <w:rStyle w:val="Huisstijl-GegevenCharChar"/>
              <w:noProof w:val="0"/>
            </w:rPr>
            <w:fldChar w:fldCharType="separate"/>
          </w:r>
          <w:r w:rsidR="00B15F6D">
            <w:rPr>
              <w:rStyle w:val="Huisstijl-GegevenCharChar"/>
            </w:rPr>
            <w:instrText>2</w:instrText>
          </w:r>
          <w:r>
            <w:rPr>
              <w:rStyle w:val="Huisstijl-GegevenCharChar"/>
              <w:noProof w:val="0"/>
            </w:rPr>
            <w:fldChar w:fldCharType="end"/>
          </w:r>
          <w:r w:rsidR="005B0DD5">
            <w:rPr>
              <w:rStyle w:val="Huisstijl-GegevenCharChar"/>
              <w:noProof w:val="0"/>
            </w:rPr>
            <w:instrText>"</w:instrText>
          </w:r>
          <w:r>
            <w:rPr>
              <w:rStyle w:val="Huisstijl-GegevenCharChar"/>
              <w:noProof w:val="0"/>
            </w:rPr>
            <w:fldChar w:fldCharType="end"/>
          </w:r>
        </w:p>
        <w:p w:rsidR="005B0DD5" w:rsidRDefault="005B0DD5"/>
        <w:p w:rsidR="005B0DD5" w:rsidRDefault="005B0DD5"/>
        <w:p w:rsidR="005B0DD5" w:rsidRDefault="005B0DD5">
          <w:pPr>
            <w:pStyle w:val="Huisstijl-Paginanummering"/>
            <w:rPr>
              <w:noProof w:val="0"/>
            </w:rPr>
          </w:pPr>
        </w:p>
      </w:tc>
    </w:tr>
    <w:bookmarkEnd w:id="5"/>
  </w:tbl>
  <w:p w:rsidR="005B0DD5" w:rsidRDefault="005B0DD5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D82" w:rsidRDefault="00EF3D82">
      <w:r>
        <w:separator/>
      </w:r>
    </w:p>
  </w:footnote>
  <w:footnote w:type="continuationSeparator" w:id="0">
    <w:p w:rsidR="00EF3D82" w:rsidRDefault="00EF3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DD5" w:rsidRDefault="00A849D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1080E04" wp14:editId="5D0E9B46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B0DD5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15F6D" w:rsidRDefault="00B053BE">
                                <w:pPr>
                                  <w:pStyle w:val="referentiegegevparagraaf"/>
                                  <w:rPr>
                                    <w:rStyle w:val="directieregel"/>
                                    <w:noProof w:val="0"/>
                                  </w:rPr>
                                </w:pPr>
                                <w:r>
                                  <w:rPr>
                                    <w:b/>
                                    <w:noProof w:val="0"/>
                                  </w:rPr>
                                  <w:fldChar w:fldCharType="begin"/>
                                </w:r>
                                <w:r w:rsidR="005B0DD5">
                                  <w:rPr>
                                    <w:b/>
                                    <w:noProof w:val="0"/>
                                  </w:rPr>
                                  <w:instrText xml:space="preserve"> DOCPROPERTY directoraatvolg </w:instrText>
                                </w:r>
                                <w:r>
                                  <w:rPr>
                                    <w:b/>
                                    <w:noProof w:val="0"/>
                                  </w:rPr>
                                  <w:fldChar w:fldCharType="separate"/>
                                </w:r>
                                <w:r w:rsidR="00B15F6D">
                                  <w:rPr>
                                    <w:b/>
                                    <w:noProof w:val="0"/>
                                  </w:rPr>
                                  <w:t>Directie Huisvesting en Facilities</w:t>
                                </w:r>
                                <w:r>
                                  <w:rPr>
                                    <w:b/>
                                    <w:noProof w:val="0"/>
                                  </w:rPr>
                                  <w:fldChar w:fldCharType="end"/>
                                </w:r>
                                <w:r>
                                  <w:rPr>
                                    <w:noProof w:val="0"/>
                                  </w:rPr>
                                  <w:fldChar w:fldCharType="begin"/>
                                </w:r>
                                <w:r w:rsidR="005B0DD5">
                                  <w:rPr>
                                    <w:noProof w:val="0"/>
                                  </w:rPr>
                                  <w:instrText xml:space="preserve"> DOCPROPERTY directoraatnaamvolg </w:instrText>
                                </w:r>
                                <w:r>
                                  <w:rPr>
                                    <w:noProof w:val="0"/>
                                  </w:rPr>
                                  <w:fldChar w:fldCharType="end"/>
                                </w:r>
                                <w:r>
                                  <w:rPr>
                                    <w:noProof w:val="0"/>
                                  </w:rPr>
                                  <w:fldChar w:fldCharType="begin"/>
                                </w:r>
                                <w:r w:rsidR="005B0DD5">
                                  <w:rPr>
                                    <w:noProof w:val="0"/>
                                  </w:rPr>
                                  <w:instrText xml:space="preserve"> DOCPROPERTY onderdeelvolg </w:instrText>
                                </w:r>
                                <w:r>
                                  <w:rPr>
                                    <w:noProof w:val="0"/>
                                  </w:rP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  <w:noProof w:val="0"/>
                                  </w:rPr>
                                  <w:fldChar w:fldCharType="begin"/>
                                </w:r>
                                <w:r w:rsidR="005B0DD5">
                                  <w:rPr>
                                    <w:rStyle w:val="directieregel"/>
                                    <w:noProof w:val="0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  <w:noProof w:val="0"/>
                                  </w:rPr>
                                  <w:fldChar w:fldCharType="separate"/>
                                </w:r>
                                <w:r w:rsidR="00B15F6D">
                                  <w:rPr>
                                    <w:rStyle w:val="directieregel"/>
                                    <w:noProof w:val="0"/>
                                  </w:rPr>
                                  <w:t> </w:t>
                                </w:r>
                              </w:p>
                              <w:p w:rsidR="005B0DD5" w:rsidRDefault="00B053BE">
                                <w:pPr>
                                  <w:pStyle w:val="referentiegegevparagraaf"/>
                                  <w:rPr>
                                    <w:noProof w:val="0"/>
                                  </w:rPr>
                                </w:pPr>
                                <w:r>
                                  <w:rPr>
                                    <w:rStyle w:val="directieregel"/>
                                    <w:noProof w:val="0"/>
                                  </w:rPr>
                                  <w:fldChar w:fldCharType="end"/>
                                </w:r>
                              </w:p>
                              <w:p w:rsidR="005B0DD5" w:rsidRDefault="00B053B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5B0DD5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15F6D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5B0DD5" w:rsidRDefault="00B053BE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521250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B15F6D">
                                  <w:t>8 november 2021</w:t>
                                </w:r>
                                <w:r>
                                  <w:fldChar w:fldCharType="end"/>
                                </w:r>
                              </w:p>
                              <w:p w:rsidR="005B0DD5" w:rsidRDefault="005B0DD5">
                                <w:pPr>
                                  <w:pStyle w:val="witregel1"/>
                                </w:pPr>
                              </w:p>
                              <w:p w:rsidR="005B0DD5" w:rsidRDefault="00B053BE">
                                <w:pPr>
                                  <w:pStyle w:val="referentiekopjes"/>
                                </w:pPr>
                                <w:r>
                                  <w:fldChar w:fldCharType="begin"/>
                                </w:r>
                                <w:r w:rsidR="00521250">
                                  <w:instrText xml:space="preserve"> DOCPROPERTY _onskenmerk </w:instrText>
                                </w:r>
                                <w:r>
                                  <w:fldChar w:fldCharType="separate"/>
                                </w:r>
                                <w:r w:rsidR="00B15F6D">
                                  <w:t>Ons kenmerk</w:t>
                                </w:r>
                                <w:r>
                                  <w:fldChar w:fldCharType="end"/>
                                </w:r>
                              </w:p>
                              <w:p w:rsidR="005B0DD5" w:rsidRDefault="00B053BE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521250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B15F6D">
                                  <w:t>xx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B0DD5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5B0DD5" w:rsidRDefault="005B0DD5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5B0DD5" w:rsidRDefault="005B0DD5"/>
                        <w:p w:rsidR="005B0DD5" w:rsidRDefault="005B0DD5">
                          <w:pPr>
                            <w:pStyle w:val="broodtekst"/>
                            <w:autoSpaceDE/>
                            <w:autoSpaceDN/>
                            <w:adjustRightInd/>
                            <w:rPr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080E04"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sFptQ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B0DD5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15F6D" w:rsidRDefault="00B053BE">
                          <w:pPr>
                            <w:pStyle w:val="referentiegegevparagraaf"/>
                            <w:rPr>
                              <w:rStyle w:val="directieregel"/>
                              <w:noProof w:val="0"/>
                            </w:rPr>
                          </w:pPr>
                          <w:r>
                            <w:rPr>
                              <w:b/>
                              <w:noProof w:val="0"/>
                            </w:rPr>
                            <w:fldChar w:fldCharType="begin"/>
                          </w:r>
                          <w:r w:rsidR="005B0DD5">
                            <w:rPr>
                              <w:b/>
                              <w:noProof w:val="0"/>
                            </w:rPr>
                            <w:instrText xml:space="preserve"> DOCPROPERTY directoraatvolg </w:instrText>
                          </w:r>
                          <w:r>
                            <w:rPr>
                              <w:b/>
                              <w:noProof w:val="0"/>
                            </w:rPr>
                            <w:fldChar w:fldCharType="separate"/>
                          </w:r>
                          <w:r w:rsidR="00B15F6D">
                            <w:rPr>
                              <w:b/>
                              <w:noProof w:val="0"/>
                            </w:rPr>
                            <w:t>Directie Huisvesting en Facilities</w:t>
                          </w:r>
                          <w:r>
                            <w:rPr>
                              <w:b/>
                              <w:noProof w:val="0"/>
                            </w:rPr>
                            <w:fldChar w:fldCharType="end"/>
                          </w:r>
                          <w:r>
                            <w:rPr>
                              <w:noProof w:val="0"/>
                            </w:rPr>
                            <w:fldChar w:fldCharType="begin"/>
                          </w:r>
                          <w:r w:rsidR="005B0DD5">
                            <w:rPr>
                              <w:noProof w:val="0"/>
                            </w:rPr>
                            <w:instrText xml:space="preserve"> DOCPROPERTY directoraatnaamvolg </w:instrText>
                          </w:r>
                          <w:r>
                            <w:rPr>
                              <w:noProof w:val="0"/>
                            </w:rPr>
                            <w:fldChar w:fldCharType="end"/>
                          </w:r>
                          <w:r>
                            <w:rPr>
                              <w:noProof w:val="0"/>
                            </w:rPr>
                            <w:fldChar w:fldCharType="begin"/>
                          </w:r>
                          <w:r w:rsidR="005B0DD5">
                            <w:rPr>
                              <w:noProof w:val="0"/>
                            </w:rPr>
                            <w:instrText xml:space="preserve"> DOCPROPERTY onderdeelvolg </w:instrText>
                          </w:r>
                          <w:r>
                            <w:rPr>
                              <w:noProof w:val="0"/>
                            </w:rPr>
                            <w:fldChar w:fldCharType="end"/>
                          </w:r>
                          <w:r>
                            <w:rPr>
                              <w:rStyle w:val="directieregel"/>
                              <w:noProof w:val="0"/>
                            </w:rPr>
                            <w:fldChar w:fldCharType="begin"/>
                          </w:r>
                          <w:r w:rsidR="005B0DD5">
                            <w:rPr>
                              <w:rStyle w:val="directieregel"/>
                              <w:noProof w:val="0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  <w:noProof w:val="0"/>
                            </w:rPr>
                            <w:fldChar w:fldCharType="separate"/>
                          </w:r>
                          <w:r w:rsidR="00B15F6D">
                            <w:rPr>
                              <w:rStyle w:val="directieregel"/>
                              <w:noProof w:val="0"/>
                            </w:rPr>
                            <w:t> </w:t>
                          </w:r>
                        </w:p>
                        <w:p w:rsidR="005B0DD5" w:rsidRDefault="00B053BE">
                          <w:pPr>
                            <w:pStyle w:val="referentiegegevparagraaf"/>
                            <w:rPr>
                              <w:noProof w:val="0"/>
                            </w:rPr>
                          </w:pPr>
                          <w:r>
                            <w:rPr>
                              <w:rStyle w:val="directieregel"/>
                              <w:noProof w:val="0"/>
                            </w:rPr>
                            <w:fldChar w:fldCharType="end"/>
                          </w:r>
                        </w:p>
                        <w:p w:rsidR="005B0DD5" w:rsidRDefault="00B053B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5B0DD5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15F6D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5B0DD5" w:rsidRDefault="00B053B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521250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B15F6D">
                            <w:t>8 november 2021</w:t>
                          </w:r>
                          <w:r>
                            <w:fldChar w:fldCharType="end"/>
                          </w:r>
                        </w:p>
                        <w:p w:rsidR="005B0DD5" w:rsidRDefault="005B0DD5">
                          <w:pPr>
                            <w:pStyle w:val="witregel1"/>
                          </w:pPr>
                        </w:p>
                        <w:p w:rsidR="005B0DD5" w:rsidRDefault="00B053BE">
                          <w:pPr>
                            <w:pStyle w:val="referentiekopjes"/>
                          </w:pPr>
                          <w:r>
                            <w:fldChar w:fldCharType="begin"/>
                          </w:r>
                          <w:r w:rsidR="00521250">
                            <w:instrText xml:space="preserve"> DOCPROPERTY _onskenmerk </w:instrText>
                          </w:r>
                          <w:r>
                            <w:fldChar w:fldCharType="separate"/>
                          </w:r>
                          <w:r w:rsidR="00B15F6D">
                            <w:t>Ons kenmerk</w:t>
                          </w:r>
                          <w:r>
                            <w:fldChar w:fldCharType="end"/>
                          </w:r>
                        </w:p>
                        <w:p w:rsidR="005B0DD5" w:rsidRDefault="00B053B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521250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B15F6D">
                            <w:t>xx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B0DD5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5B0DD5" w:rsidRDefault="005B0DD5">
                          <w:pPr>
                            <w:pStyle w:val="clausule"/>
                          </w:pPr>
                        </w:p>
                      </w:tc>
                    </w:tr>
                  </w:tbl>
                  <w:p w:rsidR="005B0DD5" w:rsidRDefault="005B0DD5"/>
                  <w:p w:rsidR="005B0DD5" w:rsidRDefault="005B0DD5">
                    <w:pPr>
                      <w:pStyle w:val="broodtekst"/>
                      <w:autoSpaceDE/>
                      <w:autoSpaceDN/>
                      <w:adjustRightInd/>
                      <w:rPr>
                        <w:szCs w:val="24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467B4F5" wp14:editId="6995DD63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DD5" w:rsidRDefault="00B053BE">
                          <w:pPr>
                            <w:pStyle w:val="Huisstijl-Rubricering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fldChar w:fldCharType="begin"/>
                          </w:r>
                          <w:r w:rsidR="005B0DD5">
                            <w:rPr>
                              <w:noProof w:val="0"/>
                            </w:rPr>
                            <w:instrText xml:space="preserve"> DOCPROPERTY rubricering </w:instrText>
                          </w:r>
                          <w:r>
                            <w:rPr>
                              <w:noProof w:val="0"/>
                            </w:rPr>
                            <w:fldChar w:fldCharType="end"/>
                          </w:r>
                        </w:p>
                        <w:p w:rsidR="005B0DD5" w:rsidRDefault="005B0DD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67B4F5" id="Text Box 70" o:spid="_x0000_s1028" type="#_x0000_t202" style="position:absolute;margin-left:79.4pt;margin-top:153.95pt;width:374.75pt;height:8.9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" stroked="f" strokecolor="fuchsia">
              <v:textbox inset="0,0,0,0">
                <w:txbxContent>
                  <w:p w:rsidR="005B0DD5" w:rsidRDefault="00B053BE">
                    <w:pPr>
                      <w:pStyle w:val="Huisstijl-Rubricering"/>
                      <w:rPr>
                        <w:noProof w:val="0"/>
                      </w:rPr>
                    </w:pPr>
                    <w:r>
                      <w:rPr>
                        <w:noProof w:val="0"/>
                      </w:rPr>
                      <w:fldChar w:fldCharType="begin"/>
                    </w:r>
                    <w:r w:rsidR="005B0DD5">
                      <w:rPr>
                        <w:noProof w:val="0"/>
                      </w:rPr>
                      <w:instrText xml:space="preserve"> DOCPROPERTY rubricering </w:instrText>
                    </w:r>
                    <w:r>
                      <w:rPr>
                        <w:noProof w:val="0"/>
                      </w:rPr>
                      <w:fldChar w:fldCharType="end"/>
                    </w:r>
                  </w:p>
                  <w:p w:rsidR="005B0DD5" w:rsidRDefault="005B0DD5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49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98"/>
    </w:tblGrid>
    <w:tr w:rsidR="005B0DD5">
      <w:trPr>
        <w:trHeight w:hRule="exact" w:val="142"/>
      </w:trPr>
      <w:tc>
        <w:tcPr>
          <w:tcW w:w="7498" w:type="dxa"/>
        </w:tcPr>
        <w:p w:rsidR="005B0DD5" w:rsidRDefault="005B0DD5">
          <w:pPr>
            <w:pStyle w:val="Huisstijl-Rubricering"/>
            <w:rPr>
              <w:noProof w:val="0"/>
            </w:rPr>
          </w:pPr>
        </w:p>
      </w:tc>
    </w:tr>
  </w:tbl>
  <w:p w:rsidR="005B0DD5" w:rsidRDefault="00B053BE">
    <w:pPr>
      <w:pStyle w:val="Koptekst"/>
      <w:tabs>
        <w:tab w:val="clear" w:pos="4536"/>
        <w:tab w:val="clear" w:pos="9072"/>
      </w:tabs>
      <w:spacing w:line="242" w:lineRule="exact"/>
    </w:pPr>
    <w:r>
      <w:fldChar w:fldCharType="begin"/>
    </w:r>
    <w:r w:rsidR="005B0DD5">
      <w:instrText xml:space="preserve"> DOCPROPERTY rubriceringvolg </w:instrTex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DD5" w:rsidRDefault="005B0DD5">
    <w:pPr>
      <w:pStyle w:val="Koptekst"/>
      <w:spacing w:line="14" w:lineRule="exact"/>
    </w:pPr>
    <w:r>
      <w:rPr>
        <w:noProof/>
        <w:sz w:val="20"/>
      </w:rPr>
      <w:drawing>
        <wp:anchor distT="0" distB="0" distL="114300" distR="114300" simplePos="0" relativeHeight="251657216" behindDoc="1" locked="1" layoutInCell="1" allowOverlap="1" wp14:anchorId="731DB45A" wp14:editId="559CC88C">
          <wp:simplePos x="0" y="0"/>
          <wp:positionH relativeFrom="page">
            <wp:posOffset>3546475</wp:posOffset>
          </wp:positionH>
          <wp:positionV relativeFrom="page">
            <wp:posOffset>0</wp:posOffset>
          </wp:positionV>
          <wp:extent cx="466725" cy="1581150"/>
          <wp:effectExtent l="0" t="0" r="9525" b="0"/>
          <wp:wrapNone/>
          <wp:docPr id="61" name="bwlogo" descr="rijksbreed-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wlogo" descr="rijksbreed-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B0DD5" w:rsidRDefault="005B0DD5">
    <w:pPr>
      <w:pStyle w:val="broodtekst"/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" w15:restartNumberingAfterBreak="0">
    <w:nsid w:val="0A4120A4"/>
    <w:multiLevelType w:val="hybridMultilevel"/>
    <w:tmpl w:val="E13A1C92"/>
    <w:lvl w:ilvl="0" w:tplc="8E2EE5EE">
      <w:start w:val="1"/>
      <w:numFmt w:val="bullet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4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5" w15:restartNumberingAfterBreak="0">
    <w:nsid w:val="1E555FEF"/>
    <w:multiLevelType w:val="hybridMultilevel"/>
    <w:tmpl w:val="8E5CCDB6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7" w15:restartNumberingAfterBreak="0">
    <w:nsid w:val="24546987"/>
    <w:multiLevelType w:val="multilevel"/>
    <w:tmpl w:val="0486E16A"/>
    <w:numStyleLink w:val="list-bolletjes"/>
  </w:abstractNum>
  <w:abstractNum w:abstractNumId="8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9" w15:restartNumberingAfterBreak="0">
    <w:nsid w:val="3CFA7AB2"/>
    <w:multiLevelType w:val="multilevel"/>
    <w:tmpl w:val="565CA006"/>
    <w:numStyleLink w:val="list-streepjes"/>
  </w:abstractNum>
  <w:abstractNum w:abstractNumId="10" w15:restartNumberingAfterBreak="0">
    <w:nsid w:val="3F2C4A26"/>
    <w:multiLevelType w:val="multilevel"/>
    <w:tmpl w:val="712C2E7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2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13" w15:restartNumberingAfterBreak="0">
    <w:nsid w:val="52E436D8"/>
    <w:multiLevelType w:val="hybridMultilevel"/>
    <w:tmpl w:val="01D223BE"/>
    <w:lvl w:ilvl="0" w:tplc="3D70719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16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7" w15:restartNumberingAfterBreak="0">
    <w:nsid w:val="65A77F19"/>
    <w:multiLevelType w:val="multilevel"/>
    <w:tmpl w:val="2AECF202"/>
    <w:numStyleLink w:val="list-vinkaan"/>
  </w:abstractNum>
  <w:abstractNum w:abstractNumId="18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9" w15:restartNumberingAfterBreak="0">
    <w:nsid w:val="7338741E"/>
    <w:multiLevelType w:val="multilevel"/>
    <w:tmpl w:val="C340002C"/>
    <w:numStyleLink w:val="list-vinkuit"/>
  </w:abstractNum>
  <w:abstractNum w:abstractNumId="20" w15:restartNumberingAfterBreak="0">
    <w:nsid w:val="7B2631B4"/>
    <w:multiLevelType w:val="hybridMultilevel"/>
    <w:tmpl w:val="804C5D8E"/>
    <w:lvl w:ilvl="0" w:tplc="0D82A5BA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10"/>
  </w:num>
  <w:num w:numId="5">
    <w:abstractNumId w:val="10"/>
  </w:num>
  <w:num w:numId="6">
    <w:abstractNumId w:val="8"/>
  </w:num>
  <w:num w:numId="7">
    <w:abstractNumId w:val="15"/>
  </w:num>
  <w:num w:numId="8">
    <w:abstractNumId w:val="14"/>
  </w:num>
  <w:num w:numId="9">
    <w:abstractNumId w:val="16"/>
  </w:num>
  <w:num w:numId="10">
    <w:abstractNumId w:val="2"/>
  </w:num>
  <w:num w:numId="11">
    <w:abstractNumId w:val="21"/>
  </w:num>
  <w:num w:numId="12">
    <w:abstractNumId w:val="8"/>
  </w:num>
  <w:num w:numId="13">
    <w:abstractNumId w:val="15"/>
  </w:num>
  <w:num w:numId="14">
    <w:abstractNumId w:val="21"/>
  </w:num>
  <w:num w:numId="15">
    <w:abstractNumId w:val="14"/>
  </w:num>
  <w:num w:numId="16">
    <w:abstractNumId w:val="16"/>
  </w:num>
  <w:num w:numId="17">
    <w:abstractNumId w:val="2"/>
  </w:num>
  <w:num w:numId="18">
    <w:abstractNumId w:val="6"/>
  </w:num>
  <w:num w:numId="19">
    <w:abstractNumId w:val="6"/>
  </w:num>
  <w:num w:numId="20">
    <w:abstractNumId w:val="6"/>
  </w:num>
  <w:num w:numId="21">
    <w:abstractNumId w:val="12"/>
  </w:num>
  <w:num w:numId="22">
    <w:abstractNumId w:val="18"/>
  </w:num>
  <w:num w:numId="23">
    <w:abstractNumId w:val="6"/>
  </w:num>
  <w:num w:numId="24">
    <w:abstractNumId w:val="3"/>
  </w:num>
  <w:num w:numId="25">
    <w:abstractNumId w:val="4"/>
  </w:num>
  <w:num w:numId="26">
    <w:abstractNumId w:val="0"/>
  </w:num>
  <w:num w:numId="27">
    <w:abstractNumId w:val="11"/>
  </w:num>
  <w:num w:numId="28">
    <w:abstractNumId w:val="7"/>
  </w:num>
  <w:num w:numId="29">
    <w:abstractNumId w:val="18"/>
  </w:num>
  <w:num w:numId="30">
    <w:abstractNumId w:val="3"/>
  </w:num>
  <w:num w:numId="31">
    <w:abstractNumId w:val="9"/>
  </w:num>
  <w:num w:numId="32">
    <w:abstractNumId w:val="17"/>
  </w:num>
  <w:num w:numId="33">
    <w:abstractNumId w:val="19"/>
  </w:num>
  <w:num w:numId="34">
    <w:abstractNumId w:val="20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SortMethod w:val="0000"/>
  <w:defaultTabStop w:val="227"/>
  <w:hyphenationZone w:val="425"/>
  <w:characterSpacingControl w:val="doNotCompress"/>
  <w:hdrShapeDefaults>
    <o:shapedefaults v:ext="edit" spidmax="4097" style="mso-position-horizontal-relative:page;mso-position-vertical-relative:page" strokecolor="#f9c">
      <v:stroke color="#f9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arma DocSys~CanReopen" w:val="1"/>
    <w:docVar w:name="Carma DocSys~XML" w:val="&lt;?xml version=&quot;1.0&quot;?&gt;_x000d__x000a_&lt;data customer=&quot;minjus&quot; profile=&quot;minjus&quot; model=&quot;nota-2010.xml&quot; country-code=&quot;31&quot; target=&quot;Microsoft Word&quot; target-version=&quot;16.0&quot; target-build=&quot;16.0.5188&quot; engine-version=&quot;3.16.0&quot; existing=&quot;H%3A%5CApplicaties%5CDigijust%5CtijdelijkeDigiJustBestanden%5C7275b4b5%5CVertegenwoordiging%20JenV%20in%20facilitair%20categorielandschap.docx#Document&quot;&gt;&lt;nota template=&quot;nota-2010.dotm&quot; id=&quot;a0e2fe2a41834f5ab0082f3faa5ee28b&quot; version=&quot;1.0&quot; lcid=&quot;1043&quot;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Huisvesting en Facilities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Joline van Viegen-Tempels&lt;/p&gt;&lt;p style=&quot;witregel1&quot;&gt; &lt;/p&gt;&lt;p style=&quot;afzendgegevens&quot;&gt;T  070 370 80 98&lt;/p&gt;&lt;p style=&quot;witregel2&quot;&gt; &lt;/p&gt;&lt;p style=&quot;referentiekopjes&quot;&gt;Datum&lt;/p&gt;&lt;p style=&quot;referentiegegevens&quot;&gt;8 november 2021&lt;/p&gt;&lt;p style=&quot;witregel1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notagegevens_bk/&gt;&lt;notagegevens/&gt;&lt;notagegevens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35.2mm&quot;/&gt;&lt;col width=&quot;4mm&quot;/&gt;&lt;col width=&quot;35.112mm&quot;/&gt;&lt;col width=&quot;4mm&quot;/&gt;&lt;col width=&quot;54.668mm&quot;/&gt;&lt;thead&gt;&lt;tr&gt;&lt;td style=&quot;broodtekst&quot;&gt;&lt;/td&gt;&lt;td style=&quot;broodtekst&quot;&gt;&lt;/td&gt;&lt;td style=&quot;broodtekst&quot;&gt;&lt;/td&gt;&lt;td style=&quot;broodtekst&quot;&gt;&lt;/td&gt;&lt;td style=&quot;broodtekst&quot;&gt;&lt;/td&gt;&lt;/tr&gt;&lt;/thead&gt;&lt;tbody&gt;&lt;tr height=&quot;5.7pt&quot;&gt;&lt;td style=&quot;in-table&quot; border-bottom=&quot;dotted&quot;&gt;&lt;/td&gt;&lt;td style=&quot;in-table&quot; border-bottom=&quot;dotted&quot;&gt;&lt;/td&gt;&lt;td style=&quot;in-table&quot; border-bottom=&quot;dotted&quot;&gt;&lt;/td&gt;&lt;td style=&quot;in-table&quot; border-bottom=&quot;dotted&quot;&gt;&lt;/td&gt;&lt;td style=&quot;in-table&quot; border-bottom=&quot;dotted&quot;&gt;&lt;/td&gt;&lt;/tr&gt;&lt;tr height=&quot;6pt&quot;&gt;&lt;td style=&quot;in-table&quot;&gt;&lt;/td&gt;&lt;td style=&quot;in-table&quot;&gt;&lt;/td&gt;&lt;td style=&quot;in-table&quot;&gt;&lt;/td&gt;&lt;td style=&quot;in-table&quot;&gt;&lt;/td&gt;&lt;td style=&quot;in-table&quot;&gt;&lt;/td&gt;&lt;/tr&gt;&lt;/tbody&gt;&lt;/table&gt;&lt;/body&gt;&lt;/notagegevens_content&gt;&lt;bijlage_bk/&gt;&lt;bijlagegegevens/&gt;&lt;bijlage_content&gt;&lt;body xmlns:msxsl=&quot;urn:schemas-microsoft-com:xslt&quot; xmlns:docsys=&quot;http://www.b-ware.nl&quot;&gt;&lt;p style=&quot;broodtekst&quot;&gt;Bijlage(n)&lt;/p&gt;&lt;p style=&quot;opsomming-bolletjes_justitie&quot;&gt;Vertegenwoordiging en contactpersonen Justitie - Facilitaire categorieën&lt;/p&gt;&lt;p style=&quot;in-table&quot;/&gt; &lt;/body&gt;&lt;/bijlage_content&gt;&lt;ondertekenaar-item/&gt;&lt;behandelddoor-item value=&quot;1&quot; formatted-value=&quot;Joline&quot;&gt;&lt;afzender taal=&quot;1043&quot; aanhef=&quot;1&quot; groetregel=&quot;1&quot; name=&quot;Joline&quot; country-id=&quot;NLD&quot; country-code=&quot;31&quot; organisatie=&quot;39&quot; gender=&quot;F&quot; email=&quot;j.van.viegen@minjenv.nl&quot; telefoon=&quot;0611614583&quot; naam=&quot;Joline van Viegen-Tempels&quot;&gt;&lt;taal id=&quot;1043&quot;/&gt;&lt;taal id=&quot;2057&quot;/&gt;&lt;taal id=&quot;1031&quot;/&gt;&lt;taal id=&quot;1036&quot;/&gt;&lt;taal id=&quot;1034&quot;/&gt;&lt;/afzender&gt;_x000d__x000a__x0009__x0009_&lt;/behandelddoor-item&gt;&lt;organisatie-item value=&quot;39&quot; formatted-value=&quot;Directie Huisvesting en Facilities (DHF)&quot;&gt;&lt;organisatie zoekveld=&quot;Directie Huisvesting en Facilities (DHF)&quot; facebook=&quot;&quot; linkedin=&quot;&quot; twitter=&quot;&quot; youtube=&quot;&quot; id=&quot;39&quot;&gt;_x000d__x000a__x0009__x0009__x0009__x0009_&lt;taal id=&quot;1031&quot; zoekveld=&quot;Directie Huisvesting en Facilities (DHF)&quot; taal=&quot;1031&quot; omschrijving=&quot;Direktion für Gebäude&quot; naamdirectoraatgeneraal=&quot;Direktion für Gebäude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80 98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für Gebäude\n&quot; bezoekadres=&quot;Bezoekadres\nTurfmarkt 147\n2511 DP Den Haag\nTelefoon +31 70 370 80 98\nFax \nwww.rijksoverheid.nl/jenv&quot; postadres=&quot;Postadres:\nPostbus 20301,\n2500 EH Den Haag&quot;/&gt;_x000d__x000a__x0009__x0009__x0009__x0009_&lt;taal id=&quot;2057&quot; zoekveld=&quot;Directie Huisvesting en Facilities (DHF)&quot; taal=&quot;2057&quot; omschrijving=&quot;Housing and Facilities Department&quot; naamdirectoraatgeneraal=&quot;Housing and Facilitie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80 98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Housing and Facilities Department\n&quot; bezoekadres=&quot;Bezoekadres\nTurfmarkt 147\n2511 DP The Hague\nTelefoon +31 70 370 80 98\nFax \nwww.rijksoverheid.nl/jenv&quot; postadres=&quot;Postadres:\nPostbus 20301,\n2500 EH The Hague&quot;/&gt;_x000d__x000a__x0009__x0009__x0009__x0009_&lt;taal id=&quot;1034&quot; zoekveld=&quot;Directie Huisvesting en Facilities (DHF)&quot; taal=&quot;1034&quot; omschrijving=&quot;Dirección de Gestión de Edificios&quot; naamdirectoraatgeneraal=&quot;Dirección de Gestión de Edifici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80 98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Gestión de Edificios\n&quot; bezoekadres=&quot;Bezoekadres\nTurfmarkt 147\n2511 DP La Haya\nTelefoon +31 70 370 80 98\nFax \nwww.rijksoverheid.nl/jenv&quot; postadres=&quot;Postadres:\nPostbus 20301,\n2500 EH La Haya&quot;/&gt;_x000d__x000a__x0009__x0009__x0009__x0009_&lt;taal id=&quot;1043&quot; zoekveld=&quot;Directie Huisvesting en Facilities (DHF)&quot; taal=&quot;1043&quot; omschrijving=&quot;Directie Huisvesting en Facilities &quot; naamdirectoraatgeneraal=&quot;Directie Huisvesting en Facilities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80 98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Huisvesting en Facilities\n&quot; bezoekadres=&quot;Bezoekadres\nTurfmarkt 147\n2511 DP Den Haag\nTelefoon 070 370 80 98\nFax \nwww.rijksoverheid.nl/jenv&quot; postadres=&quot;Postadres:\nPostbus 20301,\n2500 EH Den Haag&quot;/&gt;_x000d__x000a__x0009__x0009__x0009__x0009_&lt;taal id=&quot;1036&quot; zoekveld=&quot;Directie Huisvesting en Facilities (DHF)&quot; taal=&quot;1036&quot; omschrijving=&quot;Direction Logement et Aménagements&quot; naamdirectoraatgeneraal=&quot;Direction Logement et Aménagement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80 98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Logement et Aménagements\n&quot; bezoekadres=&quot;Bezoekadres\nTurfmarkt 147\n2511 DP La Haye\nTelefoon +31 70 370 80 98\nFax \nwww.rijksoverheid.nl/jenv&quot; postadres=&quot;Postadres:\nPostbus 20301,\n2500 EH La Haye&quot;/&gt;_x000d__x000a__x0009__x0009__x0009_&lt;/organisatie&gt;_x000d__x000a__x0009__x0009_&lt;/organisatie-item&gt;&lt;zaak/&gt;&lt;minjuslint formatted-value=&quot;1&quot;/&gt;&lt;chklogo value=&quot;0&quot;/&gt;&lt;documentsubtype formatted-value=&quot;Nota&quot;/&gt;&lt;documenttitel formatted-value=&quot;Nota - Vertegenwoordiging JenV in facilitair categorielandschap&quot;/&gt;&lt;heropend value=&quot;false&quot;/&gt;&lt;vorm value=&quot;Digitaal&quot;/&gt;&lt;ZaakLocatie/&gt;&lt;zaakkenmerk/&gt;&lt;zaaktitel/&gt;&lt;drager formatted-value=&quot;Document&quot;/&gt;&lt;documentclass value=&quot;Nota&quot; formatted-value=&quot;Nota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&quot; formatted-value=&quot;&quot;&gt;&lt;phonenumber country-code=&quot;31&quot; number=&quot;&quot;/&gt;&lt;/faxorganisatie&gt;&lt;telorganisatie value=&quot;070 370 80 98&quot; formatted-value=&quot;070 370 80 98&quot;&gt;&lt;phonenumber country-code=&quot;31&quot; number=&quot;070 370 80 98&quot;/&gt;&lt;/telorganisatie&gt;&lt;doorkiesnummer value=&quot;0611614583&quot; formatted-value=&quot;06 116 145 83&quot;&gt;&lt;phonenumber country-code=&quot;31&quot; number=&quot;0611614583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Joline van Viegen-Tempels&quot;/&gt;&lt;email formatted-value=&quot;j.van.viegen@minjenv.nl&quot;/&gt;&lt;functie formatted-value=&quot;&quot;/&gt;&lt;directoraat value=&quot;Directie Huisvesting en Facilities&quot; formatted-value=&quot;Directie Huisvesting en Facilities&quot;/&gt;&lt;directoraatvolg formatted-value=&quot;Directie Huisvesting en Facilities&quot;/&gt;&lt;directoraatnaam value=&quot;&quot; formatted-value=&quot;&quot;/&gt;&lt;directoraatnaamvolg formatted-value=&quot;&quot;/&gt;&lt;onderdeel value=&quot;&quot; formatted-value=&quot;&quot;/&gt;&lt;digionderdeel value=&quot;&quot; formatted-value=&quot;&quot;/&gt;&lt;onderdeelvolg formatted-value=&quot;&quot;/&gt;&lt;directieregel formatted-value=&quot; \n&quot;/&gt;&lt;datum value=&quot;2021-11-08T00:00:00&quot; formatted-value=&quot;8 november 2021&quot;/&gt;&lt;onskenmerk value=&quot;xx&quot; formatted-value=&quot;xx&quot; format-disabled=&quot;true&quot;/&gt;&lt;bijlage formatted-value=&quot;1&quot;/&gt;&lt;projectnaam/&gt;&lt;onderwerp value=&quot;Vertegenwoordiging JenV in facilitair categorielandschap&quot; formatted-value=&quot;Vertegenwoordiging JenV in facilitair categorielandschap&quot; format-disabled=&quot;true&quot;/&gt;&lt;aan value=&quot;de leden van het BOHF&quot; formatted-value=&quot;de leden van het BOHF&quot; format-disabled=&quot;true&quot;/&gt;&lt;doortussenvan/&gt;&lt;doortussenvan_split&gt;&lt;lines xmlns:msxsl=&quot;urn:schemas-microsoft-com:xslt&quot; xmlns:docsys=&quot;http://www.b-ware.nl&quot;&gt;&lt;line value=&quot;&quot;/&gt;&lt;/lines&gt;&lt;/doortussenvan_split&gt;&lt;van/&gt;&lt;van_split&gt;&lt;lines xmlns:msxsl=&quot;urn:schemas-microsoft-com:xslt&quot; xmlns:docsys=&quot;http://www.b-ware.nl&quot;&gt;&lt;line value=&quot;&quot;/&gt;&lt;/lines&gt;&lt;/van_split&gt;&lt;visievooraf/&gt;&lt;visievooraf_split&gt;&lt;lines xmlns:msxsl=&quot;urn:schemas-microsoft-com:xslt&quot; xmlns:docsys=&quot;http://www.b-ware.nl&quot;&gt;&lt;line value=&quot;&quot;/&gt;&lt;/lines&gt;&lt;/visievooraf_split&gt;&lt;kopieaan/&gt;&lt;kopieaan_split&gt;&lt;lines xmlns:msxsl=&quot;urn:schemas-microsoft-com:xslt&quot; xmlns:docsys=&quot;http://www.b-ware.nl&quot;&gt;&lt;line value=&quot;&quot;/&gt;&lt;/lines&gt;&lt;/kopieaan_split&gt;&lt;concipient/&gt;&lt;dossiernummer/&gt;&lt;chk_sg value=&quot;0&quot; formatted-value=&quot;0&quot;/&gt;&lt;chk_sg_txt&gt;&lt;data value=&quot;0&quot;/&gt;&lt;/chk_sg_txt&gt;&lt;chk_ssecr value=&quot;0&quot;/&gt;&lt;chk_minister value=&quot;0&quot;/&gt;&lt;rubricering formatted-value=&quot;&quot;/&gt;&lt;rubriceringvolg formatted-value=&quot;&quot;/&gt;&lt;digijust value=&quot;0&quot; formatted-value=&quot;0&quot;/&gt;&lt;chkcontact value=&quot;1&quot;/&gt;&lt;radtelefoon value=&quot;1&quot;/&gt;&lt;chkeulogo/&gt;&lt;euslogan formatted-value=&quot;&quot;/&gt;&lt;bijlagen01 value=&quot;Vertegenwoordiging en contactpersonen Justitie - Facilitaire categorieën&quot; formatted-value=&quot;Vertegenwoordiging en contactpersonen Justitie - Facilitaire categorieën&quot; format-disabled=&quot;true&quot;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rubriek value=&quot;1&quot; formatted-value=&quot; &quot;/&gt;&lt;merking value=&quot;1&quot; formatted-value=&quot; &quot;/&gt;&lt;lst_aantbijlagen value=&quot;1&quot; formatted-value=&quot;01&quot;/&gt;&lt;euslogan-txt/&gt;&lt;lsttaal/&gt;&lt;docstatus value=&quot;Informeel concept&quot; formatted-value=&quot;Informeel concept&quot;/&gt;&lt;documenttype value=&quot;Intern Justitie&quot; formatted-value=&quot;Intern Justitie&quot;/&gt;&lt;doctype value=&quot;Nota&quot; formatted-value=&quot;Nota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value=&quot;Ons kenmerk&quot; formatted-value=&quot;Ons kenmerk&quot;/&gt;&lt;_bijlagen value=&quot;Bijlagen&quot; formatted-value=&quot;Bijlagen&quot;/&gt;&lt;_pagina value=&quot;Pagina&quot; formatted-value=&quot;Pagina&quot;/&gt;&lt;_van value=&quot;van&quot; formatted-value=&quot;van&quot;/&gt;&lt;_bijlagen-content value=&quot;Bijlage(n)&quot; formatted-value=&quot;Bijlage(n)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postbus value=&quot;Postbus&quot; formatted-value=&quot;Postbus&quot;/&gt;&lt;_kopieaan value=&quot;Kopie aan&quot; formatted-value=&quot;Kopie aan&quot;/&gt;&lt;_sg value=&quot;SG&quot; formatted-value=&quot;SG&quot;/&gt;&lt;_ssecr value=&quot;Staatssecretaris&quot; formatted-value=&quot;Staatssecretaris&quot;/&gt;&lt;_minister value=&quot;Minister&quot; formatted-value=&quot;Minister&quot;/&gt;&lt;_datumparaaf value=&quot;Datum/paraaf&quot; formatted-value=&quot;Datum/paraaf&quot;/&gt;&lt;_datumeindparaaf value=&quot;Datum/eindparaaf&quot; formatted-value=&quot;Datum/eindparaaf&quot;/&gt;&lt;_dossiernummer value=&quot;Dossiernummer&quot; formatted-value=&quot;Dossiernummer&quot;/&gt;&lt;_doortussenvan value=&quot;Door tussenkomst van&quot; formatted-value=&quot;Door tussenkomst van&quot;/&gt;&lt;_vankapitaal value=&quot;Van&quot; formatted-value=&quot;Van&quot;/&gt;&lt;_visievooraf value=&quot;Visie vooraf&quot; formatted-value=&quot;Visie vooraf&quot;/&gt;&lt;_concipient value=&quot;Concipiënt&quot; formatted-value=&quot;Concipiënt&quot;/&gt;&lt;_algleiding value=&quot;Algemene leiding&quot; formatted-value=&quot;Algemene leiding&quot;/&gt;&lt;/nota&gt;&lt;/data&gt;_x000d__x000a_"/>
  </w:docVars>
  <w:rsids>
    <w:rsidRoot w:val="00ED3720"/>
    <w:rsid w:val="00012F04"/>
    <w:rsid w:val="0003156A"/>
    <w:rsid w:val="000403A3"/>
    <w:rsid w:val="00041A10"/>
    <w:rsid w:val="00061EE7"/>
    <w:rsid w:val="00062CCD"/>
    <w:rsid w:val="0007183A"/>
    <w:rsid w:val="0009012D"/>
    <w:rsid w:val="00094CA7"/>
    <w:rsid w:val="000A67C7"/>
    <w:rsid w:val="000D1179"/>
    <w:rsid w:val="001174FE"/>
    <w:rsid w:val="0012423D"/>
    <w:rsid w:val="00136A58"/>
    <w:rsid w:val="00165C84"/>
    <w:rsid w:val="00170E4E"/>
    <w:rsid w:val="0017540D"/>
    <w:rsid w:val="001A1537"/>
    <w:rsid w:val="001A6795"/>
    <w:rsid w:val="001D1DAC"/>
    <w:rsid w:val="001F3347"/>
    <w:rsid w:val="0020191D"/>
    <w:rsid w:val="002044B5"/>
    <w:rsid w:val="002116E1"/>
    <w:rsid w:val="00215225"/>
    <w:rsid w:val="002252DB"/>
    <w:rsid w:val="00244775"/>
    <w:rsid w:val="00247702"/>
    <w:rsid w:val="002745DE"/>
    <w:rsid w:val="002B4F3D"/>
    <w:rsid w:val="002C1CFA"/>
    <w:rsid w:val="002C4087"/>
    <w:rsid w:val="002D03FF"/>
    <w:rsid w:val="003741B7"/>
    <w:rsid w:val="003B6B44"/>
    <w:rsid w:val="003D2E90"/>
    <w:rsid w:val="003D7953"/>
    <w:rsid w:val="00426797"/>
    <w:rsid w:val="00464B9A"/>
    <w:rsid w:val="004802A4"/>
    <w:rsid w:val="00483CBF"/>
    <w:rsid w:val="004A3D79"/>
    <w:rsid w:val="004B40AD"/>
    <w:rsid w:val="004B5D9A"/>
    <w:rsid w:val="004D03B5"/>
    <w:rsid w:val="004F2F8C"/>
    <w:rsid w:val="005037A1"/>
    <w:rsid w:val="005143BB"/>
    <w:rsid w:val="00521250"/>
    <w:rsid w:val="00523082"/>
    <w:rsid w:val="0052776B"/>
    <w:rsid w:val="0054344C"/>
    <w:rsid w:val="00557C0E"/>
    <w:rsid w:val="00572CE8"/>
    <w:rsid w:val="005846A9"/>
    <w:rsid w:val="005A1CC9"/>
    <w:rsid w:val="005B0DD5"/>
    <w:rsid w:val="005E0ABF"/>
    <w:rsid w:val="005F0246"/>
    <w:rsid w:val="006057A5"/>
    <w:rsid w:val="006064FF"/>
    <w:rsid w:val="006075E4"/>
    <w:rsid w:val="00625D88"/>
    <w:rsid w:val="006643B1"/>
    <w:rsid w:val="00673422"/>
    <w:rsid w:val="006770AE"/>
    <w:rsid w:val="0069294E"/>
    <w:rsid w:val="006C3D69"/>
    <w:rsid w:val="006D0FD9"/>
    <w:rsid w:val="007547B2"/>
    <w:rsid w:val="0079103D"/>
    <w:rsid w:val="007929B2"/>
    <w:rsid w:val="00796710"/>
    <w:rsid w:val="007A3D35"/>
    <w:rsid w:val="007C1D1C"/>
    <w:rsid w:val="007C71B1"/>
    <w:rsid w:val="007D37E5"/>
    <w:rsid w:val="007E0558"/>
    <w:rsid w:val="008114B5"/>
    <w:rsid w:val="008328CB"/>
    <w:rsid w:val="008557AF"/>
    <w:rsid w:val="00867B40"/>
    <w:rsid w:val="00886239"/>
    <w:rsid w:val="00890D23"/>
    <w:rsid w:val="008941E1"/>
    <w:rsid w:val="00896126"/>
    <w:rsid w:val="008A6B3F"/>
    <w:rsid w:val="0091078A"/>
    <w:rsid w:val="0092432D"/>
    <w:rsid w:val="00926468"/>
    <w:rsid w:val="009339FB"/>
    <w:rsid w:val="00943253"/>
    <w:rsid w:val="00954BE5"/>
    <w:rsid w:val="00972F26"/>
    <w:rsid w:val="009947D3"/>
    <w:rsid w:val="009A2AD4"/>
    <w:rsid w:val="009A429F"/>
    <w:rsid w:val="009C1F78"/>
    <w:rsid w:val="009C5C97"/>
    <w:rsid w:val="009E063D"/>
    <w:rsid w:val="009E1F87"/>
    <w:rsid w:val="00A045A8"/>
    <w:rsid w:val="00A0711B"/>
    <w:rsid w:val="00A36FE5"/>
    <w:rsid w:val="00A42C54"/>
    <w:rsid w:val="00A53977"/>
    <w:rsid w:val="00A6285D"/>
    <w:rsid w:val="00A82443"/>
    <w:rsid w:val="00A849D8"/>
    <w:rsid w:val="00A92575"/>
    <w:rsid w:val="00A93CC5"/>
    <w:rsid w:val="00AC22EA"/>
    <w:rsid w:val="00AC2A90"/>
    <w:rsid w:val="00AC4346"/>
    <w:rsid w:val="00AF3C67"/>
    <w:rsid w:val="00B053BE"/>
    <w:rsid w:val="00B06596"/>
    <w:rsid w:val="00B158B1"/>
    <w:rsid w:val="00B15F6D"/>
    <w:rsid w:val="00B25F4C"/>
    <w:rsid w:val="00B324ED"/>
    <w:rsid w:val="00B371DC"/>
    <w:rsid w:val="00B37314"/>
    <w:rsid w:val="00B42B5B"/>
    <w:rsid w:val="00B612E8"/>
    <w:rsid w:val="00BA5FD8"/>
    <w:rsid w:val="00BC4B43"/>
    <w:rsid w:val="00BD4E7B"/>
    <w:rsid w:val="00BE636E"/>
    <w:rsid w:val="00C01B3C"/>
    <w:rsid w:val="00C80399"/>
    <w:rsid w:val="00C95949"/>
    <w:rsid w:val="00CA6C51"/>
    <w:rsid w:val="00CA731C"/>
    <w:rsid w:val="00CB633F"/>
    <w:rsid w:val="00CB724F"/>
    <w:rsid w:val="00CD474F"/>
    <w:rsid w:val="00CE12B4"/>
    <w:rsid w:val="00CF589F"/>
    <w:rsid w:val="00D22469"/>
    <w:rsid w:val="00D24910"/>
    <w:rsid w:val="00D61F4E"/>
    <w:rsid w:val="00D6556B"/>
    <w:rsid w:val="00D765F8"/>
    <w:rsid w:val="00D92F4C"/>
    <w:rsid w:val="00DA79F1"/>
    <w:rsid w:val="00DC1322"/>
    <w:rsid w:val="00E0781A"/>
    <w:rsid w:val="00E300B2"/>
    <w:rsid w:val="00E30471"/>
    <w:rsid w:val="00E34D8B"/>
    <w:rsid w:val="00E5528A"/>
    <w:rsid w:val="00E854E1"/>
    <w:rsid w:val="00EC23A4"/>
    <w:rsid w:val="00EC66E6"/>
    <w:rsid w:val="00ED1E3B"/>
    <w:rsid w:val="00ED3720"/>
    <w:rsid w:val="00ED7402"/>
    <w:rsid w:val="00EF3D82"/>
    <w:rsid w:val="00F20BE7"/>
    <w:rsid w:val="00F26D34"/>
    <w:rsid w:val="00F863B8"/>
    <w:rsid w:val="00FC6C0D"/>
    <w:rsid w:val="00FC7D5E"/>
    <w:rsid w:val="00FE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position-horizontal-relative:page;mso-position-vertical-relative:page" strokecolor="#f9c">
      <v:stroke color="#f9c"/>
    </o:shapedefaults>
    <o:shapelayout v:ext="edit">
      <o:idmap v:ext="edit" data="1"/>
    </o:shapelayout>
  </w:shapeDefaults>
  <w:decimalSymbol w:val=","/>
  <w:listSeparator w:val=";"/>
  <w14:docId w14:val="05D37F77"/>
  <w15:docId w15:val="{0CFD9EDF-FADA-4915-9D3B-B69E68C0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/>
    <w:lsdException w:name="heading 3" w:uiPriority="9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A045A8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CB633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CB633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CB633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CB633F"/>
    <w:pPr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rsid w:val="00CB633F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rsid w:val="00CB633F"/>
    <w:pPr>
      <w:tabs>
        <w:tab w:val="center" w:pos="4536"/>
        <w:tab w:val="right" w:pos="9072"/>
      </w:tabs>
    </w:pPr>
  </w:style>
  <w:style w:type="paragraph" w:customStyle="1" w:styleId="Huisstijl-NAW">
    <w:name w:val="Huisstijl-NAW"/>
    <w:basedOn w:val="broodtekst"/>
    <w:rsid w:val="00CB633F"/>
    <w:rPr>
      <w:noProof/>
    </w:rPr>
  </w:style>
  <w:style w:type="paragraph" w:styleId="Lijstopsomteken">
    <w:name w:val="List Bullet"/>
    <w:basedOn w:val="broodtekst"/>
    <w:semiHidden/>
    <w:rsid w:val="00CB633F"/>
    <w:pPr>
      <w:numPr>
        <w:numId w:val="1"/>
      </w:numPr>
      <w:tabs>
        <w:tab w:val="clear" w:pos="360"/>
        <w:tab w:val="num" w:pos="227"/>
      </w:tabs>
      <w:ind w:left="227" w:hanging="227"/>
    </w:pPr>
    <w:rPr>
      <w:noProof/>
    </w:rPr>
  </w:style>
  <w:style w:type="paragraph" w:customStyle="1" w:styleId="Huisstijl-Paginanummering">
    <w:name w:val="Huisstijl-Paginanummering"/>
    <w:basedOn w:val="broodtekst"/>
    <w:rsid w:val="00CB633F"/>
    <w:pPr>
      <w:spacing w:line="180" w:lineRule="exact"/>
    </w:pPr>
    <w:rPr>
      <w:noProof/>
      <w:sz w:val="13"/>
    </w:rPr>
  </w:style>
  <w:style w:type="paragraph" w:customStyle="1" w:styleId="aanhef">
    <w:name w:val="aanhef"/>
    <w:basedOn w:val="broodtekst"/>
    <w:next w:val="broodtekst"/>
    <w:rsid w:val="00CB633F"/>
    <w:pPr>
      <w:spacing w:after="240"/>
    </w:pPr>
  </w:style>
  <w:style w:type="paragraph" w:customStyle="1" w:styleId="Huisstijl-Rubricering">
    <w:name w:val="Huisstijl-Rubricering"/>
    <w:basedOn w:val="broodtekst"/>
    <w:rsid w:val="00CB633F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CB633F"/>
    <w:rPr>
      <w:noProof/>
    </w:rPr>
  </w:style>
  <w:style w:type="paragraph" w:styleId="Lijstopsomteken2">
    <w:name w:val="List Bullet 2"/>
    <w:basedOn w:val="broodtekst"/>
    <w:semiHidden/>
    <w:rsid w:val="00CB633F"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character" w:styleId="Hyperlink">
    <w:name w:val="Hyperlink"/>
    <w:basedOn w:val="Standaardalinea-lettertype"/>
    <w:semiHidden/>
    <w:rsid w:val="00CB633F"/>
    <w:rPr>
      <w:color w:val="0000FF"/>
      <w:u w:val="single"/>
    </w:rPr>
  </w:style>
  <w:style w:type="paragraph" w:customStyle="1" w:styleId="Huisstijl-Adres">
    <w:name w:val="Huisstijl-Adres"/>
    <w:basedOn w:val="broodtekst"/>
    <w:rsid w:val="00CB633F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basedOn w:val="Standaardalinea-lettertype"/>
    <w:rsid w:val="00CB633F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CB633F"/>
    <w:pPr>
      <w:spacing w:after="92" w:line="180" w:lineRule="atLeast"/>
    </w:pPr>
    <w:rPr>
      <w:noProof/>
      <w:sz w:val="13"/>
    </w:rPr>
  </w:style>
  <w:style w:type="paragraph" w:customStyle="1" w:styleId="Huisstijl-Kopje">
    <w:name w:val="Huisstijl-Kopje"/>
    <w:basedOn w:val="broodtekst"/>
    <w:rsid w:val="00CB633F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CB633F"/>
    <w:pPr>
      <w:spacing w:line="180" w:lineRule="exact"/>
    </w:pPr>
    <w:rPr>
      <w:i/>
      <w:noProof/>
      <w:sz w:val="13"/>
    </w:rPr>
  </w:style>
  <w:style w:type="paragraph" w:customStyle="1" w:styleId="afzendgegevens">
    <w:name w:val="afzendgegevens"/>
    <w:basedOn w:val="broodtekst"/>
    <w:rsid w:val="005B0DD5"/>
    <w:pPr>
      <w:spacing w:line="180" w:lineRule="atLeast"/>
    </w:pPr>
    <w:rPr>
      <w:noProof/>
      <w:sz w:val="13"/>
    </w:rPr>
  </w:style>
  <w:style w:type="paragraph" w:customStyle="1" w:styleId="Huisstijl-Retouradres">
    <w:name w:val="Huisstijl-Retouradres"/>
    <w:basedOn w:val="broodtekst"/>
    <w:rsid w:val="00CB633F"/>
    <w:pPr>
      <w:spacing w:line="180" w:lineRule="exact"/>
    </w:pPr>
    <w:rPr>
      <w:noProof/>
      <w:sz w:val="13"/>
    </w:rPr>
  </w:style>
  <w:style w:type="paragraph" w:customStyle="1" w:styleId="Huisstijl-KixCode">
    <w:name w:val="Huisstijl-KixCode"/>
    <w:basedOn w:val="broodtekst"/>
    <w:rsid w:val="00CB633F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afzendgegevens-bold">
    <w:name w:val="afzendgegevens-bold"/>
    <w:basedOn w:val="afzendgegevens"/>
    <w:rsid w:val="00CB633F"/>
    <w:rPr>
      <w:b/>
    </w:rPr>
  </w:style>
  <w:style w:type="paragraph" w:customStyle="1" w:styleId="referentiegegevens">
    <w:name w:val="referentiegegevens"/>
    <w:basedOn w:val="Standaard"/>
    <w:rsid w:val="005B0DD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noProof/>
      <w:sz w:val="13"/>
      <w:szCs w:val="18"/>
    </w:rPr>
  </w:style>
  <w:style w:type="paragraph" w:customStyle="1" w:styleId="clausule">
    <w:name w:val="clausule"/>
    <w:basedOn w:val="broodtekst"/>
    <w:rsid w:val="00CB633F"/>
    <w:pPr>
      <w:spacing w:line="180" w:lineRule="atLeast"/>
    </w:pPr>
    <w:rPr>
      <w:i/>
      <w:sz w:val="13"/>
    </w:rPr>
  </w:style>
  <w:style w:type="character" w:customStyle="1" w:styleId="clausuleregel">
    <w:name w:val="clausuleregel"/>
    <w:basedOn w:val="Standaardalinea-lettertype"/>
    <w:rsid w:val="00CB633F"/>
    <w:rPr>
      <w:rFonts w:ascii="Verdana" w:hAnsi="Verdana"/>
      <w:i/>
      <w:position w:val="-9"/>
      <w:sz w:val="13"/>
    </w:rPr>
  </w:style>
  <w:style w:type="paragraph" w:customStyle="1" w:styleId="groetregel">
    <w:name w:val="groetregel"/>
    <w:basedOn w:val="broodtekst"/>
    <w:rsid w:val="00CB633F"/>
    <w:pPr>
      <w:spacing w:before="240"/>
    </w:pPr>
  </w:style>
  <w:style w:type="paragraph" w:customStyle="1" w:styleId="in-table">
    <w:name w:val="in-table"/>
    <w:basedOn w:val="broodtekst"/>
    <w:rsid w:val="00CB633F"/>
    <w:pPr>
      <w:spacing w:line="0" w:lineRule="atLeast"/>
    </w:pPr>
    <w:rPr>
      <w:sz w:val="2"/>
    </w:rPr>
  </w:style>
  <w:style w:type="paragraph" w:customStyle="1" w:styleId="kop1-justitie">
    <w:name w:val="kop1-justitie"/>
    <w:basedOn w:val="broodtekst"/>
    <w:next w:val="broodtekst"/>
    <w:rsid w:val="00943253"/>
    <w:pPr>
      <w:numPr>
        <w:numId w:val="23"/>
      </w:num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customStyle="1" w:styleId="kop2-justitie">
    <w:name w:val="kop2-justitie"/>
    <w:basedOn w:val="broodtekst"/>
    <w:next w:val="broodtekst"/>
    <w:rsid w:val="00943253"/>
    <w:pPr>
      <w:numPr>
        <w:ilvl w:val="1"/>
        <w:numId w:val="23"/>
      </w:num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-justitie">
    <w:name w:val="kop3-justitie"/>
    <w:basedOn w:val="broodtekst"/>
    <w:next w:val="broodtekst"/>
    <w:rsid w:val="00943253"/>
    <w:pPr>
      <w:numPr>
        <w:ilvl w:val="2"/>
        <w:numId w:val="23"/>
      </w:num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943253"/>
    <w:pPr>
      <w:numPr>
        <w:numId w:val="21"/>
      </w:numPr>
    </w:pPr>
  </w:style>
  <w:style w:type="numbering" w:customStyle="1" w:styleId="list-cijfers">
    <w:name w:val="list-cijfers"/>
    <w:basedOn w:val="Geenlijst"/>
    <w:uiPriority w:val="99"/>
    <w:rsid w:val="00943253"/>
    <w:pPr>
      <w:numPr>
        <w:numId w:val="22"/>
      </w:numPr>
    </w:pPr>
  </w:style>
  <w:style w:type="numbering" w:customStyle="1" w:styleId="list-kop">
    <w:name w:val="list-kop"/>
    <w:basedOn w:val="Geenlijst"/>
    <w:uiPriority w:val="99"/>
    <w:rsid w:val="00943253"/>
    <w:pPr>
      <w:numPr>
        <w:numId w:val="18"/>
      </w:numPr>
    </w:pPr>
  </w:style>
  <w:style w:type="paragraph" w:customStyle="1" w:styleId="pagebreak">
    <w:name w:val="pagebreak"/>
    <w:basedOn w:val="broodtekst"/>
    <w:next w:val="broodtekst"/>
    <w:rsid w:val="00CB633F"/>
    <w:pPr>
      <w:pageBreakBefore/>
    </w:pPr>
  </w:style>
  <w:style w:type="paragraph" w:customStyle="1" w:styleId="pagebreak-vet">
    <w:name w:val="pagebreak-vet"/>
    <w:basedOn w:val="Standaard"/>
    <w:next w:val="broodtekst"/>
    <w:rsid w:val="00CB633F"/>
    <w:pPr>
      <w:pageBreakBefore/>
      <w:autoSpaceDE w:val="0"/>
      <w:autoSpaceDN w:val="0"/>
      <w:adjustRightInd w:val="0"/>
    </w:pPr>
    <w:rPr>
      <w:b/>
      <w:szCs w:val="18"/>
    </w:rPr>
  </w:style>
  <w:style w:type="paragraph" w:customStyle="1" w:styleId="tabel-tekst">
    <w:name w:val="tabel-tekst"/>
    <w:basedOn w:val="broodtekst"/>
    <w:rsid w:val="005B0DD5"/>
    <w:pPr>
      <w:keepNext/>
    </w:pPr>
    <w:rPr>
      <w:noProof/>
      <w:sz w:val="13"/>
    </w:rPr>
  </w:style>
  <w:style w:type="paragraph" w:customStyle="1" w:styleId="referentiekopjes">
    <w:name w:val="referentiekopjes"/>
    <w:basedOn w:val="broodtekst"/>
    <w:next w:val="Standaard"/>
    <w:rsid w:val="005B0DD5"/>
    <w:pPr>
      <w:spacing w:line="180" w:lineRule="atLeast"/>
    </w:pPr>
    <w:rPr>
      <w:b/>
      <w:noProof/>
      <w:sz w:val="13"/>
    </w:rPr>
  </w:style>
  <w:style w:type="paragraph" w:customStyle="1" w:styleId="windings">
    <w:name w:val="windings"/>
    <w:basedOn w:val="broodtekst"/>
    <w:next w:val="broodtekst"/>
    <w:rsid w:val="00CB633F"/>
    <w:rPr>
      <w:rFonts w:ascii="Wingdings 2" w:hAnsi="Wingdings 2"/>
    </w:rPr>
  </w:style>
  <w:style w:type="paragraph" w:customStyle="1" w:styleId="witregel1">
    <w:name w:val="witregel1"/>
    <w:basedOn w:val="broodtekst"/>
    <w:rsid w:val="00CB633F"/>
    <w:pPr>
      <w:spacing w:line="90" w:lineRule="atLeast"/>
    </w:pPr>
    <w:rPr>
      <w:sz w:val="2"/>
    </w:rPr>
  </w:style>
  <w:style w:type="paragraph" w:customStyle="1" w:styleId="witregel2">
    <w:name w:val="witregel2"/>
    <w:basedOn w:val="broodtekst"/>
    <w:rsid w:val="00CB633F"/>
    <w:pPr>
      <w:spacing w:line="270" w:lineRule="atLeast"/>
    </w:pPr>
    <w:rPr>
      <w:sz w:val="2"/>
    </w:rPr>
  </w:style>
  <w:style w:type="character" w:customStyle="1" w:styleId="directieregel">
    <w:name w:val="directieregel"/>
    <w:basedOn w:val="Standaardalinea-lettertype"/>
    <w:rsid w:val="00CB633F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943253"/>
    <w:pPr>
      <w:numPr>
        <w:numId w:val="24"/>
      </w:numPr>
    </w:pPr>
  </w:style>
  <w:style w:type="numbering" w:customStyle="1" w:styleId="list-streepjes">
    <w:name w:val="list-streepjes"/>
    <w:basedOn w:val="Geenlijst"/>
    <w:uiPriority w:val="99"/>
    <w:rsid w:val="00943253"/>
    <w:pPr>
      <w:numPr>
        <w:numId w:val="25"/>
      </w:numPr>
    </w:pPr>
  </w:style>
  <w:style w:type="paragraph" w:customStyle="1" w:styleId="broodtekstbold">
    <w:name w:val="broodtekst bold"/>
    <w:basedOn w:val="broodtekst"/>
    <w:rsid w:val="00CB633F"/>
    <w:rPr>
      <w:b/>
    </w:rPr>
  </w:style>
  <w:style w:type="paragraph" w:customStyle="1" w:styleId="referentiegegevparagraaf">
    <w:name w:val="referentiegegevparagraaf"/>
    <w:basedOn w:val="Standaard"/>
    <w:rsid w:val="00CB633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5" w:after="25" w:line="130" w:lineRule="atLeast"/>
    </w:pPr>
    <w:rPr>
      <w:noProof/>
      <w:sz w:val="13"/>
      <w:szCs w:val="18"/>
      <w:lang w:eastAsia="en-US"/>
    </w:rPr>
  </w:style>
  <w:style w:type="character" w:customStyle="1" w:styleId="witregel2Char">
    <w:name w:val="witregel2 Char"/>
    <w:basedOn w:val="Standaardalinea-lettertype"/>
    <w:rsid w:val="00CB633F"/>
    <w:rPr>
      <w:rFonts w:ascii="Verdana" w:hAnsi="Verdana"/>
      <w:sz w:val="2"/>
      <w:szCs w:val="18"/>
      <w:lang w:val="nl-NL" w:eastAsia="nl-NL" w:bidi="ar-SA"/>
    </w:rPr>
  </w:style>
  <w:style w:type="paragraph" w:customStyle="1" w:styleId="afzendkopje">
    <w:name w:val="afzendkopje"/>
    <w:basedOn w:val="broodtekst"/>
    <w:rsid w:val="005B0DD5"/>
    <w:pPr>
      <w:tabs>
        <w:tab w:val="left" w:pos="227"/>
        <w:tab w:val="left" w:pos="454"/>
        <w:tab w:val="left" w:pos="680"/>
      </w:tabs>
      <w:spacing w:line="180" w:lineRule="atLeast"/>
    </w:pPr>
    <w:rPr>
      <w:b/>
      <w:noProof/>
      <w:sz w:val="13"/>
    </w:rPr>
  </w:style>
  <w:style w:type="paragraph" w:customStyle="1" w:styleId="tabel-tekst-laatsteregel">
    <w:name w:val="tabel-tekst-laatsteregel"/>
    <w:basedOn w:val="tabel-tekst"/>
    <w:rsid w:val="005B0DD5"/>
    <w:pPr>
      <w:keepNext w:val="0"/>
      <w:widowControl w:val="0"/>
    </w:pPr>
    <w:rPr>
      <w:szCs w:val="24"/>
    </w:rPr>
  </w:style>
  <w:style w:type="paragraph" w:customStyle="1" w:styleId="tabel-tekst-bold">
    <w:name w:val="tabel-tekst-bold"/>
    <w:basedOn w:val="broodtekst"/>
    <w:next w:val="tabel-tekst"/>
    <w:rsid w:val="005B0DD5"/>
    <w:pPr>
      <w:keepNext/>
    </w:pPr>
    <w:rPr>
      <w:b/>
      <w:noProof/>
      <w:sz w:val="13"/>
      <w:szCs w:val="24"/>
    </w:rPr>
  </w:style>
  <w:style w:type="paragraph" w:customStyle="1" w:styleId="afzendgegevens-italic">
    <w:name w:val="afzendgegevens-italic"/>
    <w:basedOn w:val="afzendgegevens"/>
    <w:rsid w:val="00CB633F"/>
    <w:pPr>
      <w:tabs>
        <w:tab w:val="left" w:pos="227"/>
        <w:tab w:val="left" w:pos="454"/>
        <w:tab w:val="left" w:pos="680"/>
      </w:tabs>
    </w:pPr>
    <w:rPr>
      <w:i/>
      <w:szCs w:val="13"/>
    </w:r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CB633F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broodtekst-i">
    <w:name w:val="broodtekst-i"/>
    <w:basedOn w:val="broodtekst"/>
    <w:rsid w:val="00CB633F"/>
    <w:pPr>
      <w:tabs>
        <w:tab w:val="left" w:pos="227"/>
        <w:tab w:val="left" w:pos="454"/>
        <w:tab w:val="left" w:pos="680"/>
      </w:tabs>
    </w:pPr>
    <w:rPr>
      <w:i/>
    </w:rPr>
  </w:style>
  <w:style w:type="numbering" w:customStyle="1" w:styleId="list-vinkaan">
    <w:name w:val="list-vinkaan"/>
    <w:basedOn w:val="Geenlijst"/>
    <w:uiPriority w:val="99"/>
    <w:rsid w:val="00943253"/>
    <w:pPr>
      <w:numPr>
        <w:numId w:val="26"/>
      </w:numPr>
    </w:pPr>
  </w:style>
  <w:style w:type="paragraph" w:customStyle="1" w:styleId="tabelkop">
    <w:name w:val="tabelkop"/>
    <w:basedOn w:val="broodtekst"/>
    <w:rsid w:val="00CB633F"/>
    <w:pPr>
      <w:tabs>
        <w:tab w:val="left" w:pos="227"/>
        <w:tab w:val="left" w:pos="454"/>
        <w:tab w:val="left" w:pos="680"/>
      </w:tabs>
    </w:pPr>
    <w:rPr>
      <w:b/>
      <w:sz w:val="14"/>
    </w:rPr>
  </w:style>
  <w:style w:type="paragraph" w:customStyle="1" w:styleId="tabeltekst">
    <w:name w:val="tabeltekst"/>
    <w:basedOn w:val="broodtekst"/>
    <w:rsid w:val="00CB633F"/>
    <w:pPr>
      <w:tabs>
        <w:tab w:val="left" w:pos="227"/>
        <w:tab w:val="left" w:pos="454"/>
        <w:tab w:val="left" w:pos="680"/>
      </w:tabs>
    </w:pPr>
    <w:rPr>
      <w:sz w:val="14"/>
    </w:rPr>
  </w:style>
  <w:style w:type="paragraph" w:customStyle="1" w:styleId="tabel-tekst-9pt">
    <w:name w:val="tabel-tekst-9pt"/>
    <w:basedOn w:val="broodtekst"/>
    <w:rsid w:val="005B0DD5"/>
    <w:pPr>
      <w:keepNext/>
      <w:spacing w:line="180" w:lineRule="atLeast"/>
    </w:pPr>
    <w:rPr>
      <w:noProof/>
      <w:sz w:val="13"/>
    </w:rPr>
  </w:style>
  <w:style w:type="character" w:customStyle="1" w:styleId="tussenregel">
    <w:name w:val="tussenregel"/>
    <w:basedOn w:val="directieregel"/>
    <w:rsid w:val="00CB633F"/>
    <w:rPr>
      <w:rFonts w:ascii="Verdana" w:hAnsi="Verdana"/>
      <w:b/>
      <w:position w:val="-4"/>
      <w:sz w:val="13"/>
    </w:rPr>
  </w:style>
  <w:style w:type="character" w:customStyle="1" w:styleId="dossiernummer">
    <w:name w:val="dossiernummer"/>
    <w:basedOn w:val="Standaardalinea-lettertype"/>
    <w:rsid w:val="00CB633F"/>
    <w:rPr>
      <w:rFonts w:ascii="Verdana" w:hAnsi="Verdana"/>
      <w:b/>
      <w:position w:val="-24"/>
      <w:sz w:val="13"/>
    </w:rPr>
  </w:style>
  <w:style w:type="paragraph" w:customStyle="1" w:styleId="tabel-tekst-bold-9pt">
    <w:name w:val="tabel-tekst-bold-9pt"/>
    <w:basedOn w:val="broodtekst"/>
    <w:next w:val="tabel-tekst-9pt"/>
    <w:rsid w:val="005B0DD5"/>
    <w:pPr>
      <w:keepNext/>
      <w:spacing w:line="180" w:lineRule="atLeast"/>
    </w:pPr>
    <w:rPr>
      <w:b/>
      <w:noProof/>
      <w:sz w:val="13"/>
    </w:rPr>
  </w:style>
  <w:style w:type="paragraph" w:customStyle="1" w:styleId="tabel-tekst-laatsteregel-9pt">
    <w:name w:val="tabel-tekst-laatsteregel-9pt"/>
    <w:basedOn w:val="broodtekst"/>
    <w:rsid w:val="005B0DD5"/>
    <w:pPr>
      <w:widowControl w:val="0"/>
      <w:spacing w:line="180" w:lineRule="atLeast"/>
    </w:pPr>
    <w:rPr>
      <w:noProof/>
      <w:sz w:val="13"/>
    </w:rPr>
  </w:style>
  <w:style w:type="paragraph" w:customStyle="1" w:styleId="broodtekst-bold">
    <w:name w:val="broodtekst-bold"/>
    <w:basedOn w:val="broodtekst"/>
    <w:uiPriority w:val="1"/>
    <w:qFormat/>
    <w:rsid w:val="00CB633F"/>
    <w:rPr>
      <w:b/>
    </w:rPr>
  </w:style>
  <w:style w:type="paragraph" w:styleId="Voetnoottekst">
    <w:name w:val="footnote text"/>
    <w:basedOn w:val="Standaard"/>
    <w:semiHidden/>
    <w:rsid w:val="00CB633F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CB633F"/>
    <w:rPr>
      <w:vertAlign w:val="superscript"/>
    </w:rPr>
  </w:style>
  <w:style w:type="numbering" w:customStyle="1" w:styleId="list-vinkuit">
    <w:name w:val="list-vinkuit"/>
    <w:basedOn w:val="Geenlijst"/>
    <w:uiPriority w:val="99"/>
    <w:rsid w:val="00943253"/>
    <w:pPr>
      <w:numPr>
        <w:numId w:val="27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943253"/>
    <w:pPr>
      <w:numPr>
        <w:numId w:val="28"/>
      </w:numPr>
      <w:tabs>
        <w:tab w:val="left" w:pos="0"/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943253"/>
    <w:pPr>
      <w:numPr>
        <w:numId w:val="29"/>
      </w:numPr>
      <w:tabs>
        <w:tab w:val="left" w:pos="0"/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943253"/>
    <w:pPr>
      <w:numPr>
        <w:numId w:val="30"/>
      </w:numPr>
      <w:tabs>
        <w:tab w:val="left" w:pos="0"/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943253"/>
    <w:pPr>
      <w:numPr>
        <w:numId w:val="31"/>
      </w:num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943253"/>
    <w:pPr>
      <w:numPr>
        <w:numId w:val="32"/>
      </w:numPr>
      <w:tabs>
        <w:tab w:val="left" w:pos="0"/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943253"/>
    <w:pPr>
      <w:numPr>
        <w:numId w:val="33"/>
      </w:numPr>
      <w:tabs>
        <w:tab w:val="left" w:pos="0"/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A045A8"/>
    <w:pPr>
      <w:widowControl w:val="0"/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A045A8"/>
    <w:rPr>
      <w:rFonts w:ascii="Verdana" w:hAnsi="Verdana"/>
      <w:b/>
      <w:i/>
      <w:sz w:val="18"/>
    </w:rPr>
  </w:style>
  <w:style w:type="table" w:styleId="Tabelraster">
    <w:name w:val="Table Grid"/>
    <w:basedOn w:val="Standaardtabel"/>
    <w:uiPriority w:val="59"/>
    <w:rsid w:val="008A6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5846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846A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846A9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846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846A9"/>
    <w:rPr>
      <w:rFonts w:ascii="Verdana" w:hAnsi="Verdana"/>
      <w:b/>
      <w:bCs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46A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46A9"/>
    <w:rPr>
      <w:rFonts w:ascii="Segoe UI" w:hAnsi="Segoe UI" w:cs="Segoe UI"/>
      <w:sz w:val="18"/>
      <w:szCs w:val="18"/>
      <w:lang w:val="nl-NL" w:eastAsia="nl-NL"/>
    </w:rPr>
  </w:style>
  <w:style w:type="paragraph" w:customStyle="1" w:styleId="Default">
    <w:name w:val="Default"/>
    <w:rsid w:val="00CB724F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ijksoverheid.nl/jenv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ndyeijt\AppData\Roaming\B-ware\DocSys.Web\profiles\minjus\client\folders\nota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1D74C85F72C84DAAA2A4C9EC14FDA8" ma:contentTypeVersion="0" ma:contentTypeDescription="Create a new document." ma:contentTypeScope="" ma:versionID="a45158331879a106e576687c0e9ffd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BA299E-FBE2-4A51-969F-9CF0B09618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04E7ED-9AF9-4667-8B49-8BE846544A70}"/>
</file>

<file path=customXml/itemProps3.xml><?xml version="1.0" encoding="utf-8"?>
<ds:datastoreItem xmlns:ds="http://schemas.openxmlformats.org/officeDocument/2006/customXml" ds:itemID="{33DD85DA-EA3D-4E9D-ADBA-F95FF603BD7C}"/>
</file>

<file path=customXml/itemProps4.xml><?xml version="1.0" encoding="utf-8"?>
<ds:datastoreItem xmlns:ds="http://schemas.openxmlformats.org/officeDocument/2006/customXml" ds:itemID="{D171A9B8-1D7F-4AB0-AC46-C7A7195A0DE3}"/>
</file>

<file path=docProps/app.xml><?xml version="1.0" encoding="utf-8"?>
<Properties xmlns="http://schemas.openxmlformats.org/officeDocument/2006/extended-properties" xmlns:vt="http://schemas.openxmlformats.org/officeDocument/2006/docPropsVTypes">
  <Template>nota-2010</Template>
  <TotalTime>1</TotalTime>
  <Pages>1</Pages>
  <Words>155</Words>
  <Characters>1139</Characters>
  <Application>Microsoft Office Word</Application>
  <DocSecurity>4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Directie Huisvesting en Facilities</Company>
  <LinksUpToDate>false</LinksUpToDate>
  <CharactersWithSpaces>1292</CharactersWithSpaces>
  <SharedDoc>false</SharedDoc>
  <HLinks>
    <vt:vector size="12" baseType="variant">
      <vt:variant>
        <vt:i4>196689</vt:i4>
      </vt:variant>
      <vt:variant>
        <vt:i4>-1</vt:i4>
      </vt:variant>
      <vt:variant>
        <vt:i4>2109</vt:i4>
      </vt:variant>
      <vt:variant>
        <vt:i4>1</vt:i4>
      </vt:variant>
      <vt:variant>
        <vt:lpwstr>rijksbreed-bw</vt:lpwstr>
      </vt:variant>
      <vt:variant>
        <vt:lpwstr/>
      </vt:variant>
      <vt:variant>
        <vt:i4>917530</vt:i4>
      </vt:variant>
      <vt:variant>
        <vt:i4>-1</vt:i4>
      </vt:variant>
      <vt:variant>
        <vt:i4>2128</vt:i4>
      </vt:variant>
      <vt:variant>
        <vt:i4>1</vt:i4>
      </vt:variant>
      <vt:variant>
        <vt:lpwstr>nota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Vertegenwoordiging JenV in facilitair categorielandschap</dc:subject>
  <dc:creator>Joline van Viegen-Tempels</dc:creator>
  <cp:keywords/>
  <dc:description/>
  <cp:lastModifiedBy>Eijt, Wendy</cp:lastModifiedBy>
  <cp:revision>2</cp:revision>
  <cp:lastPrinted>2008-07-25T15:16:00Z</cp:lastPrinted>
  <dcterms:created xsi:type="dcterms:W3CDTF">2021-11-09T15:34:00Z</dcterms:created>
  <dcterms:modified xsi:type="dcterms:W3CDTF">2021-11-09T15:34:00Z</dcterms:modified>
  <cp:category>Nota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agina">
    <vt:lpwstr>Pagina</vt:lpwstr>
  </property>
  <property fmtid="{D5CDD505-2E9C-101B-9397-08002B2CF9AE}" pid="3" name="_van">
    <vt:lpwstr>van</vt:lpwstr>
  </property>
  <property fmtid="{D5CDD505-2E9C-101B-9397-08002B2CF9AE}" pid="4" name="onderwerp">
    <vt:lpwstr>Vertegenwoordiging JenV in facilitair categorielandschap</vt:lpwstr>
  </property>
  <property fmtid="{D5CDD505-2E9C-101B-9397-08002B2CF9AE}" pid="5" name="directie_naam">
    <vt:lpwstr>directie_naam</vt:lpwstr>
  </property>
  <property fmtid="{D5CDD505-2E9C-101B-9397-08002B2CF9AE}" pid="6" name="directieregel">
    <vt:lpwstr> _x000d_</vt:lpwstr>
  </property>
  <property fmtid="{D5CDD505-2E9C-101B-9397-08002B2CF9AE}" pid="7" name="_datum">
    <vt:lpwstr>Datum</vt:lpwstr>
  </property>
  <property fmtid="{D5CDD505-2E9C-101B-9397-08002B2CF9AE}" pid="8" name="datum">
    <vt:lpwstr>8 november 2021</vt:lpwstr>
  </property>
  <property fmtid="{D5CDD505-2E9C-101B-9397-08002B2CF9AE}" pid="9" name="LogoDenyAt_logoklein">
    <vt:lpwstr>0-</vt:lpwstr>
  </property>
  <property fmtid="{D5CDD505-2E9C-101B-9397-08002B2CF9AE}" pid="10" name="LogoDenyAt_logogroot">
    <vt:lpwstr>2-</vt:lpwstr>
  </property>
  <property fmtid="{D5CDD505-2E9C-101B-9397-08002B2CF9AE}" pid="11" name="referentiegegevens">
    <vt:lpwstr/>
  </property>
  <property fmtid="{D5CDD505-2E9C-101B-9397-08002B2CF9AE}" pid="12" name="companydoc">
    <vt:lpwstr>companydoc</vt:lpwstr>
  </property>
  <property fmtid="{D5CDD505-2E9C-101B-9397-08002B2CF9AE}" pid="13" name="rubricering">
    <vt:lpwstr/>
  </property>
  <property fmtid="{D5CDD505-2E9C-101B-9397-08002B2CF9AE}" pid="14" name="rubriceringvolg">
    <vt:lpwstr/>
  </property>
  <property fmtid="{D5CDD505-2E9C-101B-9397-08002B2CF9AE}" pid="15" name="directoraat">
    <vt:lpwstr>Directie Huisvesting en Facilities</vt:lpwstr>
  </property>
  <property fmtid="{D5CDD505-2E9C-101B-9397-08002B2CF9AE}" pid="16" name="directoraatnaam">
    <vt:lpwstr/>
  </property>
  <property fmtid="{D5CDD505-2E9C-101B-9397-08002B2CF9AE}" pid="17" name="onderdeel">
    <vt:lpwstr/>
  </property>
  <property fmtid="{D5CDD505-2E9C-101B-9397-08002B2CF9AE}" pid="18" name="directoraatnaamvolg">
    <vt:lpwstr/>
  </property>
  <property fmtid="{D5CDD505-2E9C-101B-9397-08002B2CF9AE}" pid="19" name="onderdeelvolg">
    <vt:lpwstr/>
  </property>
  <property fmtid="{D5CDD505-2E9C-101B-9397-08002B2CF9AE}" pid="20" name="minuutgegevens">
    <vt:lpwstr>minuutgegevens</vt:lpwstr>
  </property>
  <property fmtid="{D5CDD505-2E9C-101B-9397-08002B2CF9AE}" pid="21" name="bijlagegegevens">
    <vt:lpwstr/>
  </property>
  <property fmtid="{D5CDD505-2E9C-101B-9397-08002B2CF9AE}" pid="22" name="directoraatvolg">
    <vt:lpwstr>Directie Huisvesting en Facilities</vt:lpwstr>
  </property>
  <property fmtid="{D5CDD505-2E9C-101B-9397-08002B2CF9AE}" pid="23" name="woordmerk">
    <vt:lpwstr/>
  </property>
  <property fmtid="{D5CDD505-2E9C-101B-9397-08002B2CF9AE}" pid="24" name="_onskenmerk">
    <vt:lpwstr>Ons kenmerk</vt:lpwstr>
  </property>
  <property fmtid="{D5CDD505-2E9C-101B-9397-08002B2CF9AE}" pid="25" name="onskenmerk">
    <vt:lpwstr>xx</vt:lpwstr>
  </property>
  <property fmtid="{D5CDD505-2E9C-101B-9397-08002B2CF9AE}" pid="26" name="notagegevens">
    <vt:lpwstr/>
  </property>
  <property fmtid="{D5CDD505-2E9C-101B-9397-08002B2CF9AE}" pid="27" name="aan">
    <vt:lpwstr>de leden van het BOHF</vt:lpwstr>
  </property>
  <property fmtid="{D5CDD505-2E9C-101B-9397-08002B2CF9AE}" pid="28" name="minjuslint">
    <vt:lpwstr>1</vt:lpwstr>
  </property>
  <property fmtid="{D5CDD505-2E9C-101B-9397-08002B2CF9AE}" pid="29" name="ContentTypeId">
    <vt:lpwstr>0x0101008E1D74C85F72C84DAAA2A4C9EC14FDA8</vt:lpwstr>
  </property>
</Properties>
</file>