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1FDB6" w14:textId="5B6414AE" w:rsidR="00CD17E2" w:rsidRPr="00FB060C" w:rsidRDefault="00CD17E2" w:rsidP="00CD17E2">
      <w:pPr>
        <w:pStyle w:val="BijlageGenummerdKop"/>
        <w:numPr>
          <w:ilvl w:val="0"/>
          <w:numId w:val="0"/>
        </w:numPr>
      </w:pPr>
      <w:r>
        <w:t xml:space="preserve">Bijlage </w:t>
      </w:r>
      <w:r w:rsidR="00BD44F4">
        <w:t>H</w:t>
      </w:r>
      <w:r>
        <w:t xml:space="preserve"> </w:t>
      </w:r>
      <w:r w:rsidRPr="00A27551">
        <w:t>Inschrijvingsstaat</w:t>
      </w:r>
      <w:r w:rsidRPr="00FB060C">
        <w:t xml:space="preserve"> </w:t>
      </w:r>
    </w:p>
    <w:p w14:paraId="42DEF57A" w14:textId="77777777" w:rsidR="00CD17E2" w:rsidRDefault="00CD17E2" w:rsidP="00CD17E2">
      <w:pPr>
        <w:spacing w:line="240" w:lineRule="auto"/>
        <w:rPr>
          <w:color w:val="000000" w:themeColor="text1"/>
        </w:rPr>
      </w:pPr>
    </w:p>
    <w:p w14:paraId="7E7C124C" w14:textId="77777777" w:rsidR="00CD17E2" w:rsidRPr="00A9293A" w:rsidRDefault="00CD17E2" w:rsidP="00CD17E2">
      <w:pPr>
        <w:rPr>
          <w:szCs w:val="18"/>
        </w:rPr>
      </w:pPr>
      <w:r>
        <w:rPr>
          <w:szCs w:val="18"/>
        </w:rPr>
        <w:t xml:space="preserve">Voor de uitvoering van project Vergunningverlening Rijkswaterstaat </w:t>
      </w:r>
      <w:r w:rsidR="001F02C8" w:rsidRPr="001F02C8">
        <w:rPr>
          <w:szCs w:val="18"/>
        </w:rPr>
        <w:t>West-Nederland Noord, West-Nederland Zuid en Zee &amp; Delta.</w:t>
      </w:r>
      <w:r w:rsidRPr="00A9293A">
        <w:rPr>
          <w:szCs w:val="18"/>
        </w:rPr>
        <w:t xml:space="preserve"> </w:t>
      </w:r>
      <w:r>
        <w:rPr>
          <w:szCs w:val="18"/>
        </w:rPr>
        <w:t>met het z</w:t>
      </w:r>
      <w:r w:rsidRPr="00A9293A">
        <w:rPr>
          <w:szCs w:val="18"/>
        </w:rPr>
        <w:t xml:space="preserve">aaknummer </w:t>
      </w:r>
      <w:r w:rsidR="001F02C8">
        <w:rPr>
          <w:szCs w:val="18"/>
        </w:rPr>
        <w:t>31169841</w:t>
      </w:r>
      <w:r w:rsidRPr="00A9293A">
        <w:rPr>
          <w:szCs w:val="18"/>
        </w:rPr>
        <w:t>.</w:t>
      </w:r>
    </w:p>
    <w:p w14:paraId="78D6EAA9" w14:textId="77777777" w:rsidR="00CD17E2" w:rsidRPr="00A9293A" w:rsidRDefault="00CD17E2" w:rsidP="00CD17E2">
      <w:pPr>
        <w:rPr>
          <w:szCs w:val="18"/>
        </w:rPr>
      </w:pPr>
    </w:p>
    <w:p w14:paraId="67F55BBD" w14:textId="77777777" w:rsidR="00CD17E2" w:rsidRPr="00A9293A" w:rsidRDefault="00CD17E2" w:rsidP="00CD17E2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14:paraId="4ACD55B9" w14:textId="77777777" w:rsidR="00CD17E2" w:rsidRPr="00A9293A" w:rsidRDefault="00CD17E2" w:rsidP="00CD17E2">
      <w:pPr>
        <w:tabs>
          <w:tab w:val="left" w:pos="3456"/>
          <w:tab w:val="right" w:pos="9026"/>
        </w:tabs>
        <w:ind w:hanging="3456"/>
        <w:rPr>
          <w:szCs w:val="18"/>
        </w:rPr>
      </w:pPr>
    </w:p>
    <w:p w14:paraId="425E81E8" w14:textId="77777777" w:rsidR="00CD17E2" w:rsidRPr="00A9293A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14:paraId="3EAA8A1B" w14:textId="77777777" w:rsidR="00CD17E2" w:rsidRPr="00A9293A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2F810C12" w14:textId="77777777" w:rsidR="00CD17E2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14:paraId="04B8D55A" w14:textId="77777777" w:rsidR="00CD17E2" w:rsidRDefault="00CD17E2" w:rsidP="00CD17E2">
      <w:pPr>
        <w:rPr>
          <w:szCs w:val="18"/>
        </w:rPr>
      </w:pPr>
    </w:p>
    <w:p w14:paraId="41DD83C2" w14:textId="77777777" w:rsidR="00CD17E2" w:rsidRPr="009E0200" w:rsidRDefault="00CD17E2" w:rsidP="00CD17E2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8789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324"/>
        <w:gridCol w:w="1086"/>
        <w:gridCol w:w="1134"/>
        <w:gridCol w:w="1134"/>
        <w:gridCol w:w="1276"/>
      </w:tblGrid>
      <w:tr w:rsidR="00CD17E2" w:rsidRPr="009E0200" w14:paraId="1037834A" w14:textId="77777777" w:rsidTr="00CD17E2">
        <w:trPr>
          <w:trHeight w:val="30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148DCE" w14:textId="77777777" w:rsidR="00CD17E2" w:rsidRPr="00724C6D" w:rsidRDefault="00CD17E2" w:rsidP="00812C2C">
            <w:pPr>
              <w:pStyle w:val="Kop1"/>
            </w:pPr>
            <w:r w:rsidRPr="00724C6D">
              <w:t xml:space="preserve">Diensten / </w:t>
            </w:r>
            <w:r>
              <w:t>(deel)producten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90F9FE" w14:textId="77777777" w:rsidR="00CD17E2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Aantal verwachte</w:t>
            </w:r>
          </w:p>
          <w:p w14:paraId="21D35D2B" w14:textId="77777777" w:rsidR="00CD17E2" w:rsidRPr="00C075A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075AD">
              <w:rPr>
                <w:b/>
                <w:szCs w:val="18"/>
              </w:rPr>
              <w:t>Producten</w:t>
            </w:r>
            <w:r>
              <w:rPr>
                <w:b/>
                <w:szCs w:val="18"/>
              </w:rPr>
              <w:t xml:space="preserve"> per jaar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A9F092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Aantal jaar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7EE27C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Totaal aantal producten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399E6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347A7D">
              <w:rPr>
                <w:b/>
                <w:szCs w:val="18"/>
              </w:rPr>
              <w:t>Kosten</w:t>
            </w:r>
            <w:r>
              <w:rPr>
                <w:b/>
                <w:szCs w:val="18"/>
              </w:rPr>
              <w:t xml:space="preserve"> per product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3C0C8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347A7D">
              <w:rPr>
                <w:b/>
                <w:szCs w:val="18"/>
              </w:rPr>
              <w:t>To</w:t>
            </w:r>
            <w:r>
              <w:rPr>
                <w:b/>
                <w:szCs w:val="18"/>
              </w:rPr>
              <w:t>taal  kosten producten</w:t>
            </w:r>
          </w:p>
        </w:tc>
      </w:tr>
      <w:tr w:rsidR="00CD17E2" w:rsidRPr="009E0200" w14:paraId="691293A2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B45E10" w14:textId="77777777" w:rsidR="00CD17E2" w:rsidRPr="00724C6D" w:rsidRDefault="001F02C8" w:rsidP="00CD17E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1: </w:t>
            </w:r>
            <w:r w:rsidRPr="00B1091E">
              <w:rPr>
                <w:i/>
                <w:iCs/>
                <w:color w:val="000000"/>
                <w:szCs w:val="18"/>
              </w:rPr>
              <w:t>Watervergunning Waterkwaliteit artikel 6.2 en 6.5</w:t>
            </w:r>
            <w:r>
              <w:rPr>
                <w:i/>
                <w:iCs/>
                <w:color w:val="000000"/>
                <w:szCs w:val="18"/>
              </w:rPr>
              <w:t xml:space="preserve"> lid </w:t>
            </w:r>
            <w:r w:rsidRPr="00B1091E">
              <w:rPr>
                <w:i/>
                <w:iCs/>
                <w:color w:val="000000"/>
                <w:szCs w:val="18"/>
              </w:rPr>
              <w:t>a (</w:t>
            </w:r>
            <w:r w:rsidRPr="00B1091E">
              <w:rPr>
                <w:i/>
                <w:szCs w:val="18"/>
              </w:rPr>
              <w:t xml:space="preserve">procedure conform 4.1 </w:t>
            </w:r>
            <w:proofErr w:type="spellStart"/>
            <w:r w:rsidRPr="00B1091E">
              <w:rPr>
                <w:i/>
                <w:szCs w:val="18"/>
              </w:rPr>
              <w:t>Awb</w:t>
            </w:r>
            <w:proofErr w:type="spellEnd"/>
            <w:r w:rsidRPr="00B1091E">
              <w:rPr>
                <w:i/>
                <w:iCs/>
                <w:color w:val="000000"/>
                <w:szCs w:val="18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DC8" w14:textId="744DF357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B6EC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398C" w14:textId="4184A476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  <w:r w:rsidR="00E75463">
              <w:rPr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1AA72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149130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D17E2" w:rsidRPr="009E0200" w14:paraId="3D72B89D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B6ACB5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2: </w:t>
            </w:r>
            <w:r w:rsidRPr="00B1091E">
              <w:rPr>
                <w:i/>
                <w:iCs/>
                <w:color w:val="000000"/>
                <w:szCs w:val="18"/>
              </w:rPr>
              <w:t>Watervergunning Waterkwaliteit artikel 6.2 en 6.5</w:t>
            </w:r>
            <w:r>
              <w:rPr>
                <w:i/>
                <w:iCs/>
                <w:color w:val="000000"/>
                <w:szCs w:val="18"/>
              </w:rPr>
              <w:t xml:space="preserve"> lid </w:t>
            </w:r>
            <w:r w:rsidRPr="00B1091E">
              <w:rPr>
                <w:i/>
                <w:iCs/>
                <w:color w:val="000000"/>
                <w:szCs w:val="18"/>
              </w:rPr>
              <w:t xml:space="preserve">a (procedure conform 3.4 </w:t>
            </w:r>
            <w:proofErr w:type="spellStart"/>
            <w:r w:rsidRPr="00B1091E">
              <w:rPr>
                <w:i/>
                <w:iCs/>
                <w:color w:val="000000"/>
                <w:szCs w:val="18"/>
              </w:rPr>
              <w:t>Awb</w:t>
            </w:r>
            <w:proofErr w:type="spellEnd"/>
            <w:r w:rsidRPr="00B1091E">
              <w:rPr>
                <w:i/>
                <w:iCs/>
                <w:color w:val="000000"/>
                <w:szCs w:val="18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6315" w14:textId="78FBCF4B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19D5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EE3A" w14:textId="2D272EC4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0E5A2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A66B64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D17E2" w:rsidRPr="009E0200" w14:paraId="463338C4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213E57" w14:textId="77777777" w:rsidR="00CD17E2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3: </w:t>
            </w:r>
            <w:r w:rsidRPr="00B1091E">
              <w:rPr>
                <w:i/>
                <w:iCs/>
                <w:color w:val="000000"/>
                <w:szCs w:val="18"/>
              </w:rPr>
              <w:t>Watervergunning Waterbeheer artikel 6.5c (</w:t>
            </w:r>
            <w:r w:rsidRPr="00B1091E">
              <w:rPr>
                <w:i/>
                <w:szCs w:val="18"/>
              </w:rPr>
              <w:t xml:space="preserve">procedure conform 4.1 </w:t>
            </w:r>
            <w:proofErr w:type="spellStart"/>
            <w:r w:rsidRPr="00B1091E">
              <w:rPr>
                <w:i/>
                <w:szCs w:val="18"/>
              </w:rPr>
              <w:t>Awb</w:t>
            </w:r>
            <w:proofErr w:type="spellEnd"/>
            <w:r w:rsidRPr="00B1091E">
              <w:rPr>
                <w:i/>
                <w:iCs/>
                <w:color w:val="000000"/>
                <w:szCs w:val="18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919C" w14:textId="4B7B6CA0" w:rsidR="00CD17E2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104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C6D8" w14:textId="77777777" w:rsidR="00CD17E2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16A5" w14:textId="65944C46" w:rsidR="00CD17E2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79B166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9780C0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D17E2" w:rsidRPr="009E0200" w14:paraId="61F453F4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158A13" w14:textId="77777777" w:rsidR="00CD17E2" w:rsidRPr="00CD17E2" w:rsidRDefault="001F02C8" w:rsidP="00CD17E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4: </w:t>
            </w:r>
            <w:r w:rsidRPr="00B1091E">
              <w:rPr>
                <w:i/>
                <w:iCs/>
                <w:color w:val="000000"/>
                <w:szCs w:val="18"/>
              </w:rPr>
              <w:t xml:space="preserve">Watervergunning Waterbeheer artikel 6.5c (procedure conform 3.4 </w:t>
            </w:r>
            <w:proofErr w:type="spellStart"/>
            <w:r w:rsidRPr="00B1091E">
              <w:rPr>
                <w:i/>
                <w:iCs/>
                <w:color w:val="000000"/>
                <w:szCs w:val="18"/>
              </w:rPr>
              <w:t>Awb</w:t>
            </w:r>
            <w:proofErr w:type="spellEnd"/>
            <w:r w:rsidRPr="00B1091E">
              <w:rPr>
                <w:i/>
                <w:iCs/>
                <w:color w:val="000000"/>
                <w:szCs w:val="18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D0B1" w14:textId="2F8AE56E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15AF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85F6" w14:textId="3456D7BA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BCE85D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2B01E3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D17E2" w:rsidRPr="009E0200" w14:paraId="6AAD073E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45A675" w14:textId="77777777" w:rsidR="00CD17E2" w:rsidRPr="00C82726" w:rsidRDefault="001F02C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5: </w:t>
            </w:r>
            <w:r w:rsidRPr="00B1091E">
              <w:rPr>
                <w:i/>
                <w:iCs/>
                <w:color w:val="000000"/>
                <w:szCs w:val="18"/>
              </w:rPr>
              <w:t>Vergunning Wet beheer rijkswaterstaatswerken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C926" w14:textId="47F66A07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107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66FC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385" w14:textId="2CFBF9A6" w:rsidR="00CD17E2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0F437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A5C615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D17E2" w:rsidRPr="009E0200" w14:paraId="48780DCC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FBB9C8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6: </w:t>
            </w:r>
            <w:r w:rsidRPr="00A6016B">
              <w:rPr>
                <w:i/>
                <w:iCs/>
                <w:color w:val="000000"/>
                <w:szCs w:val="18"/>
              </w:rPr>
              <w:t>Ontheffing wegenverkeerswet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E27A" w14:textId="59A5113F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  <w:r w:rsidR="00E75463">
              <w:rPr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64B2" w14:textId="7777777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DC99" w14:textId="2C9383B7" w:rsidR="00CD17E2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  <w:r w:rsidR="00E75463"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D1D4EA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E1EE18" w14:textId="77777777" w:rsidR="00CD17E2" w:rsidRPr="00724C6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34791912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B62759" w14:textId="77777777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7: </w:t>
            </w:r>
            <w:r w:rsidRPr="00A6016B">
              <w:rPr>
                <w:i/>
                <w:iCs/>
                <w:color w:val="000000"/>
                <w:szCs w:val="18"/>
              </w:rPr>
              <w:t>Vergunning/ontheffing Scheepvaartverkeerswet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4BD0" w14:textId="301AF220" w:rsidR="00C82726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51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332B" w14:textId="77777777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D2D6" w14:textId="16F057A6" w:rsidR="00C82726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129E4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10FAF9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673BB61C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C38F9F" w14:textId="77777777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8: </w:t>
            </w:r>
            <w:r w:rsidRPr="00A6016B">
              <w:rPr>
                <w:i/>
                <w:iCs/>
                <w:color w:val="000000"/>
                <w:szCs w:val="18"/>
              </w:rPr>
              <w:t>Afhandeling melding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968F" w14:textId="6152F39A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12</w:t>
            </w:r>
            <w:r w:rsidR="00E75463">
              <w:rPr>
                <w:szCs w:val="18"/>
              </w:rPr>
              <w:t>8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D6F2" w14:textId="77777777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EA70" w14:textId="433D5127" w:rsidR="00C82726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512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B1B370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3DA6FA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70B67F66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C64296" w14:textId="77777777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Product 9: </w:t>
            </w:r>
            <w:r w:rsidR="00C173B8" w:rsidRPr="00A6016B">
              <w:rPr>
                <w:i/>
                <w:iCs/>
                <w:color w:val="000000"/>
                <w:szCs w:val="18"/>
              </w:rPr>
              <w:t>Afgeven maatwerkbeschikking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55C57" w14:textId="413C9E57" w:rsidR="00C82726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6C85" w14:textId="77777777" w:rsidR="00C82726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E7E9" w14:textId="3E680972" w:rsidR="00C82726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8494F5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536780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4B12AE56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DAFBBF" w14:textId="2031183E" w:rsidR="00C82726" w:rsidRPr="00C82726" w:rsidRDefault="00D3479D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Product 10</w:t>
            </w:r>
            <w:r w:rsidR="00C173B8">
              <w:rPr>
                <w:szCs w:val="18"/>
              </w:rPr>
              <w:t xml:space="preserve">: </w:t>
            </w:r>
            <w:r w:rsidR="00C173B8" w:rsidRPr="00A6016B">
              <w:rPr>
                <w:i/>
                <w:iCs/>
                <w:color w:val="000000"/>
                <w:szCs w:val="18"/>
              </w:rPr>
              <w:t>Advies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93B2" w14:textId="3E59AB88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3</w:t>
            </w:r>
            <w:r w:rsidR="00E75463">
              <w:rPr>
                <w:szCs w:val="18"/>
              </w:rPr>
              <w:t>7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EE2E" w14:textId="77777777" w:rsidR="00C82726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1E5F" w14:textId="538560F0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14</w:t>
            </w:r>
            <w:r w:rsidR="00E75463">
              <w:rPr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FD2E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1E78F2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0AFFC5DB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B6EB97" w14:textId="37524317" w:rsidR="00C82726" w:rsidRPr="00C82726" w:rsidRDefault="00D3479D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Product 11</w:t>
            </w:r>
            <w:r w:rsidR="00C173B8">
              <w:rPr>
                <w:szCs w:val="18"/>
              </w:rPr>
              <w:t xml:space="preserve">: </w:t>
            </w:r>
            <w:r w:rsidR="00C173B8" w:rsidRPr="00A6016B">
              <w:rPr>
                <w:i/>
                <w:color w:val="000000"/>
                <w:szCs w:val="18"/>
              </w:rPr>
              <w:t>Legalisatietoets 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CB3C" w14:textId="33B43D5E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8C4B" w14:textId="77777777" w:rsidR="00C82726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EBD" w14:textId="0946427A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</w:t>
            </w:r>
            <w:r w:rsidR="00E75463"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A14F2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9248CD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4AD72C20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560CD2" w14:textId="01B1D9B9" w:rsidR="00C82726" w:rsidRPr="00C82726" w:rsidRDefault="00C173B8" w:rsidP="00D3479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Product 1</w:t>
            </w:r>
            <w:r w:rsidR="00D3479D">
              <w:rPr>
                <w:szCs w:val="18"/>
              </w:rPr>
              <w:t>2</w:t>
            </w:r>
            <w:bookmarkStart w:id="0" w:name="_GoBack"/>
            <w:bookmarkEnd w:id="0"/>
            <w:r>
              <w:rPr>
                <w:szCs w:val="18"/>
              </w:rPr>
              <w:t xml:space="preserve">: </w:t>
            </w:r>
            <w:r w:rsidRPr="00A6016B">
              <w:rPr>
                <w:i/>
                <w:color w:val="000000"/>
                <w:szCs w:val="18"/>
              </w:rPr>
              <w:t>Beoordeling gemeentelijk rioleringsplan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98DA" w14:textId="3E718EC4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9E64" w14:textId="77777777" w:rsidR="00C82726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28D5" w14:textId="5C5B93F2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270A8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38D1D9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16B821BB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4AD9A" w14:textId="77777777" w:rsidR="00C82726" w:rsidRPr="00C82726" w:rsidRDefault="00C173B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Module A: </w:t>
            </w:r>
            <w:r w:rsidRPr="00B1091E">
              <w:rPr>
                <w:i/>
                <w:iCs/>
                <w:color w:val="000000"/>
                <w:szCs w:val="18"/>
              </w:rPr>
              <w:t>(Voor)overleg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CEF5" w14:textId="6FDBAB26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33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3099" w14:textId="77777777" w:rsidR="00C82726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1BC6" w14:textId="217F40E8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  <w:r w:rsidR="00E75463">
              <w:rPr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B62A0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03754E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12B69D28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F2C818" w14:textId="77777777" w:rsidR="00C82726" w:rsidRPr="00C82726" w:rsidRDefault="00C173B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Module B: </w:t>
            </w:r>
            <w:r w:rsidRPr="00B1091E">
              <w:rPr>
                <w:i/>
                <w:iCs/>
                <w:color w:val="000000"/>
                <w:szCs w:val="18"/>
              </w:rPr>
              <w:t>Extra afstemming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0D4B" w14:textId="7D209CD3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45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E883" w14:textId="77777777" w:rsidR="00C82726" w:rsidRPr="00724C6D" w:rsidRDefault="001F02C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C394" w14:textId="648EB5BD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  <w:r w:rsidR="00E75463">
              <w:rPr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C8E460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EE0806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00E8BD38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B7CC3F" w14:textId="77777777" w:rsidR="00C82726" w:rsidRPr="00C82726" w:rsidRDefault="00C173B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Module C: </w:t>
            </w:r>
            <w:r w:rsidRPr="00B1091E">
              <w:rPr>
                <w:i/>
                <w:iCs/>
                <w:color w:val="000000"/>
                <w:szCs w:val="18"/>
              </w:rPr>
              <w:t>Locatiebezoek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2FA7" w14:textId="229BF611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FE4D" w14:textId="77777777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9848" w14:textId="3C8595B0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C5C07F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76A6C6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82726" w:rsidRPr="009E0200" w14:paraId="71369489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AFC529" w14:textId="77777777" w:rsidR="00C82726" w:rsidRPr="00C82726" w:rsidRDefault="00C173B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Module D: </w:t>
            </w:r>
            <w:r w:rsidRPr="00B1091E">
              <w:rPr>
                <w:i/>
                <w:iCs/>
                <w:color w:val="000000"/>
                <w:szCs w:val="18"/>
              </w:rPr>
              <w:t>Immissietoets per stof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C277" w14:textId="79D1C075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04F5" w14:textId="77777777" w:rsidR="00C82726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AE78D" w14:textId="73C8C05F" w:rsidR="00C82726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1B6B5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7B1738" w14:textId="77777777" w:rsidR="00C82726" w:rsidRPr="00724C6D" w:rsidRDefault="00C82726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6E7F8D" w:rsidRPr="009E0200" w14:paraId="6D645E07" w14:textId="77777777" w:rsidTr="006E7F8D">
        <w:trPr>
          <w:trHeight w:val="65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ED39C3" w14:textId="77777777" w:rsidR="006E7F8D" w:rsidRPr="006E7F8D" w:rsidRDefault="00C173B8" w:rsidP="006E7F8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Module E: </w:t>
            </w:r>
            <w:proofErr w:type="spellStart"/>
            <w:r w:rsidRPr="00B1091E">
              <w:rPr>
                <w:i/>
                <w:iCs/>
                <w:color w:val="000000"/>
                <w:szCs w:val="18"/>
              </w:rPr>
              <w:t>Waterbezwaarlijkheid</w:t>
            </w:r>
            <w:proofErr w:type="spellEnd"/>
            <w:r w:rsidRPr="00B1091E">
              <w:rPr>
                <w:i/>
                <w:iCs/>
                <w:color w:val="000000"/>
                <w:szCs w:val="18"/>
              </w:rPr>
              <w:t xml:space="preserve"> per stof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E08F" w14:textId="693DB965" w:rsidR="006E7F8D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84F2" w14:textId="77777777" w:rsidR="006E7F8D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E32" w14:textId="0884B063" w:rsidR="006E7F8D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41551" w14:textId="77777777" w:rsidR="006E7F8D" w:rsidRPr="00724C6D" w:rsidRDefault="006E7F8D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02A442" w14:textId="77777777" w:rsidR="006E7F8D" w:rsidRPr="00724C6D" w:rsidRDefault="006E7F8D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6E7F8D" w:rsidRPr="009E0200" w14:paraId="3D4BBFEC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781B85" w14:textId="77777777" w:rsidR="006E7F8D" w:rsidRPr="00C82726" w:rsidRDefault="00C173B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Module F: </w:t>
            </w:r>
            <w:r w:rsidRPr="00B1091E">
              <w:rPr>
                <w:i/>
                <w:iCs/>
                <w:color w:val="000000"/>
                <w:szCs w:val="18"/>
              </w:rPr>
              <w:t>Empirische lozingseis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833A" w14:textId="040F30BF" w:rsidR="006E7F8D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0D9B" w14:textId="77777777" w:rsidR="006E7F8D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BC5D" w14:textId="1EDDC3D0" w:rsidR="006E7F8D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C81973" w14:textId="77777777" w:rsidR="006E7F8D" w:rsidRPr="00724C6D" w:rsidRDefault="006E7F8D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50633" w14:textId="77777777" w:rsidR="006E7F8D" w:rsidRPr="00724C6D" w:rsidRDefault="006E7F8D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6E7F8D" w:rsidRPr="009E0200" w14:paraId="7F51A00B" w14:textId="77777777" w:rsidTr="00CD17E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0EA212" w14:textId="77777777" w:rsidR="006E7F8D" w:rsidRPr="00C82726" w:rsidRDefault="00C173B8" w:rsidP="00C827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Module G: </w:t>
            </w:r>
            <w:r w:rsidRPr="00B1091E">
              <w:rPr>
                <w:i/>
                <w:szCs w:val="18"/>
              </w:rPr>
              <w:t>Maatwerkbesluit tijdens een vergunningprocedure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3E25" w14:textId="40F2AC07" w:rsidR="006E7F8D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CE5B" w14:textId="77777777" w:rsidR="006E7F8D" w:rsidRPr="00724C6D" w:rsidRDefault="00C173B8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6CBF" w14:textId="200256A5" w:rsidR="006E7F8D" w:rsidRPr="00724C6D" w:rsidRDefault="00E75463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25C69D" w14:textId="77777777" w:rsidR="006E7F8D" w:rsidRPr="00724C6D" w:rsidRDefault="006E7F8D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4125BE" w14:textId="77777777" w:rsidR="006E7F8D" w:rsidRPr="00724C6D" w:rsidRDefault="006E7F8D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D17E2" w:rsidRPr="00347A7D" w14:paraId="51599B34" w14:textId="77777777" w:rsidTr="00CD17E2">
        <w:trPr>
          <w:trHeight w:val="33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A93C7B" w14:textId="77777777" w:rsidR="00CD17E2" w:rsidRPr="00347A7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Totaal inschrijving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81F6C8" w14:textId="77777777" w:rsidR="00CD17E2" w:rsidRPr="00347A7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E4FDB2" w14:textId="77777777" w:rsidR="00CD17E2" w:rsidRPr="00347A7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E5617F" w14:textId="77777777" w:rsidR="00CD17E2" w:rsidRPr="00347A7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D9F1B8" w14:textId="77777777" w:rsidR="00CD17E2" w:rsidRPr="00347A7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AFC9B" w14:textId="77777777" w:rsidR="00CD17E2" w:rsidRPr="00347A7D" w:rsidRDefault="00CD17E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…..</w:t>
            </w:r>
          </w:p>
        </w:tc>
      </w:tr>
    </w:tbl>
    <w:p w14:paraId="75A3EC02" w14:textId="77777777" w:rsidR="00CD17E2" w:rsidRPr="00915998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14:paraId="2CA20BED" w14:textId="709DE53D" w:rsidR="00CD17E2" w:rsidRPr="00175360" w:rsidRDefault="00F205DF" w:rsidP="00CD17E2">
      <w:pPr>
        <w:pStyle w:val="Plattetekst"/>
        <w:rPr>
          <w:szCs w:val="18"/>
        </w:rPr>
      </w:pPr>
      <w:r>
        <w:rPr>
          <w:szCs w:val="18"/>
        </w:rPr>
        <w:t>De inschrijving voor de deelproducten</w:t>
      </w:r>
      <w:r w:rsidR="00CD17E2" w:rsidRPr="00175360">
        <w:rPr>
          <w:szCs w:val="18"/>
        </w:rPr>
        <w:t xml:space="preserve"> </w:t>
      </w:r>
      <w:r w:rsidR="00C173B8">
        <w:rPr>
          <w:szCs w:val="18"/>
        </w:rPr>
        <w:t>1 t/m 13 en Module A t/m G</w:t>
      </w:r>
      <w:r w:rsidR="00CD17E2" w:rsidRPr="00175360">
        <w:rPr>
          <w:szCs w:val="18"/>
        </w:rPr>
        <w:t xml:space="preserve"> is op </w:t>
      </w:r>
      <w:r>
        <w:rPr>
          <w:szCs w:val="18"/>
        </w:rPr>
        <w:t>basis van een v</w:t>
      </w:r>
      <w:r w:rsidR="00C173B8">
        <w:rPr>
          <w:szCs w:val="18"/>
        </w:rPr>
        <w:t>aste p</w:t>
      </w:r>
      <w:r w:rsidR="00A564E8">
        <w:rPr>
          <w:szCs w:val="18"/>
        </w:rPr>
        <w:t>rijs.</w:t>
      </w:r>
    </w:p>
    <w:p w14:paraId="5FB05F08" w14:textId="77777777" w:rsidR="00CD17E2" w:rsidRDefault="00CD17E2" w:rsidP="00CD17E2">
      <w:pPr>
        <w:pStyle w:val="Plattetekst"/>
        <w:rPr>
          <w:szCs w:val="18"/>
        </w:rPr>
      </w:pPr>
      <w:r w:rsidRPr="00175360">
        <w:rPr>
          <w:szCs w:val="18"/>
        </w:rPr>
        <w:t>Het totaal van de inschrijving geldt als bestedingslimiet.</w:t>
      </w:r>
    </w:p>
    <w:p w14:paraId="0C3AB13E" w14:textId="77777777" w:rsidR="00CD17E2" w:rsidRDefault="00CD17E2" w:rsidP="00CD17E2">
      <w:pPr>
        <w:pStyle w:val="Plattetekst"/>
        <w:rPr>
          <w:szCs w:val="18"/>
        </w:rPr>
      </w:pPr>
    </w:p>
    <w:p w14:paraId="42AE4A40" w14:textId="77777777" w:rsidR="00CD17E2" w:rsidRPr="00175360" w:rsidRDefault="00CD17E2" w:rsidP="00CD17E2">
      <w:pPr>
        <w:pStyle w:val="Plattetekst"/>
        <w:rPr>
          <w:szCs w:val="18"/>
        </w:rPr>
      </w:pPr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336351F7" w14:textId="77777777" w:rsidR="00CD17E2" w:rsidRDefault="00CD17E2" w:rsidP="00B46609">
      <w:pPr>
        <w:spacing w:line="240" w:lineRule="auto"/>
        <w:rPr>
          <w:b/>
          <w:szCs w:val="18"/>
        </w:rPr>
      </w:pPr>
    </w:p>
    <w:p w14:paraId="044C4CF9" w14:textId="77777777" w:rsidR="00C173B8" w:rsidRPr="00915998" w:rsidRDefault="00C173B8" w:rsidP="00B46609">
      <w:pPr>
        <w:spacing w:line="240" w:lineRule="auto"/>
        <w:rPr>
          <w:b/>
          <w:szCs w:val="18"/>
        </w:rPr>
      </w:pPr>
    </w:p>
    <w:p w14:paraId="7E319092" w14:textId="77777777" w:rsidR="00CD17E2" w:rsidRPr="00300406" w:rsidRDefault="00CD17E2" w:rsidP="00CD17E2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4E842002" w14:textId="77777777" w:rsidR="00CD17E2" w:rsidRPr="00300406" w:rsidRDefault="00CD17E2" w:rsidP="00CD17E2">
      <w:pPr>
        <w:pStyle w:val="Broodtekst"/>
      </w:pPr>
    </w:p>
    <w:p w14:paraId="3DCCC704" w14:textId="77777777" w:rsidR="00CD17E2" w:rsidRPr="00A9293A" w:rsidRDefault="00CD17E2" w:rsidP="00CD17E2">
      <w:pPr>
        <w:pStyle w:val="Broodtekst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>
        <w:t>3</w:t>
      </w:r>
      <w:r w:rsidRPr="00300406">
        <w:t>.</w:t>
      </w:r>
      <w:r>
        <w:t>1.</w:t>
      </w:r>
    </w:p>
    <w:p w14:paraId="73FBB992" w14:textId="77777777" w:rsidR="00CD17E2" w:rsidRDefault="00CD17E2" w:rsidP="00CD17E2">
      <w:pPr>
        <w:spacing w:line="240" w:lineRule="auto"/>
      </w:pPr>
    </w:p>
    <w:p w14:paraId="1B0AFD11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F034C" w14:textId="77777777" w:rsidR="00CD17E2" w:rsidRDefault="00CD17E2" w:rsidP="0088501B">
      <w:r>
        <w:separator/>
      </w:r>
    </w:p>
  </w:endnote>
  <w:endnote w:type="continuationSeparator" w:id="0">
    <w:p w14:paraId="2F67E157" w14:textId="77777777" w:rsidR="00CD17E2" w:rsidRDefault="00CD17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3DF3B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7F9AE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14C4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512CB" w14:textId="77777777" w:rsidR="00CD17E2" w:rsidRDefault="00CD17E2" w:rsidP="0088501B">
      <w:r>
        <w:separator/>
      </w:r>
    </w:p>
  </w:footnote>
  <w:footnote w:type="continuationSeparator" w:id="0">
    <w:p w14:paraId="172EA487" w14:textId="77777777" w:rsidR="00CD17E2" w:rsidRDefault="00CD17E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C4547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D0AB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78AFF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155B3"/>
    <w:multiLevelType w:val="hybridMultilevel"/>
    <w:tmpl w:val="D578DC7E"/>
    <w:lvl w:ilvl="0" w:tplc="6F1E4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35D303A"/>
    <w:multiLevelType w:val="hybridMultilevel"/>
    <w:tmpl w:val="CABE7DA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F55C7"/>
    <w:multiLevelType w:val="multilevel"/>
    <w:tmpl w:val="06962652"/>
    <w:numStyleLink w:val="Lijststijl"/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13D5DAC"/>
    <w:multiLevelType w:val="hybridMultilevel"/>
    <w:tmpl w:val="B79C957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740E1"/>
    <w:multiLevelType w:val="hybridMultilevel"/>
    <w:tmpl w:val="44ACF94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631B"/>
    <w:multiLevelType w:val="multilevel"/>
    <w:tmpl w:val="06962652"/>
    <w:numStyleLink w:val="Lijststijl"/>
  </w:abstractNum>
  <w:abstractNum w:abstractNumId="30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59F4382A"/>
    <w:multiLevelType w:val="hybridMultilevel"/>
    <w:tmpl w:val="A6F6BC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C77D6"/>
    <w:multiLevelType w:val="hybridMultilevel"/>
    <w:tmpl w:val="EB7A459C"/>
    <w:lvl w:ilvl="0" w:tplc="23B65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E18DF"/>
    <w:multiLevelType w:val="hybridMultilevel"/>
    <w:tmpl w:val="9F2A8206"/>
    <w:lvl w:ilvl="0" w:tplc="EDF46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BA95799"/>
    <w:multiLevelType w:val="hybridMultilevel"/>
    <w:tmpl w:val="8EB8BE0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3"/>
  </w:num>
  <w:num w:numId="4">
    <w:abstractNumId w:val="12"/>
  </w:num>
  <w:num w:numId="5">
    <w:abstractNumId w:val="19"/>
  </w:num>
  <w:num w:numId="6">
    <w:abstractNumId w:val="22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4"/>
  </w:num>
  <w:num w:numId="14">
    <w:abstractNumId w:val="4"/>
  </w:num>
  <w:num w:numId="15">
    <w:abstractNumId w:val="20"/>
  </w:num>
  <w:num w:numId="16">
    <w:abstractNumId w:val="26"/>
  </w:num>
  <w:num w:numId="17">
    <w:abstractNumId w:val="10"/>
  </w:num>
  <w:num w:numId="18">
    <w:abstractNumId w:val="23"/>
  </w:num>
  <w:num w:numId="19">
    <w:abstractNumId w:val="37"/>
  </w:num>
  <w:num w:numId="20">
    <w:abstractNumId w:val="14"/>
  </w:num>
  <w:num w:numId="21">
    <w:abstractNumId w:val="25"/>
  </w:num>
  <w:num w:numId="22">
    <w:abstractNumId w:val="29"/>
  </w:num>
  <w:num w:numId="23">
    <w:abstractNumId w:val="21"/>
  </w:num>
  <w:num w:numId="24">
    <w:abstractNumId w:val="31"/>
  </w:num>
  <w:num w:numId="25">
    <w:abstractNumId w:val="30"/>
  </w:num>
  <w:num w:numId="26">
    <w:abstractNumId w:val="8"/>
  </w:num>
  <w:num w:numId="27">
    <w:abstractNumId w:val="18"/>
  </w:num>
  <w:num w:numId="28">
    <w:abstractNumId w:val="24"/>
  </w:num>
  <w:num w:numId="29">
    <w:abstractNumId w:val="6"/>
  </w:num>
  <w:num w:numId="30">
    <w:abstractNumId w:val="15"/>
  </w:num>
  <w:num w:numId="31">
    <w:abstractNumId w:val="28"/>
  </w:num>
  <w:num w:numId="32">
    <w:abstractNumId w:val="17"/>
  </w:num>
  <w:num w:numId="33">
    <w:abstractNumId w:val="38"/>
  </w:num>
  <w:num w:numId="34">
    <w:abstractNumId w:val="16"/>
  </w:num>
  <w:num w:numId="35">
    <w:abstractNumId w:val="32"/>
  </w:num>
  <w:num w:numId="36">
    <w:abstractNumId w:val="36"/>
  </w:num>
  <w:num w:numId="37">
    <w:abstractNumId w:val="5"/>
  </w:num>
  <w:num w:numId="38">
    <w:abstractNumId w:val="35"/>
  </w:num>
  <w:num w:numId="39">
    <w:abstractNumId w:val="2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E2"/>
    <w:rsid w:val="00043163"/>
    <w:rsid w:val="00056D70"/>
    <w:rsid w:val="000B3F94"/>
    <w:rsid w:val="000E1F3B"/>
    <w:rsid w:val="00173156"/>
    <w:rsid w:val="001D6F03"/>
    <w:rsid w:val="001F02C8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E7F8D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564E8"/>
    <w:rsid w:val="00A77ABF"/>
    <w:rsid w:val="00A863E9"/>
    <w:rsid w:val="00B022C4"/>
    <w:rsid w:val="00B46609"/>
    <w:rsid w:val="00B559E9"/>
    <w:rsid w:val="00B72222"/>
    <w:rsid w:val="00B80650"/>
    <w:rsid w:val="00BD44F4"/>
    <w:rsid w:val="00C04E0C"/>
    <w:rsid w:val="00C173B8"/>
    <w:rsid w:val="00C36FAA"/>
    <w:rsid w:val="00C71133"/>
    <w:rsid w:val="00C82726"/>
    <w:rsid w:val="00CA55CC"/>
    <w:rsid w:val="00CB3317"/>
    <w:rsid w:val="00CD17E2"/>
    <w:rsid w:val="00D3479D"/>
    <w:rsid w:val="00D555C4"/>
    <w:rsid w:val="00D83928"/>
    <w:rsid w:val="00DA3555"/>
    <w:rsid w:val="00DE0AF1"/>
    <w:rsid w:val="00E456EE"/>
    <w:rsid w:val="00E75463"/>
    <w:rsid w:val="00ED7AB9"/>
    <w:rsid w:val="00EE5BBE"/>
    <w:rsid w:val="00F205DF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538DF1"/>
  <w15:chartTrackingRefBased/>
  <w15:docId w15:val="{F21A3DE8-4DEB-4C72-9521-63CC9658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D17E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CD17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CD17E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CD17E2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D17E2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D17E2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D17E2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CD17E2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CD17E2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CD17E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73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73B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73B8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73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73B8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Loran (PPO)</dc:creator>
  <cp:keywords/>
  <dc:description/>
  <cp:lastModifiedBy>Arends, Loran (PPO)</cp:lastModifiedBy>
  <cp:revision>3</cp:revision>
  <dcterms:created xsi:type="dcterms:W3CDTF">2021-07-15T11:36:00Z</dcterms:created>
  <dcterms:modified xsi:type="dcterms:W3CDTF">2021-07-15T13:30:00Z</dcterms:modified>
</cp:coreProperties>
</file>