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DDC159" w14:textId="3A4264C3" w:rsidR="00836FD3" w:rsidRPr="00104355" w:rsidRDefault="00AC1091" w:rsidP="003B7B13">
      <w:pPr>
        <w:pStyle w:val="Geenafstand"/>
        <w:spacing w:line="276" w:lineRule="auto"/>
        <w:rPr>
          <w:b/>
        </w:rPr>
      </w:pPr>
      <w:r w:rsidRPr="00B569EC"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2042038B" wp14:editId="3B76E736">
            <wp:simplePos x="0" y="0"/>
            <wp:positionH relativeFrom="margin">
              <wp:align>center</wp:align>
            </wp:positionH>
            <wp:positionV relativeFrom="paragraph">
              <wp:posOffset>-903605</wp:posOffset>
            </wp:positionV>
            <wp:extent cx="1516380" cy="1453303"/>
            <wp:effectExtent l="0" t="0" r="7620" b="0"/>
            <wp:wrapNone/>
            <wp:docPr id="134" name="Afbeelding 134" descr="https://www.tenderguide.nl/opdrachtgever_files/rijksdiensten/logo-belastingdien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tenderguide.nl/opdrachtgever_files/rijksdiensten/logo-belastingdiens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453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F47DA" w14:textId="39061AE4" w:rsidR="00104355" w:rsidRPr="00836FD3" w:rsidRDefault="00104355" w:rsidP="003B7B13">
      <w:pPr>
        <w:pStyle w:val="Geenafstand"/>
        <w:spacing w:line="276" w:lineRule="auto"/>
      </w:pPr>
    </w:p>
    <w:p w14:paraId="56844BD6" w14:textId="4D246FA2" w:rsidR="00104355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2C5E422F" w14:textId="77777777" w:rsidR="00104355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371DDF10" w14:textId="1D49741A" w:rsidR="00104355" w:rsidRDefault="00AC1091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  <w:r w:rsidRPr="00B569EC">
        <w:rPr>
          <w:rFonts w:ascii="Verdana" w:hAnsi="Verdana"/>
          <w:noProof/>
          <w:lang w:eastAsia="nl-NL"/>
        </w:rPr>
        <mc:AlternateContent>
          <mc:Choice Requires="wps">
            <w:drawing>
              <wp:anchor distT="0" distB="0" distL="182880" distR="182880" simplePos="0" relativeHeight="251658240" behindDoc="0" locked="0" layoutInCell="1" allowOverlap="1" wp14:anchorId="25F7D294" wp14:editId="2F563608">
                <wp:simplePos x="0" y="0"/>
                <wp:positionH relativeFrom="margin">
                  <wp:posOffset>440055</wp:posOffset>
                </wp:positionH>
                <wp:positionV relativeFrom="page">
                  <wp:posOffset>3865245</wp:posOffset>
                </wp:positionV>
                <wp:extent cx="5314315" cy="6720840"/>
                <wp:effectExtent l="0" t="0" r="635" b="1270"/>
                <wp:wrapSquare wrapText="bothSides"/>
                <wp:docPr id="131" name="Tekstvak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315" cy="672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F15B18" w14:textId="77777777" w:rsidR="00BE26F5" w:rsidRPr="00874A6C" w:rsidRDefault="00BE26F5" w:rsidP="00BE26F5">
                            <w:pPr>
                              <w:pStyle w:val="Geenafstand"/>
                              <w:spacing w:before="80" w:after="40"/>
                              <w:rPr>
                                <w:caps/>
                                <w:sz w:val="32"/>
                                <w:szCs w:val="32"/>
                              </w:rPr>
                            </w:pPr>
                            <w:r w:rsidRPr="00874A6C">
                              <w:rPr>
                                <w:caps/>
                                <w:sz w:val="32"/>
                                <w:szCs w:val="32"/>
                              </w:rPr>
                              <w:t xml:space="preserve">MARKTCONSULTATIE </w:t>
                            </w:r>
                          </w:p>
                          <w:p w14:paraId="22DD2F02" w14:textId="1D94F730" w:rsidR="00AC1091" w:rsidRDefault="001C67B2" w:rsidP="00AC1091">
                            <w:pPr>
                              <w:pStyle w:val="Geenafstand"/>
                              <w:spacing w:before="80" w:after="40"/>
                              <w:rPr>
                                <w:caps/>
                                <w:color w:val="4BACC6" w:themeColor="accent5"/>
                                <w:sz w:val="40"/>
                                <w:szCs w:val="40"/>
                              </w:rPr>
                            </w:pPr>
                            <w:r w:rsidRPr="001C67B2">
                              <w:rPr>
                                <w:rFonts w:eastAsia="Calibri" w:cs="Times New Roman"/>
                                <w:sz w:val="32"/>
                                <w:szCs w:val="32"/>
                              </w:rPr>
                              <w:t>Klein technisch (bouw-) materiaal (KTM)</w:t>
                            </w:r>
                            <w:r>
                              <w:rPr>
                                <w:rFonts w:eastAsia="Calibri" w:cs="Times New Roman"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14:paraId="188E1059" w14:textId="1D15EC3E" w:rsidR="00BE26F5" w:rsidRPr="00BE26F5" w:rsidRDefault="00BE26F5" w:rsidP="00AC1091">
                            <w:pPr>
                              <w:pStyle w:val="Geenafstand"/>
                              <w:spacing w:before="80" w:after="40"/>
                              <w:rPr>
                                <w:caps/>
                                <w:sz w:val="32"/>
                                <w:szCs w:val="32"/>
                              </w:rPr>
                            </w:pPr>
                            <w:r w:rsidRPr="00BE26F5">
                              <w:rPr>
                                <w:caps/>
                                <w:sz w:val="32"/>
                                <w:szCs w:val="32"/>
                              </w:rPr>
                              <w:t>Bijlage 1 - vragenlijst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35000</wp14:pctHeight>
                </wp14:sizeRelV>
              </wp:anchor>
            </w:drawing>
          </mc:Choice>
          <mc:Fallback>
            <w:pict>
              <v:shapetype w14:anchorId="25F7D294" id="_x0000_t202" coordsize="21600,21600" o:spt="202" path="m,l,21600r21600,l21600,xe">
                <v:stroke joinstyle="miter"/>
                <v:path gradientshapeok="t" o:connecttype="rect"/>
              </v:shapetype>
              <v:shape id="Tekstvak 131" o:spid="_x0000_s1026" type="#_x0000_t202" style="position:absolute;margin-left:34.65pt;margin-top:304.35pt;width:418.45pt;height:529.2pt;z-index:251658240;visibility:visible;mso-wrap-style:square;mso-width-percent:0;mso-height-percent:35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" filled="f" stroked="f" strokeweight=".5pt">
                <v:textbox style="mso-fit-shape-to-text:t" inset="0,0,0,0">
                  <w:txbxContent>
                    <w:p w14:paraId="60F15B18" w14:textId="77777777" w:rsidR="00BE26F5" w:rsidRPr="00874A6C" w:rsidRDefault="00BE26F5" w:rsidP="00BE26F5">
                      <w:pPr>
                        <w:pStyle w:val="Geenafstand"/>
                        <w:spacing w:before="80" w:after="40"/>
                        <w:rPr>
                          <w:caps/>
                          <w:sz w:val="32"/>
                          <w:szCs w:val="32"/>
                        </w:rPr>
                      </w:pPr>
                      <w:r w:rsidRPr="00874A6C">
                        <w:rPr>
                          <w:caps/>
                          <w:sz w:val="32"/>
                          <w:szCs w:val="32"/>
                        </w:rPr>
                        <w:t xml:space="preserve">MARKTCONSULTATIE </w:t>
                      </w:r>
                    </w:p>
                    <w:p w14:paraId="22DD2F02" w14:textId="1D94F730" w:rsidR="00AC1091" w:rsidRDefault="001C67B2" w:rsidP="00AC1091">
                      <w:pPr>
                        <w:pStyle w:val="Geenafstand"/>
                        <w:spacing w:before="80" w:after="40"/>
                        <w:rPr>
                          <w:caps/>
                          <w:color w:val="4BACC6" w:themeColor="accent5"/>
                          <w:sz w:val="40"/>
                          <w:szCs w:val="40"/>
                        </w:rPr>
                      </w:pPr>
                      <w:r w:rsidRPr="001C67B2">
                        <w:rPr>
                          <w:rFonts w:eastAsia="Calibri" w:cs="Times New Roman"/>
                          <w:sz w:val="32"/>
                          <w:szCs w:val="32"/>
                        </w:rPr>
                        <w:t>Klein technisch (bouw-) materiaal (KTM)</w:t>
                      </w:r>
                      <w:r>
                        <w:rPr>
                          <w:rFonts w:eastAsia="Calibri" w:cs="Times New Roman"/>
                          <w:sz w:val="32"/>
                          <w:szCs w:val="32"/>
                        </w:rPr>
                        <w:br/>
                      </w:r>
                    </w:p>
                    <w:p w14:paraId="188E1059" w14:textId="1D15EC3E" w:rsidR="00BE26F5" w:rsidRPr="00BE26F5" w:rsidRDefault="00BE26F5" w:rsidP="00AC1091">
                      <w:pPr>
                        <w:pStyle w:val="Geenafstand"/>
                        <w:spacing w:before="80" w:after="40"/>
                        <w:rPr>
                          <w:caps/>
                          <w:sz w:val="32"/>
                          <w:szCs w:val="32"/>
                        </w:rPr>
                      </w:pPr>
                      <w:r w:rsidRPr="00BE26F5">
                        <w:rPr>
                          <w:caps/>
                          <w:sz w:val="32"/>
                          <w:szCs w:val="32"/>
                        </w:rPr>
                        <w:t>Bijlage 1 - vragenlijst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1003486D" w14:textId="77777777" w:rsidR="00104355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79600693" w14:textId="77777777" w:rsidR="00104355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518FB186" w14:textId="77777777" w:rsidR="00104355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0"/>
          <w:szCs w:val="28"/>
        </w:rPr>
      </w:pPr>
    </w:p>
    <w:p w14:paraId="7DBD1A35" w14:textId="77777777" w:rsidR="00AC1091" w:rsidRDefault="00AC1091" w:rsidP="003B7B13">
      <w:pPr>
        <w:pStyle w:val="Geenafstand"/>
        <w:spacing w:before="80" w:after="40" w:line="276" w:lineRule="auto"/>
        <w:ind w:firstLine="708"/>
        <w:rPr>
          <w:caps/>
          <w:color w:val="4BACC6" w:themeColor="accent5"/>
          <w:sz w:val="40"/>
          <w:szCs w:val="40"/>
        </w:rPr>
      </w:pPr>
    </w:p>
    <w:p w14:paraId="5AA3634E" w14:textId="77777777" w:rsidR="00AC1091" w:rsidRDefault="00AC1091" w:rsidP="003B7B13">
      <w:pPr>
        <w:pStyle w:val="Geenafstand"/>
        <w:spacing w:before="80" w:after="40" w:line="276" w:lineRule="auto"/>
        <w:ind w:firstLine="708"/>
        <w:rPr>
          <w:caps/>
          <w:color w:val="4BACC6" w:themeColor="accent5"/>
          <w:sz w:val="40"/>
          <w:szCs w:val="40"/>
        </w:rPr>
      </w:pPr>
    </w:p>
    <w:p w14:paraId="49259182" w14:textId="77777777" w:rsidR="00AC1091" w:rsidRDefault="00AC1091" w:rsidP="003B7B13">
      <w:pPr>
        <w:pStyle w:val="Geenafstand"/>
        <w:spacing w:before="80" w:after="40" w:line="276" w:lineRule="auto"/>
        <w:ind w:firstLine="708"/>
        <w:rPr>
          <w:caps/>
          <w:color w:val="4BACC6" w:themeColor="accent5"/>
          <w:sz w:val="40"/>
          <w:szCs w:val="40"/>
        </w:rPr>
      </w:pPr>
    </w:p>
    <w:p w14:paraId="109A4D5B" w14:textId="77777777" w:rsidR="00104355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0"/>
          <w:szCs w:val="28"/>
        </w:rPr>
      </w:pPr>
    </w:p>
    <w:p w14:paraId="0A965036" w14:textId="77777777" w:rsidR="00104355" w:rsidRDefault="00104355" w:rsidP="003B7B13">
      <w:pPr>
        <w:pStyle w:val="Headingrijksstijl"/>
        <w:spacing w:line="276" w:lineRule="auto"/>
        <w:rPr>
          <w:sz w:val="48"/>
          <w:szCs w:val="48"/>
        </w:rPr>
      </w:pPr>
    </w:p>
    <w:p w14:paraId="438FEB47" w14:textId="77777777" w:rsidR="00104355" w:rsidRDefault="00104355" w:rsidP="003B7B13">
      <w:pPr>
        <w:pStyle w:val="Headingrijksstijl"/>
        <w:spacing w:line="276" w:lineRule="auto"/>
        <w:rPr>
          <w:sz w:val="48"/>
          <w:szCs w:val="48"/>
        </w:rPr>
      </w:pPr>
    </w:p>
    <w:p w14:paraId="10D9A31B" w14:textId="77777777" w:rsidR="00104355" w:rsidRDefault="00104355" w:rsidP="003B7B13">
      <w:pPr>
        <w:pStyle w:val="INKStandaard"/>
        <w:rPr>
          <w:rFonts w:cs="Arial"/>
        </w:rPr>
      </w:pPr>
    </w:p>
    <w:p w14:paraId="0852EEDF" w14:textId="77777777" w:rsidR="00104355" w:rsidRPr="00E12A7A" w:rsidRDefault="00104355" w:rsidP="003B7B13">
      <w:pPr>
        <w:spacing w:after="20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p w14:paraId="3E1421D6" w14:textId="3FFB6EA1" w:rsidR="00BE26F5" w:rsidRDefault="00BE26F5" w:rsidP="00BE26F5">
      <w:pPr>
        <w:jc w:val="both"/>
        <w:rPr>
          <w:rFonts w:ascii="Verdana" w:hAnsi="Verdana" w:cstheme="minorHAnsi"/>
          <w:sz w:val="18"/>
          <w:szCs w:val="18"/>
        </w:rPr>
      </w:pPr>
      <w:r w:rsidRPr="00BE26F5">
        <w:rPr>
          <w:rFonts w:ascii="Verdana" w:hAnsi="Verdana" w:cstheme="minorHAnsi"/>
          <w:sz w:val="18"/>
          <w:szCs w:val="18"/>
        </w:rPr>
        <w:lastRenderedPageBreak/>
        <w:t>Graag hier uw gegevens invullen zodat de Belastingdienst, indien nodig, contact met u kan opnemen.</w:t>
      </w:r>
    </w:p>
    <w:p w14:paraId="3635FFC0" w14:textId="77777777" w:rsidR="00BE26F5" w:rsidRPr="00BE26F5" w:rsidRDefault="00BE26F5" w:rsidP="00BE26F5">
      <w:pPr>
        <w:jc w:val="both"/>
        <w:rPr>
          <w:rFonts w:ascii="Verdana" w:hAnsi="Verdana" w:cstheme="minorHAnsi"/>
          <w:sz w:val="18"/>
          <w:szCs w:val="18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563"/>
        <w:gridCol w:w="4499"/>
      </w:tblGrid>
      <w:tr w:rsidR="00BE26F5" w:rsidRPr="00BE26F5" w14:paraId="5040B1EA" w14:textId="77777777" w:rsidTr="00BE26F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2D34E" w14:textId="77777777" w:rsidR="00BE26F5" w:rsidRPr="00BE26F5" w:rsidRDefault="00BE26F5">
            <w:pPr>
              <w:jc w:val="both"/>
              <w:rPr>
                <w:rFonts w:ascii="Verdana" w:hAnsi="Verdana" w:cstheme="minorHAnsi"/>
                <w:sz w:val="18"/>
                <w:szCs w:val="18"/>
                <w:lang w:val="nl-NL"/>
              </w:rPr>
            </w:pPr>
            <w:r w:rsidRPr="00BE26F5">
              <w:rPr>
                <w:rFonts w:ascii="Verdana" w:hAnsi="Verdana" w:cstheme="minorHAnsi"/>
                <w:sz w:val="18"/>
                <w:szCs w:val="18"/>
                <w:lang w:val="nl-NL"/>
              </w:rPr>
              <w:t>Naam organisatie: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1287" w14:textId="77777777" w:rsidR="00BE26F5" w:rsidRPr="00BE26F5" w:rsidRDefault="00BE26F5">
            <w:pPr>
              <w:jc w:val="both"/>
              <w:rPr>
                <w:rFonts w:ascii="Verdana" w:hAnsi="Verdana" w:cstheme="minorHAnsi"/>
                <w:sz w:val="18"/>
                <w:szCs w:val="18"/>
                <w:lang w:val="nl-NL"/>
              </w:rPr>
            </w:pPr>
          </w:p>
        </w:tc>
      </w:tr>
      <w:tr w:rsidR="00BE26F5" w:rsidRPr="00BE26F5" w14:paraId="358E7985" w14:textId="77777777" w:rsidTr="00BE26F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634EC" w14:textId="77777777" w:rsidR="00BE26F5" w:rsidRPr="00BE26F5" w:rsidRDefault="00BE26F5">
            <w:pPr>
              <w:jc w:val="both"/>
              <w:rPr>
                <w:rFonts w:ascii="Verdana" w:hAnsi="Verdana" w:cstheme="minorHAnsi"/>
                <w:sz w:val="18"/>
                <w:szCs w:val="18"/>
                <w:lang w:val="nl-NL"/>
              </w:rPr>
            </w:pPr>
            <w:r w:rsidRPr="00BE26F5">
              <w:rPr>
                <w:rFonts w:ascii="Verdana" w:hAnsi="Verdana" w:cstheme="minorHAnsi"/>
                <w:sz w:val="18"/>
                <w:szCs w:val="18"/>
                <w:lang w:val="nl-NL"/>
              </w:rPr>
              <w:t>Naam contactpersoon: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368C" w14:textId="77777777" w:rsidR="00BE26F5" w:rsidRPr="00BE26F5" w:rsidRDefault="00BE26F5">
            <w:pPr>
              <w:jc w:val="both"/>
              <w:rPr>
                <w:rFonts w:ascii="Verdana" w:hAnsi="Verdana" w:cstheme="minorHAnsi"/>
                <w:sz w:val="18"/>
                <w:szCs w:val="18"/>
                <w:lang w:val="nl-NL"/>
              </w:rPr>
            </w:pPr>
          </w:p>
        </w:tc>
      </w:tr>
      <w:tr w:rsidR="00CD48DE" w:rsidRPr="00BE26F5" w14:paraId="51FDF921" w14:textId="77777777" w:rsidTr="00BE26F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CB72" w14:textId="174B3CA3" w:rsidR="00CD48DE" w:rsidRPr="00BE26F5" w:rsidRDefault="00CD48DE">
            <w:pPr>
              <w:jc w:val="both"/>
              <w:rPr>
                <w:rFonts w:ascii="Verdana" w:hAnsi="Verdana" w:cstheme="minorHAnsi"/>
                <w:sz w:val="18"/>
                <w:szCs w:val="18"/>
              </w:rPr>
            </w:pPr>
            <w:proofErr w:type="spellStart"/>
            <w:r>
              <w:rPr>
                <w:rFonts w:ascii="Verdana" w:hAnsi="Verdana" w:cstheme="minorHAnsi"/>
                <w:sz w:val="18"/>
                <w:szCs w:val="18"/>
              </w:rPr>
              <w:t>Functie</w:t>
            </w:r>
            <w:proofErr w:type="spellEnd"/>
            <w:r>
              <w:rPr>
                <w:rFonts w:ascii="Verdana" w:hAnsi="Verdana" w:cstheme="minorHAnsi"/>
                <w:sz w:val="18"/>
                <w:szCs w:val="18"/>
              </w:rPr>
              <w:t>: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B54D" w14:textId="77777777" w:rsidR="00CD48DE" w:rsidRPr="00BE26F5" w:rsidRDefault="00CD48DE">
            <w:pPr>
              <w:jc w:val="both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BE26F5" w:rsidRPr="00BE26F5" w14:paraId="21C7A755" w14:textId="77777777" w:rsidTr="00BE26F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8A315" w14:textId="77777777" w:rsidR="00BE26F5" w:rsidRPr="00BE26F5" w:rsidRDefault="00BE26F5">
            <w:pPr>
              <w:jc w:val="both"/>
              <w:rPr>
                <w:rFonts w:ascii="Verdana" w:hAnsi="Verdana" w:cstheme="minorHAnsi"/>
                <w:sz w:val="18"/>
                <w:szCs w:val="18"/>
                <w:lang w:val="nl-NL"/>
              </w:rPr>
            </w:pPr>
            <w:r w:rsidRPr="00BE26F5">
              <w:rPr>
                <w:rFonts w:ascii="Verdana" w:hAnsi="Verdana" w:cstheme="minorHAnsi"/>
                <w:sz w:val="18"/>
                <w:szCs w:val="18"/>
                <w:lang w:val="nl-NL"/>
              </w:rPr>
              <w:t>Telefoonnummer: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2635" w14:textId="77777777" w:rsidR="00BE26F5" w:rsidRPr="00BE26F5" w:rsidRDefault="00BE26F5">
            <w:pPr>
              <w:jc w:val="both"/>
              <w:rPr>
                <w:rFonts w:ascii="Verdana" w:hAnsi="Verdana" w:cstheme="minorHAnsi"/>
                <w:sz w:val="18"/>
                <w:szCs w:val="18"/>
                <w:lang w:val="nl-NL"/>
              </w:rPr>
            </w:pPr>
          </w:p>
        </w:tc>
      </w:tr>
      <w:tr w:rsidR="00BE26F5" w:rsidRPr="00BE26F5" w14:paraId="30197F99" w14:textId="77777777" w:rsidTr="00BE26F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B26D3" w14:textId="77777777" w:rsidR="00BE26F5" w:rsidRPr="00BE26F5" w:rsidRDefault="00BE26F5">
            <w:pPr>
              <w:jc w:val="both"/>
              <w:rPr>
                <w:rFonts w:ascii="Verdana" w:hAnsi="Verdana" w:cstheme="minorBidi"/>
                <w:sz w:val="18"/>
                <w:szCs w:val="18"/>
                <w:lang w:val="nl-NL"/>
              </w:rPr>
            </w:pPr>
            <w:r w:rsidRPr="00BE26F5">
              <w:rPr>
                <w:rFonts w:ascii="Verdana" w:hAnsi="Verdana"/>
                <w:sz w:val="18"/>
                <w:szCs w:val="18"/>
                <w:lang w:val="nl-NL"/>
              </w:rPr>
              <w:t>E-mailadres: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0FF2" w14:textId="77777777" w:rsidR="00BE26F5" w:rsidRPr="00BE26F5" w:rsidRDefault="00BE26F5">
            <w:pPr>
              <w:jc w:val="both"/>
              <w:rPr>
                <w:rFonts w:ascii="Verdana" w:hAnsi="Verdana" w:cstheme="minorHAnsi"/>
                <w:sz w:val="18"/>
                <w:szCs w:val="18"/>
                <w:lang w:val="nl-NL"/>
              </w:rPr>
            </w:pPr>
          </w:p>
        </w:tc>
      </w:tr>
    </w:tbl>
    <w:p w14:paraId="5D40CB66" w14:textId="77777777" w:rsidR="00BE26F5" w:rsidRPr="00BE26F5" w:rsidRDefault="00BE26F5" w:rsidP="00BE26F5">
      <w:pPr>
        <w:jc w:val="both"/>
        <w:rPr>
          <w:rFonts w:ascii="Verdana" w:hAnsi="Verdana" w:cstheme="minorHAnsi"/>
          <w:sz w:val="18"/>
          <w:szCs w:val="18"/>
        </w:rPr>
      </w:pPr>
    </w:p>
    <w:p w14:paraId="281CACA7" w14:textId="77777777" w:rsidR="00E17749" w:rsidRDefault="00BE26F5" w:rsidP="00BE26F5">
      <w:pPr>
        <w:pBdr>
          <w:bottom w:val="single" w:sz="4" w:space="1" w:color="auto"/>
        </w:pBdr>
        <w:jc w:val="both"/>
      </w:pPr>
      <w:r w:rsidRPr="00BE26F5">
        <w:rPr>
          <w:rFonts w:ascii="Verdana" w:hAnsi="Verdana"/>
          <w:sz w:val="18"/>
          <w:szCs w:val="18"/>
        </w:rPr>
        <w:t xml:space="preserve">Indien u om wat voor reden dan ook geen antwoord wilt geven op een bepaalde vraag, dan graag aangeven waarom u hier geen antwoord op wenst te geven. Indien u geen openbaar antwoord </w:t>
      </w:r>
      <w:r>
        <w:rPr>
          <w:rFonts w:ascii="Verdana" w:hAnsi="Verdana"/>
          <w:sz w:val="18"/>
          <w:szCs w:val="18"/>
        </w:rPr>
        <w:t>wenst te geven</w:t>
      </w:r>
      <w:r w:rsidRPr="00BE26F5">
        <w:rPr>
          <w:rFonts w:ascii="Verdana" w:hAnsi="Verdana"/>
          <w:sz w:val="18"/>
          <w:szCs w:val="18"/>
        </w:rPr>
        <w:t xml:space="preserve">, </w:t>
      </w:r>
      <w:r>
        <w:rPr>
          <w:rFonts w:ascii="Verdana" w:hAnsi="Verdana"/>
          <w:sz w:val="18"/>
          <w:szCs w:val="18"/>
        </w:rPr>
        <w:t xml:space="preserve">dan dit ook </w:t>
      </w:r>
      <w:r w:rsidRPr="00BE26F5">
        <w:rPr>
          <w:rFonts w:ascii="Verdana" w:hAnsi="Verdana"/>
          <w:sz w:val="18"/>
          <w:szCs w:val="18"/>
        </w:rPr>
        <w:t>graag aangeven bij de beantwoording.</w:t>
      </w:r>
      <w:r w:rsidR="00E17749" w:rsidRPr="00E17749">
        <w:t xml:space="preserve"> </w:t>
      </w:r>
    </w:p>
    <w:p w14:paraId="064C7192" w14:textId="6F183B3C" w:rsidR="00BE26F5" w:rsidRDefault="00E17749" w:rsidP="00BE26F5">
      <w:pPr>
        <w:pBdr>
          <w:bottom w:val="single" w:sz="4" w:space="1" w:color="auto"/>
        </w:pBdr>
        <w:jc w:val="both"/>
        <w:rPr>
          <w:rFonts w:ascii="Verdana" w:hAnsi="Verdana"/>
          <w:sz w:val="18"/>
          <w:szCs w:val="18"/>
        </w:rPr>
      </w:pPr>
      <w:r w:rsidRPr="00E17749">
        <w:rPr>
          <w:rFonts w:ascii="Verdana" w:hAnsi="Verdana"/>
          <w:sz w:val="18"/>
          <w:szCs w:val="18"/>
        </w:rPr>
        <w:t>N.B. acquisitie activiteiten naar aanleiding van deze marktconsultatie worden niet op prijs worden gesteld.</w:t>
      </w:r>
    </w:p>
    <w:p w14:paraId="5BF53E2D" w14:textId="77777777" w:rsidR="00BE26F5" w:rsidRDefault="00BE26F5" w:rsidP="00BE26F5">
      <w:pPr>
        <w:pBdr>
          <w:bottom w:val="single" w:sz="4" w:space="1" w:color="auto"/>
        </w:pBdr>
        <w:jc w:val="both"/>
        <w:rPr>
          <w:rFonts w:ascii="Verdana" w:hAnsi="Verdana"/>
          <w:sz w:val="18"/>
          <w:szCs w:val="18"/>
        </w:rPr>
      </w:pPr>
    </w:p>
    <w:p w14:paraId="67B4E62B" w14:textId="77777777" w:rsidR="00BE26F5" w:rsidRPr="00BE26F5" w:rsidRDefault="00BE26F5" w:rsidP="00BE26F5">
      <w:pPr>
        <w:pBdr>
          <w:bottom w:val="single" w:sz="4" w:space="1" w:color="auto"/>
        </w:pBdr>
        <w:jc w:val="both"/>
        <w:rPr>
          <w:rFonts w:ascii="Verdana" w:hAnsi="Verdana"/>
          <w:sz w:val="18"/>
          <w:szCs w:val="18"/>
        </w:rPr>
      </w:pPr>
      <w:r w:rsidRPr="00BE26F5">
        <w:rPr>
          <w:rFonts w:ascii="Verdana" w:hAnsi="Verdana"/>
          <w:sz w:val="18"/>
          <w:szCs w:val="18"/>
        </w:rPr>
        <w:t xml:space="preserve">De ingevulde vragenlijst kan als bijlage bij de berichtenmodule van </w:t>
      </w:r>
      <w:proofErr w:type="spellStart"/>
      <w:r w:rsidRPr="00BE26F5">
        <w:rPr>
          <w:rFonts w:ascii="Verdana" w:hAnsi="Verdana"/>
          <w:sz w:val="18"/>
          <w:szCs w:val="18"/>
        </w:rPr>
        <w:t>TenderNed</w:t>
      </w:r>
      <w:proofErr w:type="spellEnd"/>
      <w:r w:rsidRPr="00BE26F5">
        <w:rPr>
          <w:rFonts w:ascii="Verdana" w:hAnsi="Verdana"/>
          <w:sz w:val="18"/>
          <w:szCs w:val="18"/>
        </w:rPr>
        <w:t xml:space="preserve"> worden toegestuurd.</w:t>
      </w:r>
    </w:p>
    <w:p w14:paraId="21EEE7B3" w14:textId="77777777" w:rsidR="00BE26F5" w:rsidRPr="00BE26F5" w:rsidRDefault="00BE26F5" w:rsidP="00BE26F5">
      <w:pPr>
        <w:pBdr>
          <w:bottom w:val="single" w:sz="4" w:space="1" w:color="auto"/>
        </w:pBdr>
        <w:jc w:val="both"/>
        <w:rPr>
          <w:rFonts w:ascii="Verdana" w:hAnsi="Verdana"/>
          <w:sz w:val="18"/>
          <w:szCs w:val="18"/>
        </w:rPr>
      </w:pPr>
    </w:p>
    <w:p w14:paraId="6A5F247A" w14:textId="653B7CF7" w:rsidR="00BE26F5" w:rsidRPr="00BE26F5" w:rsidRDefault="00BE26F5" w:rsidP="00BE26F5">
      <w:pPr>
        <w:pBdr>
          <w:bottom w:val="single" w:sz="4" w:space="1" w:color="auto"/>
        </w:pBdr>
        <w:jc w:val="both"/>
        <w:rPr>
          <w:rFonts w:ascii="Verdana" w:hAnsi="Verdana"/>
          <w:sz w:val="18"/>
          <w:szCs w:val="18"/>
        </w:rPr>
      </w:pPr>
      <w:r w:rsidRPr="00BE26F5">
        <w:rPr>
          <w:rFonts w:ascii="Verdana" w:hAnsi="Verdana"/>
          <w:sz w:val="18"/>
          <w:szCs w:val="18"/>
        </w:rPr>
        <w:t>Bij voorbaat dank voor uw bijdrage.</w:t>
      </w:r>
    </w:p>
    <w:p w14:paraId="4828A17D" w14:textId="77777777" w:rsidR="00BE26F5" w:rsidRPr="00BE26F5" w:rsidRDefault="00BE26F5" w:rsidP="00BE26F5">
      <w:pPr>
        <w:pBdr>
          <w:bottom w:val="single" w:sz="4" w:space="1" w:color="auto"/>
        </w:pBdr>
        <w:jc w:val="both"/>
        <w:rPr>
          <w:sz w:val="18"/>
          <w:szCs w:val="18"/>
        </w:rPr>
      </w:pPr>
    </w:p>
    <w:p w14:paraId="1A34E86A" w14:textId="77777777" w:rsidR="00104355" w:rsidRPr="008E1F8B" w:rsidRDefault="00104355" w:rsidP="003B7B13">
      <w:pPr>
        <w:rPr>
          <w:rFonts w:cs="Arial"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7796"/>
      </w:tblGrid>
      <w:tr w:rsidR="00104355" w:rsidRPr="008E1F8B" w14:paraId="267300CF" w14:textId="77777777" w:rsidTr="004D090F">
        <w:trPr>
          <w:trHeight w:val="255"/>
        </w:trPr>
        <w:tc>
          <w:tcPr>
            <w:tcW w:w="8500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1BACDB8" w14:textId="4282C8C7" w:rsidR="00104355" w:rsidRPr="008E1F8B" w:rsidRDefault="00104355" w:rsidP="00836CE8">
            <w:pPr>
              <w:pStyle w:val="INKStandaard"/>
              <w:numPr>
                <w:ilvl w:val="0"/>
                <w:numId w:val="19"/>
              </w:numPr>
            </w:pPr>
            <w:r w:rsidRPr="005071D3">
              <w:rPr>
                <w:b/>
              </w:rPr>
              <w:t xml:space="preserve">Vragen over </w:t>
            </w:r>
            <w:r w:rsidR="00836CE8">
              <w:rPr>
                <w:b/>
              </w:rPr>
              <w:t>algemene zaken</w:t>
            </w:r>
          </w:p>
        </w:tc>
      </w:tr>
      <w:tr w:rsidR="00104355" w:rsidRPr="005071D3" w14:paraId="7549434F" w14:textId="77777777" w:rsidTr="004D090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4F2CD82" w14:textId="77777777" w:rsidR="00104355" w:rsidRPr="005071D3" w:rsidRDefault="00104355" w:rsidP="005071D3">
            <w:pPr>
              <w:pStyle w:val="INKStandaard"/>
            </w:pPr>
            <w:r w:rsidRPr="005071D3">
              <w:t>1.</w:t>
            </w:r>
          </w:p>
        </w:tc>
        <w:tc>
          <w:tcPr>
            <w:tcW w:w="7796" w:type="dxa"/>
          </w:tcPr>
          <w:p w14:paraId="11C2B292" w14:textId="00C633D5" w:rsidR="00104355" w:rsidRPr="005071D3" w:rsidRDefault="003930CB" w:rsidP="005071D3">
            <w:pPr>
              <w:pStyle w:val="INKStandaard"/>
            </w:pPr>
            <w:r>
              <w:t>Wat is uw bedrijfsomvang in aantal personeelsleden?</w:t>
            </w:r>
          </w:p>
        </w:tc>
      </w:tr>
      <w:tr w:rsidR="00104355" w:rsidRPr="005071D3" w14:paraId="1FCB1BC3" w14:textId="77777777" w:rsidTr="004D090F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6A8175A" w14:textId="77777777" w:rsidR="00104355" w:rsidRPr="005071D3" w:rsidRDefault="00104355" w:rsidP="005071D3">
            <w:pPr>
              <w:pStyle w:val="INKStandaard"/>
            </w:pPr>
            <w:r w:rsidRPr="005071D3">
              <w:t>&lt;Antwoord marktpartij&gt;</w:t>
            </w:r>
          </w:p>
          <w:p w14:paraId="508A1FDC" w14:textId="77777777" w:rsidR="00104355" w:rsidRPr="005071D3" w:rsidRDefault="00104355" w:rsidP="005071D3">
            <w:pPr>
              <w:pStyle w:val="INKStandaard"/>
            </w:pPr>
          </w:p>
          <w:p w14:paraId="5DF51FA0" w14:textId="77777777" w:rsidR="007D4784" w:rsidRPr="005071D3" w:rsidRDefault="007D4784" w:rsidP="005071D3">
            <w:pPr>
              <w:pStyle w:val="INKStandaard"/>
            </w:pPr>
          </w:p>
        </w:tc>
      </w:tr>
      <w:tr w:rsidR="00104355" w:rsidRPr="005071D3" w14:paraId="73BEB366" w14:textId="77777777" w:rsidTr="004D090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DF4CB20" w14:textId="77777777" w:rsidR="00104355" w:rsidRPr="005071D3" w:rsidRDefault="00104355" w:rsidP="005071D3">
            <w:pPr>
              <w:pStyle w:val="INKStandaard"/>
            </w:pPr>
            <w:r w:rsidRPr="005071D3">
              <w:t>2.</w:t>
            </w:r>
          </w:p>
        </w:tc>
        <w:tc>
          <w:tcPr>
            <w:tcW w:w="7796" w:type="dxa"/>
          </w:tcPr>
          <w:p w14:paraId="432168CF" w14:textId="2D9FA5F1" w:rsidR="00104355" w:rsidRPr="005071D3" w:rsidRDefault="003930CB" w:rsidP="005071D3">
            <w:pPr>
              <w:pStyle w:val="INKStandaard"/>
            </w:pPr>
            <w:r>
              <w:t>Hoe kijkt u er tegenaan om Rijksoverheid er als klant bij te krijgen?</w:t>
            </w:r>
          </w:p>
        </w:tc>
      </w:tr>
      <w:tr w:rsidR="00104355" w:rsidRPr="005071D3" w14:paraId="7FA87947" w14:textId="77777777" w:rsidTr="004D090F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5F546F7" w14:textId="77777777" w:rsidR="00104355" w:rsidRPr="005071D3" w:rsidRDefault="00104355" w:rsidP="005071D3">
            <w:pPr>
              <w:pStyle w:val="INKStandaard"/>
            </w:pPr>
            <w:r w:rsidRPr="005071D3">
              <w:t>&lt;Antwoord marktpartij&gt;</w:t>
            </w:r>
          </w:p>
          <w:p w14:paraId="5E63CD82" w14:textId="77777777" w:rsidR="00104355" w:rsidRPr="005071D3" w:rsidRDefault="00104355" w:rsidP="005071D3">
            <w:pPr>
              <w:pStyle w:val="INKStandaard"/>
            </w:pPr>
          </w:p>
          <w:p w14:paraId="35CFCAEB" w14:textId="77777777" w:rsidR="00104355" w:rsidRPr="005071D3" w:rsidRDefault="00104355" w:rsidP="005071D3">
            <w:pPr>
              <w:pStyle w:val="INKStandaard"/>
            </w:pPr>
          </w:p>
        </w:tc>
      </w:tr>
      <w:tr w:rsidR="00104355" w:rsidRPr="005071D3" w14:paraId="7723EC05" w14:textId="77777777" w:rsidTr="004D090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D4185CF" w14:textId="77777777" w:rsidR="00104355" w:rsidRPr="005071D3" w:rsidRDefault="00104355" w:rsidP="005071D3">
            <w:pPr>
              <w:pStyle w:val="INKStandaard"/>
            </w:pPr>
            <w:r w:rsidRPr="005071D3">
              <w:t>3.</w:t>
            </w:r>
          </w:p>
        </w:tc>
        <w:tc>
          <w:tcPr>
            <w:tcW w:w="7796" w:type="dxa"/>
          </w:tcPr>
          <w:p w14:paraId="55B7617D" w14:textId="51431EF9" w:rsidR="00104355" w:rsidRPr="005071D3" w:rsidRDefault="003930CB" w:rsidP="00430AB4">
            <w:pPr>
              <w:pStyle w:val="INKStandaard"/>
            </w:pPr>
            <w:r>
              <w:t xml:space="preserve">Zijn er ontwikkelingen in de markt waarvan u denkt dat wij op de hoogte moeten zijn voor deze aanbesteding?  </w:t>
            </w:r>
          </w:p>
        </w:tc>
      </w:tr>
      <w:tr w:rsidR="00104355" w:rsidRPr="005071D3" w14:paraId="158A745F" w14:textId="77777777" w:rsidTr="004D090F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822866F" w14:textId="77777777" w:rsidR="00104355" w:rsidRPr="005071D3" w:rsidRDefault="00104355" w:rsidP="005071D3">
            <w:pPr>
              <w:pStyle w:val="INKStandaard"/>
            </w:pPr>
            <w:r w:rsidRPr="005071D3">
              <w:t>&lt;Antwoord marktpartij&gt;</w:t>
            </w:r>
          </w:p>
          <w:p w14:paraId="7AD8EFA9" w14:textId="77777777" w:rsidR="00104355" w:rsidRPr="005071D3" w:rsidRDefault="00104355" w:rsidP="005071D3">
            <w:pPr>
              <w:pStyle w:val="INKStandaard"/>
            </w:pPr>
          </w:p>
          <w:p w14:paraId="6F6F2279" w14:textId="77777777" w:rsidR="00104355" w:rsidRPr="005071D3" w:rsidRDefault="00104355" w:rsidP="005071D3">
            <w:pPr>
              <w:pStyle w:val="INKStandaard"/>
            </w:pPr>
          </w:p>
        </w:tc>
      </w:tr>
    </w:tbl>
    <w:p w14:paraId="511C56CA" w14:textId="77777777" w:rsidR="00104355" w:rsidRPr="005071D3" w:rsidRDefault="00104355" w:rsidP="005071D3">
      <w:pPr>
        <w:pStyle w:val="INKStandaard"/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7796"/>
      </w:tblGrid>
      <w:tr w:rsidR="00104355" w:rsidRPr="005071D3" w14:paraId="7CB45825" w14:textId="77777777" w:rsidTr="004D090F">
        <w:trPr>
          <w:trHeight w:val="255"/>
        </w:trPr>
        <w:tc>
          <w:tcPr>
            <w:tcW w:w="8500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4ECA51" w14:textId="6E57BC89" w:rsidR="00104355" w:rsidRPr="005071D3" w:rsidRDefault="00CD48DE" w:rsidP="00836CE8">
            <w:pPr>
              <w:pStyle w:val="INKStandaard"/>
              <w:numPr>
                <w:ilvl w:val="0"/>
                <w:numId w:val="19"/>
              </w:numPr>
            </w:pPr>
            <w:r w:rsidRPr="005071D3">
              <w:rPr>
                <w:b/>
              </w:rPr>
              <w:t xml:space="preserve">Vragen over </w:t>
            </w:r>
            <w:r w:rsidR="00836CE8">
              <w:rPr>
                <w:b/>
              </w:rPr>
              <w:t>inschrijven op</w:t>
            </w:r>
            <w:r w:rsidR="00430AB4">
              <w:rPr>
                <w:b/>
              </w:rPr>
              <w:t xml:space="preserve"> de</w:t>
            </w:r>
            <w:r w:rsidR="00836CE8">
              <w:rPr>
                <w:b/>
              </w:rPr>
              <w:t xml:space="preserve"> aanbesteding</w:t>
            </w:r>
          </w:p>
        </w:tc>
      </w:tr>
      <w:tr w:rsidR="00104355" w:rsidRPr="005071D3" w14:paraId="2BDD548A" w14:textId="77777777" w:rsidTr="004D090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DA671AA" w14:textId="77777777" w:rsidR="00104355" w:rsidRPr="005071D3" w:rsidRDefault="00104355" w:rsidP="005071D3">
            <w:pPr>
              <w:pStyle w:val="INKStandaard"/>
            </w:pPr>
            <w:r w:rsidRPr="005071D3">
              <w:t>1.</w:t>
            </w:r>
          </w:p>
        </w:tc>
        <w:tc>
          <w:tcPr>
            <w:tcW w:w="7796" w:type="dxa"/>
          </w:tcPr>
          <w:p w14:paraId="656341B9" w14:textId="4982495B" w:rsidR="00104355" w:rsidRPr="005071D3" w:rsidRDefault="007D4784" w:rsidP="008F370F">
            <w:pPr>
              <w:pStyle w:val="INKStandaard"/>
            </w:pPr>
            <w:r w:rsidRPr="005071D3">
              <w:t xml:space="preserve"> </w:t>
            </w:r>
            <w:r w:rsidR="008F370F">
              <w:t xml:space="preserve">Is er een reden dat u niet eerder heeft meegedaan aan aanbestedingen op het gebied van klein technisch materiaal? </w:t>
            </w:r>
          </w:p>
        </w:tc>
      </w:tr>
      <w:tr w:rsidR="00104355" w:rsidRPr="005071D3" w14:paraId="31B71146" w14:textId="77777777" w:rsidTr="004D090F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E06AB9C" w14:textId="633CF7BF" w:rsidR="005071D3" w:rsidRPr="005071D3" w:rsidRDefault="00CD48DE" w:rsidP="00CD48DE">
            <w:pPr>
              <w:pStyle w:val="INKStandaard"/>
            </w:pPr>
            <w:r>
              <w:t>&lt;</w:t>
            </w:r>
            <w:r w:rsidR="00104355" w:rsidRPr="005071D3">
              <w:t>Antwoord marktpartij&gt;</w:t>
            </w:r>
          </w:p>
          <w:p w14:paraId="4B98C8ED" w14:textId="77777777" w:rsidR="00CA28D8" w:rsidRPr="005071D3" w:rsidRDefault="00CA28D8" w:rsidP="005071D3">
            <w:pPr>
              <w:pStyle w:val="INKStandaard"/>
            </w:pPr>
          </w:p>
          <w:p w14:paraId="6F191E94" w14:textId="77777777" w:rsidR="00104355" w:rsidRPr="005071D3" w:rsidRDefault="00104355" w:rsidP="005071D3">
            <w:pPr>
              <w:pStyle w:val="INKStandaard"/>
            </w:pPr>
          </w:p>
        </w:tc>
      </w:tr>
      <w:tr w:rsidR="00104355" w:rsidRPr="005071D3" w14:paraId="634D8208" w14:textId="77777777" w:rsidTr="004D090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71E677F" w14:textId="77777777" w:rsidR="00104355" w:rsidRPr="005071D3" w:rsidRDefault="00104355" w:rsidP="005071D3">
            <w:pPr>
              <w:pStyle w:val="INKStandaard"/>
            </w:pPr>
            <w:r w:rsidRPr="005071D3">
              <w:t>2.</w:t>
            </w:r>
          </w:p>
        </w:tc>
        <w:tc>
          <w:tcPr>
            <w:tcW w:w="7796" w:type="dxa"/>
          </w:tcPr>
          <w:p w14:paraId="44754E66" w14:textId="12DD6D41" w:rsidR="000A7AF2" w:rsidRPr="005071D3" w:rsidRDefault="00290A57" w:rsidP="008F370F">
            <w:pPr>
              <w:pStyle w:val="INKStandaard"/>
            </w:pPr>
            <w:r w:rsidRPr="005071D3">
              <w:t xml:space="preserve"> </w:t>
            </w:r>
            <w:r w:rsidR="008F370F">
              <w:t xml:space="preserve">Gezien de beperkte interesse voor vergelijkbare aanbestedingen en deze aanbesteding 4 jaar geleden, kunt u aangeven wanneer u zou overwegen om met de toekomstige aanbesteding mee te doen? </w:t>
            </w:r>
          </w:p>
        </w:tc>
      </w:tr>
      <w:tr w:rsidR="00104355" w:rsidRPr="005071D3" w14:paraId="0DFEC7AD" w14:textId="77777777" w:rsidTr="004D090F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826B16" w14:textId="77777777" w:rsidR="00104355" w:rsidRPr="005071D3" w:rsidRDefault="00104355" w:rsidP="005071D3">
            <w:pPr>
              <w:pStyle w:val="INKStandaard"/>
            </w:pPr>
            <w:r w:rsidRPr="005071D3">
              <w:t>&lt;Antwoord marktpartij&gt;</w:t>
            </w:r>
          </w:p>
          <w:p w14:paraId="3F61142C" w14:textId="77777777" w:rsidR="00104355" w:rsidRPr="005071D3" w:rsidRDefault="00104355" w:rsidP="005071D3">
            <w:pPr>
              <w:pStyle w:val="INKStandaard"/>
            </w:pPr>
          </w:p>
          <w:p w14:paraId="4040B8D0" w14:textId="77777777" w:rsidR="00CA28D8" w:rsidRPr="005071D3" w:rsidRDefault="00CA28D8" w:rsidP="005071D3">
            <w:pPr>
              <w:pStyle w:val="INKStandaard"/>
            </w:pPr>
          </w:p>
        </w:tc>
      </w:tr>
      <w:tr w:rsidR="00104355" w:rsidRPr="005071D3" w14:paraId="4C922BD0" w14:textId="77777777" w:rsidTr="004D090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23EEF99" w14:textId="77777777" w:rsidR="00104355" w:rsidRPr="005071D3" w:rsidRDefault="00104355" w:rsidP="005071D3">
            <w:pPr>
              <w:pStyle w:val="INKStandaard"/>
            </w:pPr>
            <w:r w:rsidRPr="005071D3">
              <w:t>3.</w:t>
            </w:r>
          </w:p>
        </w:tc>
        <w:tc>
          <w:tcPr>
            <w:tcW w:w="7796" w:type="dxa"/>
          </w:tcPr>
          <w:p w14:paraId="437A7974" w14:textId="6D1CDF98" w:rsidR="00104355" w:rsidRPr="005071D3" w:rsidRDefault="008F370F" w:rsidP="005071D3">
            <w:pPr>
              <w:pStyle w:val="INKStandaard"/>
            </w:pPr>
            <w:r>
              <w:t xml:space="preserve">Wat houdt u tegen om in te schrijven op aanbestedingen op het gebied van klein technisch materiaal? </w:t>
            </w:r>
          </w:p>
        </w:tc>
      </w:tr>
      <w:tr w:rsidR="00104355" w:rsidRPr="005071D3" w14:paraId="4E347AB8" w14:textId="77777777" w:rsidTr="004D090F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EA79EC9" w14:textId="77777777" w:rsidR="00104355" w:rsidRPr="005071D3" w:rsidRDefault="00104355" w:rsidP="005071D3">
            <w:pPr>
              <w:pStyle w:val="INKStandaard"/>
            </w:pPr>
            <w:r w:rsidRPr="005071D3">
              <w:t>&lt;Antwoord marktpartij&gt;</w:t>
            </w:r>
          </w:p>
          <w:p w14:paraId="0621288B" w14:textId="77777777" w:rsidR="00104355" w:rsidRDefault="00104355" w:rsidP="00CD48DE">
            <w:pPr>
              <w:pStyle w:val="INKStandaard"/>
            </w:pPr>
          </w:p>
          <w:p w14:paraId="0A573261" w14:textId="77777777" w:rsidR="00CD48DE" w:rsidRPr="005071D3" w:rsidRDefault="00CD48DE" w:rsidP="00CD48DE">
            <w:pPr>
              <w:pStyle w:val="INKStandaard"/>
            </w:pPr>
          </w:p>
        </w:tc>
      </w:tr>
    </w:tbl>
    <w:p w14:paraId="2ED5487F" w14:textId="77777777" w:rsidR="003930CB" w:rsidRPr="00962DD7" w:rsidRDefault="003930CB" w:rsidP="005071D3">
      <w:pPr>
        <w:pStyle w:val="INKStandaard"/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7796"/>
      </w:tblGrid>
      <w:tr w:rsidR="00104355" w:rsidRPr="00962DD7" w14:paraId="552E9C13" w14:textId="77777777" w:rsidTr="004D090F">
        <w:trPr>
          <w:trHeight w:val="255"/>
        </w:trPr>
        <w:tc>
          <w:tcPr>
            <w:tcW w:w="8500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4859EEC" w14:textId="30BC4F04" w:rsidR="00104355" w:rsidRPr="00962DD7" w:rsidRDefault="00CD48DE" w:rsidP="00430AB4">
            <w:pPr>
              <w:pStyle w:val="INKStandaard"/>
              <w:numPr>
                <w:ilvl w:val="0"/>
                <w:numId w:val="19"/>
              </w:numPr>
            </w:pPr>
            <w:r w:rsidRPr="00CD48DE">
              <w:rPr>
                <w:b/>
              </w:rPr>
              <w:t xml:space="preserve">Vragen over </w:t>
            </w:r>
            <w:r w:rsidR="00430AB4">
              <w:rPr>
                <w:b/>
              </w:rPr>
              <w:t>assortiment</w:t>
            </w:r>
            <w:r w:rsidR="0021397F">
              <w:rPr>
                <w:b/>
              </w:rPr>
              <w:t xml:space="preserve"> </w:t>
            </w:r>
            <w:r w:rsidR="007707F5">
              <w:rPr>
                <w:b/>
              </w:rPr>
              <w:t>en prijs</w:t>
            </w:r>
            <w:bookmarkStart w:id="0" w:name="_GoBack"/>
            <w:bookmarkEnd w:id="0"/>
          </w:p>
        </w:tc>
      </w:tr>
      <w:tr w:rsidR="00104355" w:rsidRPr="00962DD7" w14:paraId="6D63E37D" w14:textId="77777777" w:rsidTr="004D090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82664A8" w14:textId="77777777" w:rsidR="00104355" w:rsidRPr="00962DD7" w:rsidRDefault="00104355" w:rsidP="005071D3">
            <w:pPr>
              <w:pStyle w:val="INKStandaard"/>
            </w:pPr>
            <w:r w:rsidRPr="00962DD7">
              <w:t>1.</w:t>
            </w:r>
          </w:p>
        </w:tc>
        <w:tc>
          <w:tcPr>
            <w:tcW w:w="7796" w:type="dxa"/>
          </w:tcPr>
          <w:p w14:paraId="73F0867A" w14:textId="786F29C1" w:rsidR="008F370F" w:rsidRPr="00962DD7" w:rsidRDefault="008F370F" w:rsidP="005071D3">
            <w:pPr>
              <w:pStyle w:val="INKStandaard"/>
            </w:pPr>
            <w:r>
              <w:t>Kunt u alle benoemde producten leveren</w:t>
            </w:r>
            <w:r w:rsidR="001C67B2">
              <w:t xml:space="preserve"> (zie paragraaf 2.3.1)</w:t>
            </w:r>
            <w:r>
              <w:t xml:space="preserve">? </w:t>
            </w:r>
          </w:p>
        </w:tc>
      </w:tr>
      <w:tr w:rsidR="00104355" w:rsidRPr="00962DD7" w14:paraId="2F2430FE" w14:textId="77777777" w:rsidTr="004D090F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C1B2547" w14:textId="77777777" w:rsidR="00104355" w:rsidRPr="00962DD7" w:rsidRDefault="00104355" w:rsidP="005071D3">
            <w:pPr>
              <w:pStyle w:val="INKStandaard"/>
            </w:pPr>
            <w:r w:rsidRPr="00962DD7">
              <w:lastRenderedPageBreak/>
              <w:t>&lt;Antwoord marktpartij&gt;</w:t>
            </w:r>
          </w:p>
          <w:p w14:paraId="557C5C65" w14:textId="77777777" w:rsidR="00104355" w:rsidRPr="00962DD7" w:rsidRDefault="00104355" w:rsidP="005071D3">
            <w:pPr>
              <w:pStyle w:val="INKStandaard"/>
            </w:pPr>
          </w:p>
          <w:p w14:paraId="1EF16E61" w14:textId="77777777" w:rsidR="00104355" w:rsidRPr="00962DD7" w:rsidRDefault="00104355" w:rsidP="005071D3">
            <w:pPr>
              <w:pStyle w:val="INKStandaard"/>
            </w:pPr>
          </w:p>
        </w:tc>
      </w:tr>
      <w:tr w:rsidR="00104355" w:rsidRPr="00962DD7" w14:paraId="7D4BA51F" w14:textId="77777777" w:rsidTr="004D090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A784B21" w14:textId="77777777" w:rsidR="00104355" w:rsidRPr="00962DD7" w:rsidRDefault="00104355" w:rsidP="005071D3">
            <w:pPr>
              <w:pStyle w:val="INKStandaard"/>
            </w:pPr>
            <w:r w:rsidRPr="00962DD7">
              <w:t>2.</w:t>
            </w:r>
          </w:p>
        </w:tc>
        <w:tc>
          <w:tcPr>
            <w:tcW w:w="7796" w:type="dxa"/>
          </w:tcPr>
          <w:p w14:paraId="7191B14C" w14:textId="6B898D56" w:rsidR="00F65CBF" w:rsidRPr="00F65CBF" w:rsidRDefault="008F370F" w:rsidP="00430AB4">
            <w:pPr>
              <w:pStyle w:val="INKStandaard"/>
            </w:pPr>
            <w:r>
              <w:t xml:space="preserve">Indien u niet alle producten in uw assortiment heeft, </w:t>
            </w:r>
            <w:r w:rsidRPr="00430AB4">
              <w:t xml:space="preserve">ziet u mogelijkheden een combinatie te vormen of een onderaannemer in te huren zodat </w:t>
            </w:r>
            <w:r>
              <w:t>u mee kunt doen aan de aanbesteding</w:t>
            </w:r>
            <w:r w:rsidRPr="00430AB4">
              <w:t>?</w:t>
            </w:r>
          </w:p>
        </w:tc>
      </w:tr>
      <w:tr w:rsidR="00104355" w:rsidRPr="00962DD7" w14:paraId="52524EBD" w14:textId="77777777" w:rsidTr="004D090F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A0A817C" w14:textId="77777777" w:rsidR="00104355" w:rsidRPr="00962DD7" w:rsidRDefault="00104355" w:rsidP="005071D3">
            <w:pPr>
              <w:pStyle w:val="INKStandaard"/>
            </w:pPr>
            <w:r w:rsidRPr="00962DD7">
              <w:t>&lt;Antwoord marktpartij&gt;</w:t>
            </w:r>
          </w:p>
          <w:p w14:paraId="60164930" w14:textId="77777777" w:rsidR="00104355" w:rsidRPr="00962DD7" w:rsidRDefault="00104355" w:rsidP="005071D3">
            <w:pPr>
              <w:pStyle w:val="INKStandaard"/>
            </w:pPr>
          </w:p>
          <w:p w14:paraId="00B74231" w14:textId="77777777" w:rsidR="00104355" w:rsidRDefault="00104355" w:rsidP="005071D3">
            <w:pPr>
              <w:pStyle w:val="INKStandaard"/>
            </w:pPr>
          </w:p>
          <w:p w14:paraId="5B43C7BC" w14:textId="77777777" w:rsidR="005071D3" w:rsidRPr="00962DD7" w:rsidRDefault="005071D3" w:rsidP="005071D3">
            <w:pPr>
              <w:pStyle w:val="INKStandaard"/>
            </w:pPr>
          </w:p>
        </w:tc>
      </w:tr>
      <w:tr w:rsidR="00104355" w:rsidRPr="00962DD7" w14:paraId="5B7B22CB" w14:textId="77777777" w:rsidTr="004D090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AA38187" w14:textId="77777777" w:rsidR="00104355" w:rsidRPr="00962DD7" w:rsidRDefault="00104355" w:rsidP="005071D3">
            <w:pPr>
              <w:pStyle w:val="INKStandaard"/>
            </w:pPr>
            <w:r>
              <w:t>3</w:t>
            </w:r>
            <w:r w:rsidRPr="00962DD7">
              <w:t>.</w:t>
            </w:r>
          </w:p>
        </w:tc>
        <w:tc>
          <w:tcPr>
            <w:tcW w:w="7796" w:type="dxa"/>
          </w:tcPr>
          <w:p w14:paraId="2DACDBDB" w14:textId="6FFAC907" w:rsidR="00104355" w:rsidRPr="00962DD7" w:rsidRDefault="008F370F" w:rsidP="005071D3">
            <w:pPr>
              <w:pStyle w:val="INKStandaard"/>
            </w:pPr>
            <w:r>
              <w:t xml:space="preserve">Indien u niet alle producten in uw assortiment heeft, ziet u andere manieren om de producten toch te kunnen leveren? </w:t>
            </w:r>
          </w:p>
        </w:tc>
      </w:tr>
      <w:tr w:rsidR="00104355" w:rsidRPr="00962DD7" w14:paraId="4D38A76E" w14:textId="77777777" w:rsidTr="004D090F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DF2B577" w14:textId="77777777" w:rsidR="00104355" w:rsidRPr="00962DD7" w:rsidRDefault="00104355" w:rsidP="005071D3">
            <w:pPr>
              <w:pStyle w:val="INKStandaard"/>
            </w:pPr>
            <w:r w:rsidRPr="00962DD7">
              <w:t>&lt;Antwoord marktpartij&gt;</w:t>
            </w:r>
          </w:p>
          <w:p w14:paraId="03286968" w14:textId="77777777" w:rsidR="00104355" w:rsidRDefault="00104355" w:rsidP="005071D3">
            <w:pPr>
              <w:pStyle w:val="INKStandaard"/>
            </w:pPr>
          </w:p>
          <w:p w14:paraId="1172F672" w14:textId="77777777" w:rsidR="00104355" w:rsidRDefault="00104355" w:rsidP="005071D3">
            <w:pPr>
              <w:pStyle w:val="INKStandaard"/>
            </w:pPr>
          </w:p>
          <w:p w14:paraId="6A36A3D9" w14:textId="77777777" w:rsidR="005071D3" w:rsidRPr="00962DD7" w:rsidRDefault="005071D3" w:rsidP="005071D3">
            <w:pPr>
              <w:pStyle w:val="INKStandaard"/>
            </w:pPr>
          </w:p>
        </w:tc>
      </w:tr>
      <w:tr w:rsidR="0021397F" w:rsidRPr="00962DD7" w14:paraId="3C7313C6" w14:textId="77777777" w:rsidTr="00A77A9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A423D40" w14:textId="52AB9F63" w:rsidR="0021397F" w:rsidRPr="00962DD7" w:rsidRDefault="0021397F" w:rsidP="00A77A9F">
            <w:pPr>
              <w:pStyle w:val="INKStandaard"/>
            </w:pPr>
            <w:r>
              <w:t>4</w:t>
            </w:r>
            <w:r w:rsidRPr="00962DD7">
              <w:t>.</w:t>
            </w:r>
          </w:p>
        </w:tc>
        <w:tc>
          <w:tcPr>
            <w:tcW w:w="7796" w:type="dxa"/>
          </w:tcPr>
          <w:p w14:paraId="2A3488DB" w14:textId="6570EAC6" w:rsidR="00A014FA" w:rsidRPr="00962DD7" w:rsidRDefault="00A014FA" w:rsidP="00A014FA">
            <w:pPr>
              <w:pStyle w:val="INKStandaard"/>
            </w:pPr>
            <w:r>
              <w:t xml:space="preserve">Ziet u problemen bij het opgeven van prijzen gezien de fluctuerende prijzen in de grondstoffen? Zijn er zaken waar wij rekening mee moeten houden bij het uitvragen van prijzen? </w:t>
            </w:r>
          </w:p>
        </w:tc>
      </w:tr>
      <w:tr w:rsidR="0021397F" w:rsidRPr="00962DD7" w14:paraId="557720F7" w14:textId="77777777" w:rsidTr="00A77A9F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5CA6115" w14:textId="5CF84D54" w:rsidR="0021397F" w:rsidRPr="00962DD7" w:rsidRDefault="0021397F" w:rsidP="00A77A9F">
            <w:pPr>
              <w:pStyle w:val="INKStandaard"/>
            </w:pPr>
            <w:r w:rsidRPr="00962DD7">
              <w:t>&lt;Antwoord marktpartij&gt;</w:t>
            </w:r>
          </w:p>
          <w:p w14:paraId="5FFB2769" w14:textId="77777777" w:rsidR="0021397F" w:rsidRDefault="0021397F" w:rsidP="00A77A9F">
            <w:pPr>
              <w:pStyle w:val="INKStandaard"/>
            </w:pPr>
          </w:p>
          <w:p w14:paraId="4123DD9B" w14:textId="77777777" w:rsidR="0021397F" w:rsidRDefault="0021397F" w:rsidP="00A77A9F">
            <w:pPr>
              <w:pStyle w:val="INKStandaard"/>
            </w:pPr>
          </w:p>
          <w:p w14:paraId="17F963D2" w14:textId="77777777" w:rsidR="0021397F" w:rsidRPr="00962DD7" w:rsidRDefault="0021397F" w:rsidP="00A77A9F">
            <w:pPr>
              <w:pStyle w:val="INKStandaard"/>
            </w:pPr>
          </w:p>
        </w:tc>
      </w:tr>
      <w:tr w:rsidR="00E1452C" w:rsidRPr="00962DD7" w14:paraId="243A3AFD" w14:textId="77777777" w:rsidTr="00171570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ABDBA15" w14:textId="1EC5BB75" w:rsidR="00E1452C" w:rsidRPr="00962DD7" w:rsidRDefault="00E1452C" w:rsidP="00171570">
            <w:pPr>
              <w:pStyle w:val="INKStandaard"/>
            </w:pPr>
            <w:r>
              <w:t>5</w:t>
            </w:r>
            <w:r w:rsidRPr="00962DD7">
              <w:t>.</w:t>
            </w:r>
          </w:p>
        </w:tc>
        <w:tc>
          <w:tcPr>
            <w:tcW w:w="7796" w:type="dxa"/>
          </w:tcPr>
          <w:p w14:paraId="7B987E82" w14:textId="74B00499" w:rsidR="00E1452C" w:rsidRPr="00962DD7" w:rsidRDefault="007012BD" w:rsidP="0033142D">
            <w:pPr>
              <w:pStyle w:val="INKStandaard"/>
            </w:pPr>
            <w:r>
              <w:t>Ziet u problemen bij het opgeven van een kortingspercentage per productgroep</w:t>
            </w:r>
            <w:r w:rsidR="004A4350">
              <w:t xml:space="preserve">? Zo ja, </w:t>
            </w:r>
            <w:r w:rsidR="0033142D">
              <w:t xml:space="preserve">heeft u ideeën om prijzen uit te vragen die te vergelijken zijn en ook nog hanteerbaar zijn tijdens de overeenkomst?  </w:t>
            </w:r>
            <w:r w:rsidR="004A4350">
              <w:t xml:space="preserve"> </w:t>
            </w:r>
          </w:p>
        </w:tc>
      </w:tr>
      <w:tr w:rsidR="00E1452C" w:rsidRPr="00962DD7" w14:paraId="4A61AD68" w14:textId="77777777" w:rsidTr="00171570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8F5B5D4" w14:textId="77777777" w:rsidR="00E1452C" w:rsidRPr="00962DD7" w:rsidRDefault="00E1452C" w:rsidP="00171570">
            <w:pPr>
              <w:pStyle w:val="INKStandaard"/>
            </w:pPr>
            <w:r w:rsidRPr="00962DD7">
              <w:t>&lt;Antwoord marktpartij&gt;</w:t>
            </w:r>
          </w:p>
          <w:p w14:paraId="354D6F84" w14:textId="77777777" w:rsidR="00E1452C" w:rsidRDefault="00E1452C" w:rsidP="00171570">
            <w:pPr>
              <w:pStyle w:val="INKStandaard"/>
            </w:pPr>
          </w:p>
          <w:p w14:paraId="76BBEB33" w14:textId="77777777" w:rsidR="00E1452C" w:rsidRDefault="00E1452C" w:rsidP="00171570">
            <w:pPr>
              <w:pStyle w:val="INKStandaard"/>
            </w:pPr>
          </w:p>
          <w:p w14:paraId="223AF1F9" w14:textId="77777777" w:rsidR="00E1452C" w:rsidRPr="00962DD7" w:rsidRDefault="00E1452C" w:rsidP="00171570">
            <w:pPr>
              <w:pStyle w:val="INKStandaard"/>
            </w:pPr>
          </w:p>
        </w:tc>
      </w:tr>
    </w:tbl>
    <w:p w14:paraId="122277E0" w14:textId="77777777" w:rsidR="001F34A9" w:rsidRDefault="001F34A9" w:rsidP="005071D3">
      <w:pPr>
        <w:pStyle w:val="INKStandaard"/>
      </w:pPr>
    </w:p>
    <w:p w14:paraId="70EB344C" w14:textId="77777777" w:rsidR="0021397F" w:rsidRDefault="0021397F" w:rsidP="005071D3">
      <w:pPr>
        <w:pStyle w:val="INKStandaard"/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7796"/>
      </w:tblGrid>
      <w:tr w:rsidR="00BA31D7" w:rsidRPr="00962DD7" w14:paraId="4FE7B4A4" w14:textId="77777777" w:rsidTr="00B9024F">
        <w:trPr>
          <w:trHeight w:val="255"/>
        </w:trPr>
        <w:tc>
          <w:tcPr>
            <w:tcW w:w="8500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4CF4DC7" w14:textId="0DAE48D5" w:rsidR="00BA31D7" w:rsidRPr="00962DD7" w:rsidRDefault="00CD48DE" w:rsidP="00430AB4">
            <w:pPr>
              <w:pStyle w:val="INKStandaard"/>
              <w:numPr>
                <w:ilvl w:val="0"/>
                <w:numId w:val="19"/>
              </w:numPr>
            </w:pPr>
            <w:r w:rsidRPr="005071D3">
              <w:rPr>
                <w:b/>
              </w:rPr>
              <w:t xml:space="preserve">Vragen over </w:t>
            </w:r>
            <w:r w:rsidR="00430AB4">
              <w:rPr>
                <w:b/>
              </w:rPr>
              <w:t>Duurzaamheid</w:t>
            </w:r>
          </w:p>
        </w:tc>
      </w:tr>
      <w:tr w:rsidR="00BA31D7" w:rsidRPr="00962DD7" w14:paraId="57C9933E" w14:textId="77777777" w:rsidTr="00B9024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709E068" w14:textId="77777777" w:rsidR="00BA31D7" w:rsidRPr="00962DD7" w:rsidRDefault="00BA31D7" w:rsidP="005071D3">
            <w:pPr>
              <w:pStyle w:val="INKStandaard"/>
            </w:pPr>
            <w:r w:rsidRPr="00962DD7">
              <w:t>1.</w:t>
            </w:r>
          </w:p>
        </w:tc>
        <w:tc>
          <w:tcPr>
            <w:tcW w:w="7796" w:type="dxa"/>
          </w:tcPr>
          <w:p w14:paraId="18FDB305" w14:textId="069555FE" w:rsidR="00BA31D7" w:rsidRPr="00962DD7" w:rsidRDefault="003930CB" w:rsidP="005071D3">
            <w:pPr>
              <w:pStyle w:val="INKStandaard"/>
            </w:pPr>
            <w:r>
              <w:t>Welke maatregelen op het gebied van duurzaamheid heeft u al doorgevoerd</w:t>
            </w:r>
            <w:r w:rsidR="00111FA0">
              <w:t xml:space="preserve"> in uw bedrijfsvoering en assortiment</w:t>
            </w:r>
            <w:r>
              <w:t xml:space="preserve">? </w:t>
            </w:r>
          </w:p>
        </w:tc>
      </w:tr>
      <w:tr w:rsidR="00BA31D7" w:rsidRPr="00962DD7" w14:paraId="5F6A7D7C" w14:textId="77777777" w:rsidTr="00B9024F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B2295DA" w14:textId="77777777" w:rsidR="00BA31D7" w:rsidRPr="00962DD7" w:rsidRDefault="00BA31D7" w:rsidP="005071D3">
            <w:pPr>
              <w:pStyle w:val="INKStandaard"/>
            </w:pPr>
            <w:r w:rsidRPr="00962DD7">
              <w:t>&lt;Antwoord marktpartij&gt;</w:t>
            </w:r>
          </w:p>
          <w:p w14:paraId="28DBAE5A" w14:textId="77777777" w:rsidR="00BA31D7" w:rsidRDefault="00BA31D7" w:rsidP="005071D3">
            <w:pPr>
              <w:pStyle w:val="INKStandaard"/>
            </w:pPr>
          </w:p>
          <w:p w14:paraId="4C3D1C10" w14:textId="77777777" w:rsidR="00BA31D7" w:rsidRPr="00962DD7" w:rsidRDefault="00BA31D7" w:rsidP="005071D3">
            <w:pPr>
              <w:pStyle w:val="INKStandaard"/>
            </w:pPr>
          </w:p>
        </w:tc>
      </w:tr>
      <w:tr w:rsidR="00BA31D7" w:rsidRPr="00962DD7" w14:paraId="716E9D01" w14:textId="77777777" w:rsidTr="00B9024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35CD890" w14:textId="5496D8C2" w:rsidR="00BA31D7" w:rsidRPr="00962DD7" w:rsidRDefault="0028127F" w:rsidP="005071D3">
            <w:pPr>
              <w:pStyle w:val="INKStandaard"/>
            </w:pPr>
            <w:r>
              <w:t>2</w:t>
            </w:r>
          </w:p>
        </w:tc>
        <w:tc>
          <w:tcPr>
            <w:tcW w:w="7796" w:type="dxa"/>
          </w:tcPr>
          <w:p w14:paraId="76F35E1E" w14:textId="4E919B76" w:rsidR="00BA31D7" w:rsidRPr="00962DD7" w:rsidRDefault="003930CB" w:rsidP="004A4350">
            <w:pPr>
              <w:pStyle w:val="INKStandaard"/>
            </w:pPr>
            <w:r>
              <w:t xml:space="preserve">Ziet u mogelijkheden voor </w:t>
            </w:r>
            <w:r w:rsidR="004A4350">
              <w:t xml:space="preserve">het toepassen van </w:t>
            </w:r>
            <w:r>
              <w:t>duurzaamheid</w:t>
            </w:r>
            <w:r w:rsidR="004A4350">
              <w:t xml:space="preserve">saspecten/duurzaamheid </w:t>
            </w:r>
            <w:r>
              <w:t>in deze aanbesteding?</w:t>
            </w:r>
          </w:p>
        </w:tc>
      </w:tr>
      <w:tr w:rsidR="00BA31D7" w:rsidRPr="00962DD7" w14:paraId="068E5162" w14:textId="77777777" w:rsidTr="00B9024F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B8A3629" w14:textId="77777777" w:rsidR="00BA31D7" w:rsidRPr="00962DD7" w:rsidRDefault="00BA31D7" w:rsidP="005071D3">
            <w:pPr>
              <w:pStyle w:val="INKStandaard"/>
            </w:pPr>
            <w:r w:rsidRPr="00962DD7">
              <w:t>&lt;Antwoord marktpartij&gt;</w:t>
            </w:r>
          </w:p>
          <w:p w14:paraId="404C940B" w14:textId="77777777" w:rsidR="00BA31D7" w:rsidRPr="00962DD7" w:rsidRDefault="00BA31D7" w:rsidP="005071D3">
            <w:pPr>
              <w:pStyle w:val="INKStandaard"/>
            </w:pPr>
          </w:p>
          <w:p w14:paraId="727ED3C0" w14:textId="77777777" w:rsidR="00BA31D7" w:rsidRPr="00962DD7" w:rsidRDefault="00BA31D7" w:rsidP="005071D3">
            <w:pPr>
              <w:pStyle w:val="INKStandaard"/>
            </w:pPr>
          </w:p>
        </w:tc>
      </w:tr>
    </w:tbl>
    <w:p w14:paraId="5FC0DE26" w14:textId="1CD4CDFB" w:rsidR="00CA28D8" w:rsidRDefault="00CA28D8" w:rsidP="005071D3">
      <w:pPr>
        <w:pStyle w:val="INKStandaard"/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7796"/>
      </w:tblGrid>
      <w:tr w:rsidR="00104355" w:rsidRPr="00962DD7" w14:paraId="29C045A3" w14:textId="77777777" w:rsidTr="00CD48DE">
        <w:trPr>
          <w:trHeight w:val="267"/>
        </w:trPr>
        <w:tc>
          <w:tcPr>
            <w:tcW w:w="8500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F91DC61" w14:textId="1D5699A5" w:rsidR="00104355" w:rsidRPr="00962DD7" w:rsidRDefault="00430AB4" w:rsidP="00CD48DE">
            <w:pPr>
              <w:pStyle w:val="INKStandaard"/>
              <w:numPr>
                <w:ilvl w:val="0"/>
                <w:numId w:val="19"/>
              </w:numPr>
            </w:pPr>
            <w:r>
              <w:rPr>
                <w:b/>
              </w:rPr>
              <w:t>R</w:t>
            </w:r>
            <w:r w:rsidR="00CD48DE">
              <w:rPr>
                <w:b/>
              </w:rPr>
              <w:t xml:space="preserve">uimte voor advies </w:t>
            </w:r>
          </w:p>
        </w:tc>
      </w:tr>
      <w:tr w:rsidR="00104355" w:rsidRPr="00962DD7" w14:paraId="1F7BE989" w14:textId="77777777" w:rsidTr="004D090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03C543B" w14:textId="77777777" w:rsidR="00104355" w:rsidRPr="00962DD7" w:rsidRDefault="00104355" w:rsidP="005071D3">
            <w:pPr>
              <w:pStyle w:val="INKStandaard"/>
            </w:pPr>
            <w:r w:rsidRPr="00962DD7">
              <w:t>1.</w:t>
            </w:r>
          </w:p>
        </w:tc>
        <w:tc>
          <w:tcPr>
            <w:tcW w:w="7796" w:type="dxa"/>
          </w:tcPr>
          <w:p w14:paraId="62A2ED71" w14:textId="7A9207FE" w:rsidR="00104355" w:rsidRPr="00962DD7" w:rsidRDefault="00104355" w:rsidP="005071D3">
            <w:pPr>
              <w:pStyle w:val="INKStandaard"/>
            </w:pPr>
            <w:r w:rsidRPr="00962DD7">
              <w:t xml:space="preserve"> </w:t>
            </w:r>
          </w:p>
        </w:tc>
      </w:tr>
      <w:tr w:rsidR="00104355" w:rsidRPr="00962DD7" w14:paraId="004188BB" w14:textId="77777777" w:rsidTr="004D090F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FBAEC4E" w14:textId="77777777" w:rsidR="00104355" w:rsidRPr="00962DD7" w:rsidRDefault="00104355" w:rsidP="005071D3">
            <w:pPr>
              <w:pStyle w:val="INKStandaard"/>
            </w:pPr>
            <w:r w:rsidRPr="00962DD7">
              <w:t>&lt;Antwoord marktpartij&gt;</w:t>
            </w:r>
          </w:p>
          <w:p w14:paraId="71086DBC" w14:textId="77777777" w:rsidR="00104355" w:rsidRDefault="00104355" w:rsidP="005071D3">
            <w:pPr>
              <w:pStyle w:val="INKStandaard"/>
            </w:pPr>
          </w:p>
          <w:p w14:paraId="6DC3813A" w14:textId="77777777" w:rsidR="00104355" w:rsidRPr="00962DD7" w:rsidRDefault="00104355" w:rsidP="005071D3">
            <w:pPr>
              <w:pStyle w:val="INKStandaard"/>
            </w:pPr>
          </w:p>
        </w:tc>
      </w:tr>
      <w:tr w:rsidR="001F34A9" w:rsidRPr="00962DD7" w14:paraId="49C5AF17" w14:textId="77777777" w:rsidTr="000B1DA9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C0B2820" w14:textId="77777777" w:rsidR="001F34A9" w:rsidRPr="00962DD7" w:rsidRDefault="001F34A9" w:rsidP="005071D3">
            <w:pPr>
              <w:pStyle w:val="INKStandaard"/>
            </w:pPr>
            <w:r w:rsidRPr="00962DD7">
              <w:t>2.</w:t>
            </w:r>
          </w:p>
        </w:tc>
        <w:tc>
          <w:tcPr>
            <w:tcW w:w="7796" w:type="dxa"/>
          </w:tcPr>
          <w:p w14:paraId="130F3735" w14:textId="68D7CB3A" w:rsidR="001F34A9" w:rsidRPr="00962DD7" w:rsidRDefault="001F34A9" w:rsidP="005071D3">
            <w:pPr>
              <w:pStyle w:val="INKStandaard"/>
            </w:pPr>
          </w:p>
        </w:tc>
      </w:tr>
      <w:tr w:rsidR="001F34A9" w:rsidRPr="00962DD7" w14:paraId="01AC712D" w14:textId="77777777" w:rsidTr="000B1DA9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FDAE018" w14:textId="77777777" w:rsidR="001F34A9" w:rsidRPr="00962DD7" w:rsidRDefault="001F34A9" w:rsidP="005071D3">
            <w:pPr>
              <w:pStyle w:val="INKStandaard"/>
            </w:pPr>
            <w:r w:rsidRPr="00962DD7">
              <w:t>&lt;Antwoord marktpartij&gt;</w:t>
            </w:r>
          </w:p>
          <w:p w14:paraId="4AD3D149" w14:textId="77777777" w:rsidR="001F34A9" w:rsidRPr="00962DD7" w:rsidRDefault="001F34A9" w:rsidP="005071D3">
            <w:pPr>
              <w:pStyle w:val="INKStandaard"/>
            </w:pPr>
          </w:p>
          <w:p w14:paraId="509BBCF2" w14:textId="77777777" w:rsidR="001F34A9" w:rsidRPr="00962DD7" w:rsidRDefault="001F34A9" w:rsidP="005071D3">
            <w:pPr>
              <w:pStyle w:val="INKStandaard"/>
            </w:pPr>
          </w:p>
        </w:tc>
      </w:tr>
      <w:tr w:rsidR="001F34A9" w:rsidRPr="00962DD7" w14:paraId="276CA4B3" w14:textId="77777777" w:rsidTr="000B1DA9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0FAEF4" w14:textId="77777777" w:rsidR="001F34A9" w:rsidRPr="00962DD7" w:rsidRDefault="001F34A9" w:rsidP="005071D3">
            <w:pPr>
              <w:pStyle w:val="INKStandaard"/>
            </w:pPr>
            <w:r w:rsidRPr="00962DD7">
              <w:lastRenderedPageBreak/>
              <w:t>2.</w:t>
            </w:r>
          </w:p>
        </w:tc>
        <w:tc>
          <w:tcPr>
            <w:tcW w:w="7796" w:type="dxa"/>
          </w:tcPr>
          <w:p w14:paraId="07B78B6E" w14:textId="399C5DD7" w:rsidR="001F34A9" w:rsidRPr="00962DD7" w:rsidRDefault="001F34A9" w:rsidP="005071D3">
            <w:pPr>
              <w:pStyle w:val="INKStandaard"/>
            </w:pPr>
          </w:p>
        </w:tc>
      </w:tr>
      <w:tr w:rsidR="001F34A9" w:rsidRPr="00962DD7" w14:paraId="32D17D1B" w14:textId="77777777" w:rsidTr="000B1DA9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DF7212D" w14:textId="77777777" w:rsidR="001F34A9" w:rsidRPr="00962DD7" w:rsidRDefault="001F34A9" w:rsidP="005071D3">
            <w:pPr>
              <w:pStyle w:val="INKStandaard"/>
            </w:pPr>
            <w:r w:rsidRPr="00962DD7">
              <w:t>&lt;Antwoord marktpartij&gt;</w:t>
            </w:r>
          </w:p>
          <w:p w14:paraId="5CC06D06" w14:textId="77777777" w:rsidR="001F34A9" w:rsidRPr="00962DD7" w:rsidRDefault="001F34A9" w:rsidP="005071D3">
            <w:pPr>
              <w:pStyle w:val="INKStandaard"/>
            </w:pPr>
          </w:p>
          <w:p w14:paraId="6945B8DA" w14:textId="77777777" w:rsidR="001F34A9" w:rsidRPr="00962DD7" w:rsidRDefault="001F34A9" w:rsidP="005071D3">
            <w:pPr>
              <w:pStyle w:val="INKStandaard"/>
            </w:pPr>
          </w:p>
        </w:tc>
      </w:tr>
    </w:tbl>
    <w:p w14:paraId="6A46DFF8" w14:textId="77777777" w:rsidR="001F34A9" w:rsidRPr="00962DD7" w:rsidRDefault="001F34A9" w:rsidP="005071D3">
      <w:pPr>
        <w:pStyle w:val="INKStandaard"/>
      </w:pPr>
    </w:p>
    <w:p w14:paraId="1D7FCE6D" w14:textId="77777777" w:rsidR="00104355" w:rsidRPr="00836FD3" w:rsidRDefault="00104355" w:rsidP="005071D3">
      <w:pPr>
        <w:pStyle w:val="INKStandaard"/>
      </w:pPr>
    </w:p>
    <w:p w14:paraId="4B1EF600" w14:textId="77777777" w:rsidR="00104355" w:rsidRPr="00836FD3" w:rsidRDefault="00104355" w:rsidP="005071D3">
      <w:pPr>
        <w:pStyle w:val="INKStandaard"/>
      </w:pPr>
    </w:p>
    <w:p w14:paraId="7DD045FF" w14:textId="77777777" w:rsidR="00836FD3" w:rsidRPr="00836FD3" w:rsidRDefault="00836FD3" w:rsidP="005071D3">
      <w:pPr>
        <w:pStyle w:val="INKStandaard"/>
      </w:pPr>
    </w:p>
    <w:sectPr w:rsidR="00836FD3" w:rsidRPr="00836FD3" w:rsidSect="00CD48DE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FB8719" w14:textId="77777777" w:rsidR="00BE26F5" w:rsidRDefault="00BE26F5" w:rsidP="00BE26F5">
      <w:pPr>
        <w:spacing w:line="240" w:lineRule="auto"/>
      </w:pPr>
      <w:r>
        <w:separator/>
      </w:r>
    </w:p>
  </w:endnote>
  <w:endnote w:type="continuationSeparator" w:id="0">
    <w:p w14:paraId="02542C52" w14:textId="77777777" w:rsidR="00BE26F5" w:rsidRDefault="00BE26F5" w:rsidP="00BE2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</w:rPr>
      <w:id w:val="-1365128572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0341D4" w14:textId="64421CA2" w:rsidR="00CD48DE" w:rsidRPr="00CD48DE" w:rsidRDefault="00CD48DE">
            <w:pPr>
              <w:pStyle w:val="Voettekst"/>
              <w:jc w:val="right"/>
              <w:rPr>
                <w:sz w:val="18"/>
              </w:rPr>
            </w:pPr>
            <w:r w:rsidRPr="00CD48DE">
              <w:rPr>
                <w:rFonts w:ascii="Verdana" w:hAnsi="Verdana"/>
                <w:sz w:val="16"/>
                <w:szCs w:val="18"/>
              </w:rPr>
              <w:t xml:space="preserve">Pagina </w:t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fldChar w:fldCharType="begin"/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instrText>PAGE</w:instrText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fldChar w:fldCharType="separate"/>
            </w:r>
            <w:r w:rsidR="007707F5">
              <w:rPr>
                <w:rFonts w:ascii="Verdana" w:hAnsi="Verdana"/>
                <w:bCs/>
                <w:noProof/>
                <w:sz w:val="16"/>
                <w:szCs w:val="18"/>
              </w:rPr>
              <w:t>2</w:t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fldChar w:fldCharType="end"/>
            </w:r>
            <w:r w:rsidRPr="00CD48DE">
              <w:rPr>
                <w:rFonts w:ascii="Verdana" w:hAnsi="Verdana"/>
                <w:sz w:val="16"/>
                <w:szCs w:val="18"/>
              </w:rPr>
              <w:t xml:space="preserve"> van </w:t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fldChar w:fldCharType="begin"/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instrText>NUMPAGES</w:instrText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fldChar w:fldCharType="separate"/>
            </w:r>
            <w:r w:rsidR="007707F5">
              <w:rPr>
                <w:rFonts w:ascii="Verdana" w:hAnsi="Verdana"/>
                <w:bCs/>
                <w:noProof/>
                <w:sz w:val="16"/>
                <w:szCs w:val="18"/>
              </w:rPr>
              <w:t>4</w:t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fldChar w:fldCharType="end"/>
            </w:r>
          </w:p>
        </w:sdtContent>
      </w:sdt>
    </w:sdtContent>
  </w:sdt>
  <w:p w14:paraId="74C013F1" w14:textId="77777777" w:rsidR="00CD48DE" w:rsidRDefault="00CD48D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B0E3F8" w14:textId="77777777" w:rsidR="00BE26F5" w:rsidRDefault="00BE26F5" w:rsidP="00BE26F5">
      <w:pPr>
        <w:spacing w:line="240" w:lineRule="auto"/>
      </w:pPr>
      <w:r>
        <w:separator/>
      </w:r>
    </w:p>
  </w:footnote>
  <w:footnote w:type="continuationSeparator" w:id="0">
    <w:p w14:paraId="2CEAA40F" w14:textId="77777777" w:rsidR="00BE26F5" w:rsidRDefault="00BE26F5" w:rsidP="00BE26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DCD016" w14:textId="56A00160" w:rsidR="00BE26F5" w:rsidRPr="00BE26F5" w:rsidRDefault="00BE26F5" w:rsidP="00BE26F5">
    <w:pPr>
      <w:pStyle w:val="Koptekst"/>
      <w:pBdr>
        <w:bottom w:val="single" w:sz="4" w:space="1" w:color="auto"/>
      </w:pBdr>
      <w:rPr>
        <w:rFonts w:ascii="Verdana" w:hAnsi="Verdana" w:cs="Arial"/>
        <w:sz w:val="16"/>
        <w:szCs w:val="16"/>
      </w:rPr>
    </w:pPr>
    <w:bookmarkStart w:id="1" w:name="_Toc454967066"/>
    <w:r w:rsidRPr="00331F58">
      <w:rPr>
        <w:rFonts w:ascii="Verdana" w:hAnsi="Verdana" w:cs="Arial"/>
        <w:sz w:val="16"/>
        <w:szCs w:val="16"/>
      </w:rPr>
      <w:t>Ma</w:t>
    </w:r>
    <w:r>
      <w:rPr>
        <w:rFonts w:ascii="Verdana" w:hAnsi="Verdana" w:cs="Arial"/>
        <w:sz w:val="16"/>
        <w:szCs w:val="16"/>
      </w:rPr>
      <w:t>r</w:t>
    </w:r>
    <w:r w:rsidRPr="00331F58">
      <w:rPr>
        <w:rFonts w:ascii="Verdana" w:hAnsi="Verdana" w:cs="Arial"/>
        <w:sz w:val="16"/>
        <w:szCs w:val="16"/>
      </w:rPr>
      <w:t xml:space="preserve">ktconsultatie </w:t>
    </w:r>
    <w:r w:rsidR="003930CB">
      <w:rPr>
        <w:rFonts w:ascii="Verdana" w:hAnsi="Verdana" w:cs="Arial"/>
        <w:sz w:val="16"/>
        <w:szCs w:val="16"/>
      </w:rPr>
      <w:t xml:space="preserve">Klein technisch materiaal (KTM) </w:t>
    </w:r>
    <w:r w:rsidR="003930CB">
      <w:rPr>
        <w:rFonts w:ascii="Verdana" w:hAnsi="Verdana" w:cs="Arial"/>
        <w:sz w:val="16"/>
        <w:szCs w:val="16"/>
      </w:rPr>
      <w:br/>
      <w:t>IUC22-610</w:t>
    </w:r>
    <w:r w:rsidRPr="00331F58">
      <w:rPr>
        <w:rFonts w:ascii="Verdana" w:hAnsi="Verdana" w:cs="Arial"/>
        <w:sz w:val="16"/>
        <w:szCs w:val="16"/>
      </w:rPr>
      <w:tab/>
    </w:r>
    <w:r w:rsidRPr="00331F58">
      <w:rPr>
        <w:rFonts w:ascii="Verdana" w:hAnsi="Verdana" w:cs="Arial"/>
        <w:sz w:val="16"/>
        <w:szCs w:val="16"/>
      </w:rPr>
      <w:tab/>
      <w:t xml:space="preserve">datum: </w:t>
    </w:r>
    <w:r w:rsidR="007012BD" w:rsidRPr="007012BD">
      <w:rPr>
        <w:rFonts w:ascii="Verdana" w:hAnsi="Verdana" w:cs="Arial"/>
        <w:sz w:val="16"/>
        <w:szCs w:val="16"/>
      </w:rPr>
      <w:t>11-08-2022</w:t>
    </w:r>
    <w:bookmarkEnd w:id="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84481"/>
    <w:multiLevelType w:val="hybridMultilevel"/>
    <w:tmpl w:val="8DBE19D4"/>
    <w:lvl w:ilvl="0" w:tplc="E102911E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2862"/>
        </w:tabs>
        <w:ind w:left="286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66"/>
        </w:tabs>
        <w:ind w:left="336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870"/>
        </w:tabs>
        <w:ind w:left="387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74"/>
        </w:tabs>
        <w:ind w:left="437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94"/>
        </w:tabs>
        <w:ind w:left="487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54"/>
        </w:tabs>
        <w:ind w:left="5454" w:hanging="1440"/>
      </w:pPr>
      <w:rPr>
        <w:rFonts w:cs="Times New Roman" w:hint="default"/>
      </w:rPr>
    </w:lvl>
  </w:abstractNum>
  <w:abstractNum w:abstractNumId="2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90B53"/>
    <w:multiLevelType w:val="multilevel"/>
    <w:tmpl w:val="8DBE19D4"/>
    <w:lvl w:ilvl="0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B4C83"/>
    <w:multiLevelType w:val="hybridMultilevel"/>
    <w:tmpl w:val="DCE242EC"/>
    <w:lvl w:ilvl="0" w:tplc="CABC480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B1233"/>
    <w:multiLevelType w:val="hybridMultilevel"/>
    <w:tmpl w:val="F68866D0"/>
    <w:lvl w:ilvl="0" w:tplc="A22E6EF4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E00C0"/>
    <w:multiLevelType w:val="hybridMultilevel"/>
    <w:tmpl w:val="F8EC2A84"/>
    <w:lvl w:ilvl="0" w:tplc="443AF2B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615DB"/>
    <w:multiLevelType w:val="hybridMultilevel"/>
    <w:tmpl w:val="1F1CBC4C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E218B"/>
    <w:multiLevelType w:val="hybridMultilevel"/>
    <w:tmpl w:val="E42C0600"/>
    <w:lvl w:ilvl="0" w:tplc="BA8E944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A851BC"/>
    <w:multiLevelType w:val="hybridMultilevel"/>
    <w:tmpl w:val="53A8AEE2"/>
    <w:lvl w:ilvl="0" w:tplc="C4A223BC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C345F5"/>
    <w:multiLevelType w:val="hybridMultilevel"/>
    <w:tmpl w:val="9B5A3C0A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246E34"/>
    <w:multiLevelType w:val="hybridMultilevel"/>
    <w:tmpl w:val="3CB66168"/>
    <w:lvl w:ilvl="0" w:tplc="FF341F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4065D0"/>
    <w:multiLevelType w:val="hybridMultilevel"/>
    <w:tmpl w:val="2DA8F8FA"/>
    <w:lvl w:ilvl="0" w:tplc="ECBEE18A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224A61"/>
    <w:multiLevelType w:val="hybridMultilevel"/>
    <w:tmpl w:val="CE60E346"/>
    <w:lvl w:ilvl="0" w:tplc="BA387CC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B605A9"/>
    <w:multiLevelType w:val="hybridMultilevel"/>
    <w:tmpl w:val="A98871D0"/>
    <w:lvl w:ilvl="0" w:tplc="20FA87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5C77B9"/>
    <w:multiLevelType w:val="hybridMultilevel"/>
    <w:tmpl w:val="E10287AE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CD6413"/>
    <w:multiLevelType w:val="hybridMultilevel"/>
    <w:tmpl w:val="0FF464F8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6529CF"/>
    <w:multiLevelType w:val="hybridMultilevel"/>
    <w:tmpl w:val="B31CCFB4"/>
    <w:lvl w:ilvl="0" w:tplc="C6F4FCC4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Helv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C74B8C"/>
    <w:multiLevelType w:val="hybridMultilevel"/>
    <w:tmpl w:val="F4C4BF48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6"/>
  </w:num>
  <w:num w:numId="5">
    <w:abstractNumId w:val="11"/>
  </w:num>
  <w:num w:numId="6">
    <w:abstractNumId w:val="13"/>
  </w:num>
  <w:num w:numId="7">
    <w:abstractNumId w:val="1"/>
  </w:num>
  <w:num w:numId="8">
    <w:abstractNumId w:val="7"/>
  </w:num>
  <w:num w:numId="9">
    <w:abstractNumId w:val="4"/>
  </w:num>
  <w:num w:numId="10">
    <w:abstractNumId w:val="9"/>
  </w:num>
  <w:num w:numId="11">
    <w:abstractNumId w:val="21"/>
  </w:num>
  <w:num w:numId="12">
    <w:abstractNumId w:val="5"/>
  </w:num>
  <w:num w:numId="13">
    <w:abstractNumId w:val="12"/>
  </w:num>
  <w:num w:numId="14">
    <w:abstractNumId w:val="0"/>
  </w:num>
  <w:num w:numId="15">
    <w:abstractNumId w:val="3"/>
  </w:num>
  <w:num w:numId="16">
    <w:abstractNumId w:val="18"/>
  </w:num>
  <w:num w:numId="17">
    <w:abstractNumId w:val="15"/>
  </w:num>
  <w:num w:numId="18">
    <w:abstractNumId w:val="17"/>
  </w:num>
  <w:num w:numId="19">
    <w:abstractNumId w:val="8"/>
  </w:num>
  <w:num w:numId="20">
    <w:abstractNumId w:val="16"/>
  </w:num>
  <w:num w:numId="21">
    <w:abstractNumId w:val="20"/>
  </w:num>
  <w:num w:numId="22">
    <w:abstractNumId w:val="22"/>
  </w:num>
  <w:num w:numId="23">
    <w:abstractNumId w:val="19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355"/>
    <w:rsid w:val="0001641C"/>
    <w:rsid w:val="00036ED1"/>
    <w:rsid w:val="000A7AF2"/>
    <w:rsid w:val="000E4513"/>
    <w:rsid w:val="000F0A32"/>
    <w:rsid w:val="00104355"/>
    <w:rsid w:val="00111FA0"/>
    <w:rsid w:val="00123231"/>
    <w:rsid w:val="001C67B2"/>
    <w:rsid w:val="001E10EF"/>
    <w:rsid w:val="001F34A9"/>
    <w:rsid w:val="0021397F"/>
    <w:rsid w:val="0028127F"/>
    <w:rsid w:val="002819EC"/>
    <w:rsid w:val="00290A57"/>
    <w:rsid w:val="002A6674"/>
    <w:rsid w:val="0030795E"/>
    <w:rsid w:val="00310B62"/>
    <w:rsid w:val="003132CC"/>
    <w:rsid w:val="0033142D"/>
    <w:rsid w:val="003930CB"/>
    <w:rsid w:val="003B7B13"/>
    <w:rsid w:val="00412FA2"/>
    <w:rsid w:val="00413DAF"/>
    <w:rsid w:val="00430AB4"/>
    <w:rsid w:val="004A4350"/>
    <w:rsid w:val="005071D3"/>
    <w:rsid w:val="005D6F3A"/>
    <w:rsid w:val="005F44D8"/>
    <w:rsid w:val="0062448A"/>
    <w:rsid w:val="00675E1F"/>
    <w:rsid w:val="007012BD"/>
    <w:rsid w:val="00757B01"/>
    <w:rsid w:val="007707F5"/>
    <w:rsid w:val="00772D33"/>
    <w:rsid w:val="007C79CC"/>
    <w:rsid w:val="007D4784"/>
    <w:rsid w:val="00825E09"/>
    <w:rsid w:val="00836CE8"/>
    <w:rsid w:val="00836FD3"/>
    <w:rsid w:val="00861C34"/>
    <w:rsid w:val="008630C2"/>
    <w:rsid w:val="00870EE9"/>
    <w:rsid w:val="008C5F4B"/>
    <w:rsid w:val="008F370F"/>
    <w:rsid w:val="008F6D2C"/>
    <w:rsid w:val="00A014FA"/>
    <w:rsid w:val="00A2152D"/>
    <w:rsid w:val="00A5073F"/>
    <w:rsid w:val="00AB2F55"/>
    <w:rsid w:val="00AC1091"/>
    <w:rsid w:val="00AD1C46"/>
    <w:rsid w:val="00AD4FD6"/>
    <w:rsid w:val="00B826BB"/>
    <w:rsid w:val="00B93729"/>
    <w:rsid w:val="00BA31D7"/>
    <w:rsid w:val="00BD0062"/>
    <w:rsid w:val="00BE26F5"/>
    <w:rsid w:val="00C31D61"/>
    <w:rsid w:val="00C34D4E"/>
    <w:rsid w:val="00CA28D8"/>
    <w:rsid w:val="00CD48DE"/>
    <w:rsid w:val="00D76A6B"/>
    <w:rsid w:val="00DD2871"/>
    <w:rsid w:val="00E1452C"/>
    <w:rsid w:val="00E17749"/>
    <w:rsid w:val="00E423A4"/>
    <w:rsid w:val="00E45B7C"/>
    <w:rsid w:val="00E86AD8"/>
    <w:rsid w:val="00E901C9"/>
    <w:rsid w:val="00EC4906"/>
    <w:rsid w:val="00EF1768"/>
    <w:rsid w:val="00F106CB"/>
    <w:rsid w:val="00F65CBF"/>
    <w:rsid w:val="00FA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E2CEC57"/>
  <w15:chartTrackingRefBased/>
  <w15:docId w15:val="{70579506-89F8-4C53-9948-7700AE6F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104355"/>
    <w:pPr>
      <w:spacing w:after="0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link w:val="LijstalineaChar"/>
    <w:uiPriority w:val="34"/>
    <w:qFormat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link w:val="GeenafstandChar"/>
    <w:uiPriority w:val="3"/>
    <w:qFormat/>
    <w:rsid w:val="000E4513"/>
    <w:pPr>
      <w:spacing w:after="0" w:line="240" w:lineRule="auto"/>
    </w:pPr>
    <w:rPr>
      <w:rFonts w:ascii="Verdana" w:hAnsi="Verdana"/>
      <w:sz w:val="18"/>
    </w:rPr>
  </w:style>
  <w:style w:type="character" w:styleId="Hyperlink">
    <w:name w:val="Hyperlink"/>
    <w:basedOn w:val="Standaardalinea-lettertype"/>
    <w:uiPriority w:val="99"/>
    <w:unhideWhenUsed/>
    <w:rsid w:val="00104355"/>
    <w:rPr>
      <w:rFonts w:ascii="Arial" w:hAnsi="Arial"/>
      <w:b w:val="0"/>
      <w:color w:val="0000FF" w:themeColor="hyperlink"/>
      <w:u w:val="single"/>
    </w:rPr>
  </w:style>
  <w:style w:type="paragraph" w:customStyle="1" w:styleId="GenummerdHoofdstuk">
    <w:name w:val="GenummerdHoofdstuk"/>
    <w:basedOn w:val="Standaard"/>
    <w:next w:val="Standaard"/>
    <w:link w:val="GenummerdHoofdstukChar"/>
    <w:rsid w:val="00104355"/>
    <w:pPr>
      <w:pageBreakBefore/>
      <w:numPr>
        <w:numId w:val="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rFonts w:ascii="Verdana" w:eastAsia="DejaVu Sans" w:hAnsi="Verdana"/>
      <w:sz w:val="24"/>
      <w:szCs w:val="20"/>
      <w:lang w:eastAsia="nl-NL"/>
    </w:rPr>
  </w:style>
  <w:style w:type="paragraph" w:customStyle="1" w:styleId="Paragraaf">
    <w:name w:val="Paragraaf"/>
    <w:basedOn w:val="Standaard"/>
    <w:next w:val="Standaard"/>
    <w:rsid w:val="00104355"/>
    <w:pPr>
      <w:numPr>
        <w:ilvl w:val="1"/>
        <w:numId w:val="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rFonts w:ascii="Verdana" w:eastAsia="DejaVu Sans" w:hAnsi="Verdana"/>
      <w:b/>
      <w:sz w:val="18"/>
      <w:szCs w:val="20"/>
      <w:lang w:eastAsia="nl-NL"/>
    </w:rPr>
  </w:style>
  <w:style w:type="paragraph" w:customStyle="1" w:styleId="Subparagraaf">
    <w:name w:val="Subparagraaf"/>
    <w:basedOn w:val="Standaard"/>
    <w:next w:val="Standaard"/>
    <w:rsid w:val="00104355"/>
    <w:pPr>
      <w:numPr>
        <w:ilvl w:val="2"/>
        <w:numId w:val="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rFonts w:ascii="Verdana" w:eastAsia="DejaVu Sans" w:hAnsi="Verdana"/>
      <w:i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104355"/>
    <w:rPr>
      <w:rFonts w:ascii="Verdana" w:eastAsia="DejaVu Sans" w:hAnsi="Verdana" w:cs="Times New Roman"/>
      <w:sz w:val="24"/>
      <w:szCs w:val="20"/>
      <w:lang w:eastAsia="nl-NL"/>
    </w:rPr>
  </w:style>
  <w:style w:type="character" w:customStyle="1" w:styleId="LijstalineaChar">
    <w:name w:val="Lijstalinea Char"/>
    <w:link w:val="Lijstalinea"/>
    <w:uiPriority w:val="34"/>
    <w:rsid w:val="00104355"/>
    <w:rPr>
      <w:rFonts w:ascii="Verdana" w:hAnsi="Verdana"/>
      <w:sz w:val="18"/>
    </w:rPr>
  </w:style>
  <w:style w:type="character" w:customStyle="1" w:styleId="INKStandaardChar">
    <w:name w:val="INK Standaard Char"/>
    <w:basedOn w:val="Standaardalinea-lettertype"/>
    <w:link w:val="INKStandaard"/>
    <w:locked/>
    <w:rsid w:val="00104355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Standaard">
    <w:name w:val="INK Standaard"/>
    <w:basedOn w:val="Standaard"/>
    <w:link w:val="INKStandaardChar"/>
    <w:qFormat/>
    <w:rsid w:val="00104355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HeadingrijksstijlChar">
    <w:name w:val="Heading rijksstijl Char"/>
    <w:basedOn w:val="Standaardalinea-lettertype"/>
    <w:link w:val="Headingrijksstijl"/>
    <w:locked/>
    <w:rsid w:val="00104355"/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paragraph" w:customStyle="1" w:styleId="Headingrijksstijl">
    <w:name w:val="Heading rijksstijl"/>
    <w:link w:val="HeadingrijksstijlChar"/>
    <w:qFormat/>
    <w:rsid w:val="00104355"/>
    <w:pPr>
      <w:spacing w:after="0" w:line="240" w:lineRule="auto"/>
    </w:pPr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A073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A0733"/>
    <w:rPr>
      <w:rFonts w:ascii="Segoe UI" w:eastAsia="Calibr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F17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F176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F1768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F176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F1768"/>
    <w:rPr>
      <w:rFonts w:ascii="Arial" w:eastAsia="Calibri" w:hAnsi="Arial" w:cs="Times New Roman"/>
      <w:b/>
      <w:bCs/>
      <w:sz w:val="20"/>
      <w:szCs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AC1091"/>
    <w:rPr>
      <w:rFonts w:ascii="Verdana" w:hAnsi="Verdana"/>
      <w:sz w:val="18"/>
    </w:rPr>
  </w:style>
  <w:style w:type="paragraph" w:styleId="Koptekst">
    <w:name w:val="header"/>
    <w:aliases w:val="--don't use"/>
    <w:basedOn w:val="Standaard"/>
    <w:link w:val="KoptekstChar"/>
    <w:uiPriority w:val="99"/>
    <w:unhideWhenUsed/>
    <w:rsid w:val="00BE26F5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KoptekstChar">
    <w:name w:val="Koptekst Char"/>
    <w:aliases w:val="--don't use Char"/>
    <w:basedOn w:val="Standaardalinea-lettertype"/>
    <w:link w:val="Koptekst"/>
    <w:uiPriority w:val="99"/>
    <w:rsid w:val="00BE26F5"/>
  </w:style>
  <w:style w:type="paragraph" w:styleId="Voettekst">
    <w:name w:val="footer"/>
    <w:basedOn w:val="Standaard"/>
    <w:link w:val="VoettekstChar"/>
    <w:uiPriority w:val="99"/>
    <w:unhideWhenUsed/>
    <w:rsid w:val="00BE26F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26F5"/>
    <w:rPr>
      <w:rFonts w:ascii="Arial" w:eastAsia="Calibri" w:hAnsi="Arial" w:cs="Times New Roman"/>
      <w:sz w:val="19"/>
    </w:rPr>
  </w:style>
  <w:style w:type="table" w:styleId="Tabelraster">
    <w:name w:val="Table Grid"/>
    <w:basedOn w:val="Standaardtabel"/>
    <w:uiPriority w:val="39"/>
    <w:rsid w:val="00BE26F5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E2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0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27C946517CC14EBDDB414E29384552" ma:contentTypeVersion="0" ma:contentTypeDescription="Een nieuw document maken." ma:contentTypeScope="" ma:versionID="8204a5e3bc4b18d7ef1766723a73f7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79742-9264-400E-82BC-0C1C13E964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ED9732-D1FF-42A3-B5C0-7B9B31C32BD6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B87008C-7A30-4F61-90E0-924F6B1CD8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39F9A2D-6EC4-410D-A577-B0B7330FA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452</Words>
  <Characters>2488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Financien</Company>
  <LinksUpToDate>false</LinksUpToDate>
  <CharactersWithSpaces>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M. Gasteovska</dc:creator>
  <cp:keywords/>
  <dc:description/>
  <cp:lastModifiedBy>Melissa M.D. de Rijk</cp:lastModifiedBy>
  <cp:revision>9</cp:revision>
  <dcterms:created xsi:type="dcterms:W3CDTF">2022-08-01T13:16:00Z</dcterms:created>
  <dcterms:modified xsi:type="dcterms:W3CDTF">2022-08-11T09:38:00Z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0x0101005927C946517CC14EBDDB414E29384552</vt:lpwstr>
  </property>
</Properties>
</file>