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9AAEC" w14:textId="64ABFD0E" w:rsidR="00314511" w:rsidRPr="00002D2F" w:rsidRDefault="00861CC7" w:rsidP="00803907">
      <w:pPr>
        <w:rPr>
          <w:rFonts w:asciiTheme="majorHAnsi" w:hAnsiTheme="majorHAnsi" w:cstheme="majorHAnsi"/>
          <w:color w:val="008ACC"/>
          <w:sz w:val="28"/>
          <w:szCs w:val="28"/>
        </w:rPr>
      </w:pPr>
      <w:r w:rsidRPr="00002D2F">
        <w:rPr>
          <w:rFonts w:cs="Arial"/>
          <w:b/>
          <w:bCs/>
          <w:color w:val="008ACC"/>
          <w:sz w:val="28"/>
          <w:szCs w:val="28"/>
        </w:rPr>
        <w:t>Bijlage</w:t>
      </w:r>
      <w:r w:rsidR="00803907" w:rsidRPr="00002D2F">
        <w:rPr>
          <w:rFonts w:cs="Arial"/>
          <w:b/>
          <w:bCs/>
          <w:color w:val="008ACC"/>
          <w:sz w:val="28"/>
          <w:szCs w:val="28"/>
        </w:rPr>
        <w:t xml:space="preserve"> </w:t>
      </w:r>
      <w:r w:rsidR="00067FD0">
        <w:rPr>
          <w:rFonts w:ascii="Arial" w:hAnsi="Arial" w:cs="Arial"/>
          <w:b/>
          <w:bCs/>
          <w:color w:val="008ACC"/>
          <w:sz w:val="28"/>
          <w:szCs w:val="28"/>
        </w:rPr>
        <w:t>1</w:t>
      </w:r>
      <w:r w:rsidR="00A95B4B" w:rsidRPr="00002D2F">
        <w:rPr>
          <w:rFonts w:ascii="Arial" w:hAnsi="Arial" w:cs="Arial"/>
          <w:b/>
          <w:bCs/>
          <w:color w:val="008ACC"/>
          <w:sz w:val="28"/>
          <w:szCs w:val="28"/>
        </w:rPr>
        <w:t xml:space="preserve"> </w:t>
      </w:r>
      <w:r w:rsidRPr="00002D2F">
        <w:rPr>
          <w:rFonts w:ascii="Arial" w:hAnsi="Arial" w:cs="Arial"/>
          <w:b/>
          <w:bCs/>
          <w:color w:val="008ACC"/>
          <w:sz w:val="28"/>
          <w:szCs w:val="28"/>
        </w:rPr>
        <w:tab/>
      </w:r>
      <w:r w:rsidR="00314511" w:rsidRPr="00002D2F">
        <w:rPr>
          <w:rFonts w:ascii="Arial" w:hAnsi="Arial" w:cs="Arial"/>
          <w:b/>
          <w:bCs/>
          <w:color w:val="008ACC"/>
          <w:sz w:val="28"/>
          <w:szCs w:val="28"/>
        </w:rPr>
        <w:t>Inschrijfformulier</w:t>
      </w:r>
    </w:p>
    <w:tbl>
      <w:tblPr>
        <w:tblStyle w:val="Tabelraster"/>
        <w:tblW w:w="9072" w:type="dxa"/>
        <w:tblLook w:val="04A0" w:firstRow="1" w:lastRow="0" w:firstColumn="1" w:lastColumn="0" w:noHBand="0" w:noVBand="1"/>
      </w:tblPr>
      <w:tblGrid>
        <w:gridCol w:w="4550"/>
        <w:gridCol w:w="259"/>
        <w:gridCol w:w="4263"/>
      </w:tblGrid>
      <w:tr w:rsidR="00314511" w:rsidRPr="00314511" w14:paraId="72B208A4" w14:textId="77777777" w:rsidTr="00DD74B1">
        <w:trPr>
          <w:trHeight w:val="397"/>
        </w:trPr>
        <w:tc>
          <w:tcPr>
            <w:tcW w:w="9072" w:type="dxa"/>
            <w:gridSpan w:val="3"/>
            <w:tcBorders>
              <w:top w:val="single" w:sz="4" w:space="0" w:color="auto"/>
              <w:left w:val="single" w:sz="4" w:space="0" w:color="auto"/>
              <w:bottom w:val="single" w:sz="4" w:space="0" w:color="auto"/>
              <w:right w:val="single" w:sz="4" w:space="0" w:color="auto"/>
            </w:tcBorders>
            <w:shd w:val="clear" w:color="auto" w:fill="F47D20"/>
            <w:hideMark/>
          </w:tcPr>
          <w:p w14:paraId="107EFCB9" w14:textId="68B244F7" w:rsidR="00314511" w:rsidRPr="00314511" w:rsidRDefault="00314511" w:rsidP="00912185">
            <w:pPr>
              <w:pStyle w:val="Geenafstand"/>
              <w:jc w:val="center"/>
              <w:rPr>
                <w:rFonts w:ascii="Arial" w:hAnsi="Arial" w:cs="Arial"/>
                <w:b/>
              </w:rPr>
            </w:pPr>
            <w:r w:rsidRPr="00314511">
              <w:rPr>
                <w:rFonts w:ascii="Arial" w:hAnsi="Arial" w:cs="Arial"/>
                <w:b/>
              </w:rPr>
              <w:t>Algemene contactgegevens Inschrijver</w:t>
            </w:r>
          </w:p>
        </w:tc>
      </w:tr>
      <w:tr w:rsidR="00314511" w:rsidRPr="007F0E28" w14:paraId="08AE6A15" w14:textId="77777777" w:rsidTr="00DD74B1">
        <w:trPr>
          <w:trHeight w:val="454"/>
        </w:trPr>
        <w:tc>
          <w:tcPr>
            <w:tcW w:w="4809" w:type="dxa"/>
            <w:gridSpan w:val="2"/>
            <w:tcBorders>
              <w:top w:val="single" w:sz="4" w:space="0" w:color="auto"/>
              <w:left w:val="single" w:sz="4" w:space="0" w:color="auto"/>
              <w:bottom w:val="single" w:sz="4" w:space="0" w:color="auto"/>
              <w:right w:val="single" w:sz="4" w:space="0" w:color="auto"/>
            </w:tcBorders>
            <w:hideMark/>
          </w:tcPr>
          <w:p w14:paraId="330267B3" w14:textId="0E1262ED" w:rsidR="00314511" w:rsidRPr="007F0E28" w:rsidRDefault="00314511">
            <w:pPr>
              <w:tabs>
                <w:tab w:val="left" w:pos="2328"/>
              </w:tabs>
              <w:rPr>
                <w:rFonts w:cstheme="minorHAnsi"/>
                <w:sz w:val="20"/>
                <w:szCs w:val="20"/>
              </w:rPr>
            </w:pPr>
            <w:r w:rsidRPr="007F0E28">
              <w:rPr>
                <w:rFonts w:cstheme="minorHAnsi"/>
                <w:sz w:val="20"/>
                <w:szCs w:val="20"/>
              </w:rPr>
              <w:t>Bedrijfsnaam Aanbieder</w:t>
            </w:r>
            <w:r w:rsidR="0030762A">
              <w:rPr>
                <w:rFonts w:cstheme="minorHAnsi"/>
                <w:sz w:val="20"/>
                <w:szCs w:val="20"/>
              </w:rPr>
              <w:t xml:space="preserve"> (conform KvK)</w:t>
            </w:r>
          </w:p>
        </w:tc>
        <w:tc>
          <w:tcPr>
            <w:tcW w:w="4263" w:type="dxa"/>
            <w:tcBorders>
              <w:top w:val="single" w:sz="4" w:space="0" w:color="auto"/>
              <w:left w:val="single" w:sz="4" w:space="0" w:color="auto"/>
              <w:bottom w:val="single" w:sz="4" w:space="0" w:color="auto"/>
              <w:right w:val="single" w:sz="4" w:space="0" w:color="auto"/>
            </w:tcBorders>
          </w:tcPr>
          <w:p w14:paraId="7E511C0F" w14:textId="77777777" w:rsidR="00314511" w:rsidRPr="007F0E28" w:rsidRDefault="00314511">
            <w:pPr>
              <w:tabs>
                <w:tab w:val="left" w:pos="2328"/>
              </w:tabs>
              <w:rPr>
                <w:rFonts w:cstheme="minorHAnsi"/>
                <w:sz w:val="20"/>
                <w:szCs w:val="20"/>
              </w:rPr>
            </w:pPr>
          </w:p>
        </w:tc>
      </w:tr>
      <w:tr w:rsidR="00314511" w:rsidRPr="007F0E28" w14:paraId="6B9F0D62" w14:textId="77777777" w:rsidTr="00DD74B1">
        <w:trPr>
          <w:trHeight w:val="454"/>
        </w:trPr>
        <w:tc>
          <w:tcPr>
            <w:tcW w:w="4809" w:type="dxa"/>
            <w:gridSpan w:val="2"/>
            <w:tcBorders>
              <w:top w:val="single" w:sz="4" w:space="0" w:color="auto"/>
              <w:left w:val="single" w:sz="4" w:space="0" w:color="auto"/>
              <w:bottom w:val="single" w:sz="4" w:space="0" w:color="auto"/>
              <w:right w:val="single" w:sz="4" w:space="0" w:color="auto"/>
            </w:tcBorders>
            <w:hideMark/>
          </w:tcPr>
          <w:p w14:paraId="26285A35" w14:textId="732A2907" w:rsidR="00314511" w:rsidRPr="007F0E28" w:rsidRDefault="00314511">
            <w:pPr>
              <w:tabs>
                <w:tab w:val="left" w:pos="2328"/>
              </w:tabs>
              <w:rPr>
                <w:rFonts w:cstheme="minorHAnsi"/>
                <w:sz w:val="20"/>
                <w:szCs w:val="20"/>
              </w:rPr>
            </w:pPr>
            <w:r w:rsidRPr="007F0E28">
              <w:rPr>
                <w:rFonts w:cstheme="minorHAnsi"/>
                <w:sz w:val="20"/>
                <w:szCs w:val="20"/>
              </w:rPr>
              <w:t>Straatnaam en numme</w:t>
            </w:r>
            <w:r w:rsidR="00BA2E46">
              <w:rPr>
                <w:rFonts w:cstheme="minorHAnsi"/>
                <w:sz w:val="20"/>
                <w:szCs w:val="20"/>
              </w:rPr>
              <w:t>r</w:t>
            </w:r>
          </w:p>
        </w:tc>
        <w:tc>
          <w:tcPr>
            <w:tcW w:w="4263" w:type="dxa"/>
            <w:tcBorders>
              <w:top w:val="single" w:sz="4" w:space="0" w:color="auto"/>
              <w:left w:val="single" w:sz="4" w:space="0" w:color="auto"/>
              <w:bottom w:val="single" w:sz="4" w:space="0" w:color="auto"/>
              <w:right w:val="single" w:sz="4" w:space="0" w:color="auto"/>
            </w:tcBorders>
          </w:tcPr>
          <w:p w14:paraId="75196E08" w14:textId="77777777" w:rsidR="00314511" w:rsidRPr="007F0E28" w:rsidRDefault="00314511">
            <w:pPr>
              <w:tabs>
                <w:tab w:val="left" w:pos="2328"/>
              </w:tabs>
              <w:rPr>
                <w:rFonts w:cstheme="minorHAnsi"/>
                <w:sz w:val="20"/>
                <w:szCs w:val="20"/>
              </w:rPr>
            </w:pPr>
          </w:p>
        </w:tc>
      </w:tr>
      <w:tr w:rsidR="00314511" w:rsidRPr="007F0E28" w14:paraId="247847E3" w14:textId="77777777" w:rsidTr="00DD74B1">
        <w:trPr>
          <w:trHeight w:val="454"/>
        </w:trPr>
        <w:tc>
          <w:tcPr>
            <w:tcW w:w="4809" w:type="dxa"/>
            <w:gridSpan w:val="2"/>
            <w:tcBorders>
              <w:top w:val="single" w:sz="4" w:space="0" w:color="auto"/>
              <w:left w:val="single" w:sz="4" w:space="0" w:color="auto"/>
              <w:bottom w:val="single" w:sz="4" w:space="0" w:color="auto"/>
              <w:right w:val="single" w:sz="4" w:space="0" w:color="auto"/>
            </w:tcBorders>
            <w:hideMark/>
          </w:tcPr>
          <w:p w14:paraId="4FD158C5" w14:textId="77777777" w:rsidR="00314511" w:rsidRPr="007F0E28" w:rsidRDefault="00314511">
            <w:pPr>
              <w:tabs>
                <w:tab w:val="left" w:pos="2328"/>
              </w:tabs>
              <w:rPr>
                <w:rFonts w:cstheme="minorHAnsi"/>
                <w:sz w:val="20"/>
                <w:szCs w:val="20"/>
              </w:rPr>
            </w:pPr>
            <w:r w:rsidRPr="007F0E28">
              <w:rPr>
                <w:rFonts w:cstheme="minorHAnsi"/>
                <w:sz w:val="20"/>
                <w:szCs w:val="20"/>
              </w:rPr>
              <w:t>Postcode</w:t>
            </w:r>
          </w:p>
        </w:tc>
        <w:tc>
          <w:tcPr>
            <w:tcW w:w="4263" w:type="dxa"/>
            <w:tcBorders>
              <w:top w:val="single" w:sz="4" w:space="0" w:color="auto"/>
              <w:left w:val="single" w:sz="4" w:space="0" w:color="auto"/>
              <w:bottom w:val="single" w:sz="4" w:space="0" w:color="auto"/>
              <w:right w:val="single" w:sz="4" w:space="0" w:color="auto"/>
            </w:tcBorders>
          </w:tcPr>
          <w:p w14:paraId="2D475443" w14:textId="77777777" w:rsidR="00314511" w:rsidRPr="007F0E28" w:rsidRDefault="00314511">
            <w:pPr>
              <w:tabs>
                <w:tab w:val="left" w:pos="2328"/>
              </w:tabs>
              <w:rPr>
                <w:rFonts w:cstheme="minorHAnsi"/>
                <w:sz w:val="20"/>
                <w:szCs w:val="20"/>
              </w:rPr>
            </w:pPr>
          </w:p>
        </w:tc>
      </w:tr>
      <w:tr w:rsidR="00314511" w:rsidRPr="007F0E28" w14:paraId="165A2D1C" w14:textId="77777777" w:rsidTr="00DD74B1">
        <w:trPr>
          <w:trHeight w:val="454"/>
        </w:trPr>
        <w:tc>
          <w:tcPr>
            <w:tcW w:w="4809" w:type="dxa"/>
            <w:gridSpan w:val="2"/>
            <w:tcBorders>
              <w:top w:val="single" w:sz="4" w:space="0" w:color="auto"/>
              <w:left w:val="single" w:sz="4" w:space="0" w:color="auto"/>
              <w:bottom w:val="single" w:sz="4" w:space="0" w:color="auto"/>
              <w:right w:val="single" w:sz="4" w:space="0" w:color="auto"/>
            </w:tcBorders>
            <w:hideMark/>
          </w:tcPr>
          <w:p w14:paraId="356A9620" w14:textId="77777777" w:rsidR="00314511" w:rsidRPr="007F0E28" w:rsidRDefault="00314511">
            <w:pPr>
              <w:tabs>
                <w:tab w:val="left" w:pos="2328"/>
              </w:tabs>
              <w:rPr>
                <w:rFonts w:cstheme="minorHAnsi"/>
                <w:sz w:val="20"/>
                <w:szCs w:val="20"/>
              </w:rPr>
            </w:pPr>
            <w:r w:rsidRPr="007F0E28">
              <w:rPr>
                <w:rFonts w:cstheme="minorHAnsi"/>
                <w:sz w:val="20"/>
                <w:szCs w:val="20"/>
              </w:rPr>
              <w:t>Plaatsnaam</w:t>
            </w:r>
          </w:p>
        </w:tc>
        <w:tc>
          <w:tcPr>
            <w:tcW w:w="4263" w:type="dxa"/>
            <w:tcBorders>
              <w:top w:val="single" w:sz="4" w:space="0" w:color="auto"/>
              <w:left w:val="single" w:sz="4" w:space="0" w:color="auto"/>
              <w:bottom w:val="single" w:sz="4" w:space="0" w:color="auto"/>
              <w:right w:val="single" w:sz="4" w:space="0" w:color="auto"/>
            </w:tcBorders>
          </w:tcPr>
          <w:p w14:paraId="550E081D" w14:textId="77777777" w:rsidR="00314511" w:rsidRPr="007F0E28" w:rsidRDefault="00314511">
            <w:pPr>
              <w:tabs>
                <w:tab w:val="left" w:pos="2328"/>
              </w:tabs>
              <w:rPr>
                <w:rFonts w:cstheme="minorHAnsi"/>
                <w:sz w:val="20"/>
                <w:szCs w:val="20"/>
              </w:rPr>
            </w:pPr>
          </w:p>
        </w:tc>
      </w:tr>
      <w:tr w:rsidR="00314511" w:rsidRPr="007F0E28" w14:paraId="7631423B" w14:textId="77777777" w:rsidTr="00DD74B1">
        <w:trPr>
          <w:trHeight w:val="454"/>
        </w:trPr>
        <w:tc>
          <w:tcPr>
            <w:tcW w:w="4809" w:type="dxa"/>
            <w:gridSpan w:val="2"/>
            <w:tcBorders>
              <w:top w:val="single" w:sz="4" w:space="0" w:color="auto"/>
              <w:left w:val="single" w:sz="4" w:space="0" w:color="auto"/>
              <w:bottom w:val="single" w:sz="4" w:space="0" w:color="auto"/>
              <w:right w:val="single" w:sz="4" w:space="0" w:color="auto"/>
            </w:tcBorders>
            <w:hideMark/>
          </w:tcPr>
          <w:p w14:paraId="1592C953" w14:textId="77777777" w:rsidR="00314511" w:rsidRPr="007F0E28" w:rsidRDefault="00314511">
            <w:pPr>
              <w:tabs>
                <w:tab w:val="left" w:pos="2328"/>
              </w:tabs>
              <w:rPr>
                <w:rFonts w:cstheme="minorHAnsi"/>
                <w:sz w:val="20"/>
                <w:szCs w:val="20"/>
              </w:rPr>
            </w:pPr>
            <w:r w:rsidRPr="007F0E28">
              <w:rPr>
                <w:rFonts w:cstheme="minorHAnsi"/>
                <w:sz w:val="20"/>
                <w:szCs w:val="20"/>
              </w:rPr>
              <w:t>Telefonische bereikbaarheid</w:t>
            </w:r>
            <w:r w:rsidRPr="007F0E28">
              <w:rPr>
                <w:rFonts w:cstheme="minorHAnsi"/>
                <w:sz w:val="20"/>
                <w:szCs w:val="20"/>
              </w:rPr>
              <w:tab/>
            </w:r>
          </w:p>
        </w:tc>
        <w:tc>
          <w:tcPr>
            <w:tcW w:w="4263" w:type="dxa"/>
            <w:tcBorders>
              <w:top w:val="single" w:sz="4" w:space="0" w:color="auto"/>
              <w:left w:val="single" w:sz="4" w:space="0" w:color="auto"/>
              <w:bottom w:val="single" w:sz="4" w:space="0" w:color="auto"/>
              <w:right w:val="single" w:sz="4" w:space="0" w:color="auto"/>
            </w:tcBorders>
          </w:tcPr>
          <w:p w14:paraId="3B42367E" w14:textId="77777777" w:rsidR="00314511" w:rsidRPr="007F0E28" w:rsidRDefault="00314511">
            <w:pPr>
              <w:tabs>
                <w:tab w:val="left" w:pos="2328"/>
              </w:tabs>
              <w:rPr>
                <w:rFonts w:cstheme="minorHAnsi"/>
                <w:sz w:val="20"/>
                <w:szCs w:val="20"/>
              </w:rPr>
            </w:pPr>
          </w:p>
        </w:tc>
      </w:tr>
      <w:tr w:rsidR="00314511" w:rsidRPr="007F0E28" w14:paraId="6691A425" w14:textId="77777777" w:rsidTr="00DD74B1">
        <w:trPr>
          <w:trHeight w:val="454"/>
        </w:trPr>
        <w:tc>
          <w:tcPr>
            <w:tcW w:w="4809" w:type="dxa"/>
            <w:gridSpan w:val="2"/>
            <w:tcBorders>
              <w:top w:val="single" w:sz="4" w:space="0" w:color="auto"/>
              <w:left w:val="single" w:sz="4" w:space="0" w:color="auto"/>
              <w:bottom w:val="single" w:sz="4" w:space="0" w:color="auto"/>
              <w:right w:val="single" w:sz="4" w:space="0" w:color="auto"/>
            </w:tcBorders>
            <w:hideMark/>
          </w:tcPr>
          <w:p w14:paraId="5AC6D60E" w14:textId="0B6DA11D" w:rsidR="00314511" w:rsidRPr="007F0E28" w:rsidRDefault="000A4B51">
            <w:pPr>
              <w:tabs>
                <w:tab w:val="left" w:pos="2328"/>
              </w:tabs>
              <w:rPr>
                <w:rFonts w:cstheme="minorHAnsi"/>
                <w:sz w:val="20"/>
                <w:szCs w:val="20"/>
              </w:rPr>
            </w:pPr>
            <w:r>
              <w:rPr>
                <w:rFonts w:cstheme="minorHAnsi"/>
                <w:sz w:val="20"/>
                <w:szCs w:val="20"/>
              </w:rPr>
              <w:t>Mailadres</w:t>
            </w:r>
          </w:p>
        </w:tc>
        <w:tc>
          <w:tcPr>
            <w:tcW w:w="4263" w:type="dxa"/>
            <w:tcBorders>
              <w:top w:val="single" w:sz="4" w:space="0" w:color="auto"/>
              <w:left w:val="single" w:sz="4" w:space="0" w:color="auto"/>
              <w:bottom w:val="single" w:sz="4" w:space="0" w:color="auto"/>
              <w:right w:val="single" w:sz="4" w:space="0" w:color="auto"/>
            </w:tcBorders>
          </w:tcPr>
          <w:p w14:paraId="190EC469" w14:textId="77777777" w:rsidR="00314511" w:rsidRPr="007F0E28" w:rsidRDefault="00314511">
            <w:pPr>
              <w:tabs>
                <w:tab w:val="left" w:pos="2328"/>
              </w:tabs>
              <w:rPr>
                <w:rFonts w:cstheme="minorHAnsi"/>
                <w:sz w:val="20"/>
                <w:szCs w:val="20"/>
              </w:rPr>
            </w:pPr>
          </w:p>
        </w:tc>
      </w:tr>
      <w:tr w:rsidR="00314511" w:rsidRPr="007F0E28" w14:paraId="05FCD721" w14:textId="77777777" w:rsidTr="00DD74B1">
        <w:trPr>
          <w:trHeight w:val="454"/>
        </w:trPr>
        <w:tc>
          <w:tcPr>
            <w:tcW w:w="4809" w:type="dxa"/>
            <w:gridSpan w:val="2"/>
            <w:tcBorders>
              <w:top w:val="single" w:sz="4" w:space="0" w:color="auto"/>
              <w:left w:val="single" w:sz="4" w:space="0" w:color="auto"/>
              <w:bottom w:val="single" w:sz="4" w:space="0" w:color="auto"/>
              <w:right w:val="single" w:sz="4" w:space="0" w:color="auto"/>
            </w:tcBorders>
            <w:hideMark/>
          </w:tcPr>
          <w:p w14:paraId="7C52FB86" w14:textId="77777777" w:rsidR="00314511" w:rsidRPr="007F0E28" w:rsidRDefault="00314511">
            <w:pPr>
              <w:tabs>
                <w:tab w:val="left" w:pos="2328"/>
              </w:tabs>
              <w:rPr>
                <w:rFonts w:cstheme="minorHAnsi"/>
                <w:sz w:val="20"/>
                <w:szCs w:val="20"/>
              </w:rPr>
            </w:pPr>
            <w:r w:rsidRPr="007F0E28">
              <w:rPr>
                <w:rFonts w:cstheme="minorHAnsi"/>
                <w:sz w:val="20"/>
                <w:szCs w:val="20"/>
              </w:rPr>
              <w:t>Inschrijfnummer KvK</w:t>
            </w:r>
            <w:r w:rsidRPr="007F0E28">
              <w:rPr>
                <w:rFonts w:cstheme="minorHAnsi"/>
                <w:sz w:val="20"/>
                <w:szCs w:val="20"/>
              </w:rPr>
              <w:tab/>
            </w:r>
          </w:p>
        </w:tc>
        <w:tc>
          <w:tcPr>
            <w:tcW w:w="4263" w:type="dxa"/>
            <w:tcBorders>
              <w:top w:val="single" w:sz="4" w:space="0" w:color="auto"/>
              <w:left w:val="single" w:sz="4" w:space="0" w:color="auto"/>
              <w:bottom w:val="single" w:sz="4" w:space="0" w:color="auto"/>
              <w:right w:val="single" w:sz="4" w:space="0" w:color="auto"/>
            </w:tcBorders>
          </w:tcPr>
          <w:p w14:paraId="16884CF3" w14:textId="77777777" w:rsidR="00314511" w:rsidRPr="007F0E28" w:rsidRDefault="00314511">
            <w:pPr>
              <w:tabs>
                <w:tab w:val="left" w:pos="2328"/>
              </w:tabs>
              <w:rPr>
                <w:rFonts w:cstheme="minorHAnsi"/>
                <w:sz w:val="20"/>
                <w:szCs w:val="20"/>
              </w:rPr>
            </w:pPr>
          </w:p>
        </w:tc>
      </w:tr>
      <w:tr w:rsidR="00314511" w:rsidRPr="007F0E28" w14:paraId="182973DB" w14:textId="77777777" w:rsidTr="00DD74B1">
        <w:trPr>
          <w:trHeight w:val="454"/>
        </w:trPr>
        <w:tc>
          <w:tcPr>
            <w:tcW w:w="4809" w:type="dxa"/>
            <w:gridSpan w:val="2"/>
            <w:tcBorders>
              <w:top w:val="single" w:sz="4" w:space="0" w:color="auto"/>
              <w:left w:val="single" w:sz="4" w:space="0" w:color="auto"/>
              <w:bottom w:val="single" w:sz="4" w:space="0" w:color="auto"/>
              <w:right w:val="single" w:sz="4" w:space="0" w:color="auto"/>
            </w:tcBorders>
            <w:hideMark/>
          </w:tcPr>
          <w:p w14:paraId="4FD5C017" w14:textId="77777777" w:rsidR="00314511" w:rsidRPr="007F0E28" w:rsidRDefault="00314511">
            <w:pPr>
              <w:tabs>
                <w:tab w:val="left" w:pos="2328"/>
              </w:tabs>
              <w:rPr>
                <w:rFonts w:cstheme="minorHAnsi"/>
                <w:sz w:val="20"/>
                <w:szCs w:val="20"/>
              </w:rPr>
            </w:pPr>
            <w:r w:rsidRPr="007F0E28">
              <w:rPr>
                <w:rFonts w:cstheme="minorHAnsi"/>
                <w:sz w:val="20"/>
                <w:szCs w:val="20"/>
              </w:rPr>
              <w:t>AGB code</w:t>
            </w:r>
          </w:p>
        </w:tc>
        <w:tc>
          <w:tcPr>
            <w:tcW w:w="4263" w:type="dxa"/>
            <w:tcBorders>
              <w:top w:val="single" w:sz="4" w:space="0" w:color="auto"/>
              <w:left w:val="single" w:sz="4" w:space="0" w:color="auto"/>
              <w:bottom w:val="single" w:sz="4" w:space="0" w:color="auto"/>
              <w:right w:val="single" w:sz="4" w:space="0" w:color="auto"/>
            </w:tcBorders>
          </w:tcPr>
          <w:p w14:paraId="5637078C" w14:textId="77777777" w:rsidR="00314511" w:rsidRPr="007F0E28" w:rsidRDefault="00314511">
            <w:pPr>
              <w:tabs>
                <w:tab w:val="left" w:pos="2328"/>
              </w:tabs>
              <w:rPr>
                <w:rFonts w:cstheme="minorHAnsi"/>
                <w:sz w:val="20"/>
                <w:szCs w:val="20"/>
              </w:rPr>
            </w:pPr>
          </w:p>
        </w:tc>
      </w:tr>
      <w:tr w:rsidR="00E30FCF" w:rsidRPr="007F0E28" w14:paraId="5D7938A4" w14:textId="77777777" w:rsidTr="00DD74B1">
        <w:trPr>
          <w:trHeight w:val="397"/>
        </w:trPr>
        <w:tc>
          <w:tcPr>
            <w:tcW w:w="9072" w:type="dxa"/>
            <w:gridSpan w:val="3"/>
            <w:tcBorders>
              <w:top w:val="single" w:sz="4" w:space="0" w:color="auto"/>
              <w:left w:val="single" w:sz="4" w:space="0" w:color="auto"/>
              <w:bottom w:val="single" w:sz="4" w:space="0" w:color="auto"/>
              <w:right w:val="single" w:sz="4" w:space="0" w:color="auto"/>
            </w:tcBorders>
            <w:shd w:val="clear" w:color="auto" w:fill="F47D20"/>
            <w:hideMark/>
          </w:tcPr>
          <w:p w14:paraId="1F821C02" w14:textId="7B56C456" w:rsidR="00E30FCF" w:rsidRPr="007F0E28" w:rsidRDefault="00E30FCF" w:rsidP="00E30FCF">
            <w:pPr>
              <w:tabs>
                <w:tab w:val="left" w:pos="2328"/>
              </w:tabs>
              <w:jc w:val="center"/>
              <w:rPr>
                <w:rFonts w:cstheme="minorHAnsi"/>
                <w:b/>
                <w:bCs/>
                <w:sz w:val="20"/>
                <w:szCs w:val="20"/>
              </w:rPr>
            </w:pPr>
            <w:r w:rsidRPr="007F0E28">
              <w:rPr>
                <w:rFonts w:cstheme="minorHAnsi"/>
                <w:b/>
                <w:bCs/>
                <w:sz w:val="20"/>
                <w:szCs w:val="20"/>
              </w:rPr>
              <w:t>Akkoord Bijlagen</w:t>
            </w:r>
          </w:p>
        </w:tc>
      </w:tr>
      <w:tr w:rsidR="000C3043" w:rsidRPr="007F0E28" w14:paraId="53E4804E" w14:textId="77777777" w:rsidTr="00DD74B1">
        <w:trPr>
          <w:trHeight w:val="454"/>
        </w:trPr>
        <w:tc>
          <w:tcPr>
            <w:tcW w:w="4809" w:type="dxa"/>
            <w:gridSpan w:val="2"/>
            <w:tcBorders>
              <w:top w:val="single" w:sz="4" w:space="0" w:color="auto"/>
              <w:left w:val="single" w:sz="4" w:space="0" w:color="auto"/>
              <w:bottom w:val="single" w:sz="4" w:space="0" w:color="auto"/>
              <w:right w:val="single" w:sz="4" w:space="0" w:color="auto"/>
            </w:tcBorders>
          </w:tcPr>
          <w:p w14:paraId="5ABBCE28" w14:textId="0B631232" w:rsidR="000C3043" w:rsidRPr="007F0E28" w:rsidRDefault="000C3043" w:rsidP="000C3043">
            <w:pPr>
              <w:tabs>
                <w:tab w:val="left" w:pos="2328"/>
              </w:tabs>
              <w:rPr>
                <w:rFonts w:cstheme="minorHAnsi"/>
                <w:sz w:val="20"/>
                <w:szCs w:val="20"/>
              </w:rPr>
            </w:pPr>
            <w:r w:rsidRPr="007F0E28">
              <w:rPr>
                <w:rFonts w:cstheme="minorHAnsi"/>
                <w:b/>
                <w:bCs/>
                <w:sz w:val="20"/>
                <w:szCs w:val="20"/>
              </w:rPr>
              <w:t>Bijlage</w:t>
            </w:r>
          </w:p>
        </w:tc>
        <w:tc>
          <w:tcPr>
            <w:tcW w:w="4263" w:type="dxa"/>
            <w:tcBorders>
              <w:top w:val="single" w:sz="4" w:space="0" w:color="auto"/>
              <w:left w:val="single" w:sz="4" w:space="0" w:color="auto"/>
              <w:bottom w:val="single" w:sz="4" w:space="0" w:color="auto"/>
              <w:right w:val="single" w:sz="4" w:space="0" w:color="auto"/>
            </w:tcBorders>
          </w:tcPr>
          <w:p w14:paraId="71E0B09E" w14:textId="72BDCB99" w:rsidR="000C3043" w:rsidRPr="007F0E28" w:rsidRDefault="000C3043" w:rsidP="000C3043">
            <w:pPr>
              <w:tabs>
                <w:tab w:val="left" w:pos="2328"/>
              </w:tabs>
              <w:rPr>
                <w:rFonts w:cstheme="minorHAnsi"/>
                <w:sz w:val="20"/>
                <w:szCs w:val="20"/>
              </w:rPr>
            </w:pPr>
            <w:r w:rsidRPr="007F0E28">
              <w:rPr>
                <w:rFonts w:cstheme="minorHAnsi"/>
                <w:b/>
                <w:bCs/>
                <w:sz w:val="20"/>
                <w:szCs w:val="20"/>
              </w:rPr>
              <w:t>Akkoord (paraaf)</w:t>
            </w:r>
          </w:p>
        </w:tc>
      </w:tr>
      <w:tr w:rsidR="000C3043" w:rsidRPr="007F0E28" w14:paraId="2820DA71" w14:textId="77777777" w:rsidTr="00DD74B1">
        <w:trPr>
          <w:trHeight w:val="454"/>
        </w:trPr>
        <w:tc>
          <w:tcPr>
            <w:tcW w:w="4809" w:type="dxa"/>
            <w:gridSpan w:val="2"/>
            <w:tcBorders>
              <w:top w:val="single" w:sz="4" w:space="0" w:color="auto"/>
              <w:left w:val="single" w:sz="4" w:space="0" w:color="auto"/>
              <w:bottom w:val="single" w:sz="4" w:space="0" w:color="auto"/>
              <w:right w:val="single" w:sz="4" w:space="0" w:color="auto"/>
            </w:tcBorders>
          </w:tcPr>
          <w:p w14:paraId="59B0873C" w14:textId="4722A3E0" w:rsidR="000C3043" w:rsidRPr="007F0E28" w:rsidRDefault="00235B9E" w:rsidP="00235B9E">
            <w:pPr>
              <w:tabs>
                <w:tab w:val="left" w:pos="2328"/>
              </w:tabs>
              <w:rPr>
                <w:rFonts w:cstheme="minorHAnsi"/>
                <w:sz w:val="20"/>
                <w:szCs w:val="20"/>
              </w:rPr>
            </w:pPr>
            <w:r w:rsidRPr="007F0E28">
              <w:rPr>
                <w:rFonts w:cstheme="minorHAnsi"/>
                <w:sz w:val="20"/>
                <w:szCs w:val="20"/>
              </w:rPr>
              <w:t>Inschrijfleidraad</w:t>
            </w:r>
          </w:p>
        </w:tc>
        <w:tc>
          <w:tcPr>
            <w:tcW w:w="4263" w:type="dxa"/>
            <w:tcBorders>
              <w:top w:val="single" w:sz="4" w:space="0" w:color="auto"/>
              <w:left w:val="single" w:sz="4" w:space="0" w:color="auto"/>
              <w:bottom w:val="single" w:sz="4" w:space="0" w:color="auto"/>
              <w:right w:val="single" w:sz="4" w:space="0" w:color="auto"/>
            </w:tcBorders>
          </w:tcPr>
          <w:p w14:paraId="6440E1BC" w14:textId="29F3B581" w:rsidR="000C3043" w:rsidRPr="007F0E28" w:rsidRDefault="000C3043" w:rsidP="000C3043">
            <w:pPr>
              <w:tabs>
                <w:tab w:val="left" w:pos="2328"/>
              </w:tabs>
              <w:rPr>
                <w:rFonts w:cstheme="minorHAnsi"/>
                <w:sz w:val="20"/>
                <w:szCs w:val="20"/>
              </w:rPr>
            </w:pPr>
          </w:p>
        </w:tc>
      </w:tr>
      <w:tr w:rsidR="000C3043" w:rsidRPr="007F0E28" w14:paraId="62FF43C3" w14:textId="77777777" w:rsidTr="00DD74B1">
        <w:trPr>
          <w:trHeight w:val="454"/>
        </w:trPr>
        <w:tc>
          <w:tcPr>
            <w:tcW w:w="4809" w:type="dxa"/>
            <w:gridSpan w:val="2"/>
            <w:tcBorders>
              <w:top w:val="single" w:sz="4" w:space="0" w:color="auto"/>
              <w:left w:val="single" w:sz="4" w:space="0" w:color="auto"/>
              <w:bottom w:val="single" w:sz="4" w:space="0" w:color="auto"/>
              <w:right w:val="single" w:sz="4" w:space="0" w:color="auto"/>
            </w:tcBorders>
          </w:tcPr>
          <w:p w14:paraId="32F24FA6" w14:textId="3E8E93D7" w:rsidR="000C3043" w:rsidRPr="007F0E28" w:rsidRDefault="00235B9E" w:rsidP="00235B9E">
            <w:pPr>
              <w:tabs>
                <w:tab w:val="left" w:pos="2328"/>
              </w:tabs>
              <w:rPr>
                <w:rFonts w:cstheme="minorHAnsi"/>
                <w:sz w:val="20"/>
                <w:szCs w:val="20"/>
              </w:rPr>
            </w:pPr>
            <w:r w:rsidRPr="007F0E28">
              <w:rPr>
                <w:rFonts w:cstheme="minorHAnsi"/>
                <w:sz w:val="20"/>
                <w:szCs w:val="20"/>
              </w:rPr>
              <w:t xml:space="preserve">Bijlage </w:t>
            </w:r>
            <w:r w:rsidR="00067FD0">
              <w:rPr>
                <w:rFonts w:cstheme="minorHAnsi"/>
                <w:sz w:val="20"/>
                <w:szCs w:val="20"/>
              </w:rPr>
              <w:t>4</w:t>
            </w:r>
            <w:r w:rsidRPr="007F0E28">
              <w:rPr>
                <w:rFonts w:cstheme="minorHAnsi"/>
                <w:sz w:val="20"/>
                <w:szCs w:val="20"/>
              </w:rPr>
              <w:t xml:space="preserve"> Programma van Eisen</w:t>
            </w:r>
          </w:p>
        </w:tc>
        <w:tc>
          <w:tcPr>
            <w:tcW w:w="4263" w:type="dxa"/>
            <w:tcBorders>
              <w:top w:val="single" w:sz="4" w:space="0" w:color="auto"/>
              <w:left w:val="single" w:sz="4" w:space="0" w:color="auto"/>
              <w:bottom w:val="single" w:sz="4" w:space="0" w:color="auto"/>
              <w:right w:val="single" w:sz="4" w:space="0" w:color="auto"/>
            </w:tcBorders>
          </w:tcPr>
          <w:p w14:paraId="14E652B2" w14:textId="77777777" w:rsidR="000C3043" w:rsidRPr="007F0E28" w:rsidRDefault="000C3043" w:rsidP="000C3043">
            <w:pPr>
              <w:tabs>
                <w:tab w:val="left" w:pos="2328"/>
              </w:tabs>
              <w:rPr>
                <w:rFonts w:cstheme="minorHAnsi"/>
                <w:sz w:val="20"/>
                <w:szCs w:val="20"/>
              </w:rPr>
            </w:pPr>
          </w:p>
        </w:tc>
      </w:tr>
      <w:tr w:rsidR="000C3043" w:rsidRPr="007F0E28" w14:paraId="1262AB54" w14:textId="77777777" w:rsidTr="00DD74B1">
        <w:trPr>
          <w:trHeight w:val="454"/>
        </w:trPr>
        <w:tc>
          <w:tcPr>
            <w:tcW w:w="4809" w:type="dxa"/>
            <w:gridSpan w:val="2"/>
            <w:tcBorders>
              <w:top w:val="single" w:sz="4" w:space="0" w:color="auto"/>
              <w:left w:val="single" w:sz="4" w:space="0" w:color="auto"/>
              <w:bottom w:val="single" w:sz="4" w:space="0" w:color="auto"/>
              <w:right w:val="single" w:sz="4" w:space="0" w:color="auto"/>
            </w:tcBorders>
          </w:tcPr>
          <w:p w14:paraId="29242054" w14:textId="5074A00D" w:rsidR="000C3043" w:rsidRPr="007F0E28" w:rsidRDefault="00067FD0" w:rsidP="000C3043">
            <w:pPr>
              <w:tabs>
                <w:tab w:val="left" w:pos="2328"/>
              </w:tabs>
              <w:rPr>
                <w:rFonts w:cstheme="minorHAnsi"/>
                <w:sz w:val="20"/>
                <w:szCs w:val="20"/>
              </w:rPr>
            </w:pPr>
            <w:r w:rsidRPr="007F0E28">
              <w:rPr>
                <w:rFonts w:cstheme="minorHAnsi"/>
                <w:sz w:val="20"/>
                <w:szCs w:val="20"/>
              </w:rPr>
              <w:t xml:space="preserve">Bijlage </w:t>
            </w:r>
            <w:r>
              <w:rPr>
                <w:rFonts w:cstheme="minorHAnsi"/>
                <w:sz w:val="20"/>
                <w:szCs w:val="20"/>
              </w:rPr>
              <w:t>5</w:t>
            </w:r>
            <w:r w:rsidRPr="007F0E28">
              <w:rPr>
                <w:rFonts w:cstheme="minorHAnsi"/>
                <w:sz w:val="20"/>
                <w:szCs w:val="20"/>
              </w:rPr>
              <w:t xml:space="preserve"> Concept Raamovereenkomst</w:t>
            </w:r>
          </w:p>
        </w:tc>
        <w:tc>
          <w:tcPr>
            <w:tcW w:w="4263" w:type="dxa"/>
            <w:tcBorders>
              <w:top w:val="single" w:sz="4" w:space="0" w:color="auto"/>
              <w:left w:val="single" w:sz="4" w:space="0" w:color="auto"/>
              <w:bottom w:val="single" w:sz="4" w:space="0" w:color="auto"/>
              <w:right w:val="single" w:sz="4" w:space="0" w:color="auto"/>
            </w:tcBorders>
          </w:tcPr>
          <w:p w14:paraId="69F90C88" w14:textId="77777777" w:rsidR="000C3043" w:rsidRPr="007F0E28" w:rsidRDefault="000C3043" w:rsidP="000C3043">
            <w:pPr>
              <w:tabs>
                <w:tab w:val="left" w:pos="2328"/>
              </w:tabs>
              <w:rPr>
                <w:rFonts w:cstheme="minorHAnsi"/>
                <w:sz w:val="20"/>
                <w:szCs w:val="20"/>
              </w:rPr>
            </w:pPr>
          </w:p>
        </w:tc>
      </w:tr>
      <w:tr w:rsidR="00235B9E" w:rsidRPr="007F0E28" w14:paraId="03958F4E" w14:textId="77777777" w:rsidTr="00DD74B1">
        <w:trPr>
          <w:trHeight w:val="454"/>
        </w:trPr>
        <w:tc>
          <w:tcPr>
            <w:tcW w:w="4809" w:type="dxa"/>
            <w:gridSpan w:val="2"/>
            <w:tcBorders>
              <w:top w:val="single" w:sz="4" w:space="0" w:color="auto"/>
              <w:left w:val="single" w:sz="4" w:space="0" w:color="auto"/>
              <w:bottom w:val="single" w:sz="4" w:space="0" w:color="auto"/>
              <w:right w:val="single" w:sz="4" w:space="0" w:color="auto"/>
            </w:tcBorders>
          </w:tcPr>
          <w:p w14:paraId="5B3E34C0" w14:textId="75BA33F9" w:rsidR="00235B9E" w:rsidRPr="007F0E28" w:rsidRDefault="00235B9E" w:rsidP="00952F48">
            <w:pPr>
              <w:tabs>
                <w:tab w:val="left" w:pos="2328"/>
              </w:tabs>
              <w:rPr>
                <w:rFonts w:cstheme="minorHAnsi"/>
                <w:sz w:val="20"/>
                <w:szCs w:val="20"/>
              </w:rPr>
            </w:pPr>
            <w:r w:rsidRPr="007F0E28">
              <w:rPr>
                <w:rFonts w:cstheme="minorHAnsi"/>
                <w:sz w:val="20"/>
                <w:szCs w:val="20"/>
              </w:rPr>
              <w:t xml:space="preserve">Bijlage </w:t>
            </w:r>
            <w:r w:rsidR="001378E7">
              <w:rPr>
                <w:rFonts w:cstheme="minorHAnsi"/>
                <w:sz w:val="20"/>
                <w:szCs w:val="20"/>
              </w:rPr>
              <w:t xml:space="preserve">6 </w:t>
            </w:r>
            <w:r w:rsidR="001378E7" w:rsidRPr="007F0E28">
              <w:rPr>
                <w:rFonts w:cstheme="minorHAnsi"/>
                <w:sz w:val="20"/>
                <w:szCs w:val="20"/>
              </w:rPr>
              <w:t>Werkwijze</w:t>
            </w:r>
            <w:r w:rsidRPr="007F0E28">
              <w:rPr>
                <w:rFonts w:cstheme="minorHAnsi"/>
                <w:sz w:val="20"/>
                <w:szCs w:val="20"/>
              </w:rPr>
              <w:t xml:space="preserve"> productindeling</w:t>
            </w:r>
          </w:p>
        </w:tc>
        <w:tc>
          <w:tcPr>
            <w:tcW w:w="4263" w:type="dxa"/>
            <w:tcBorders>
              <w:top w:val="single" w:sz="4" w:space="0" w:color="auto"/>
              <w:left w:val="single" w:sz="4" w:space="0" w:color="auto"/>
              <w:bottom w:val="single" w:sz="4" w:space="0" w:color="auto"/>
              <w:right w:val="single" w:sz="4" w:space="0" w:color="auto"/>
            </w:tcBorders>
          </w:tcPr>
          <w:p w14:paraId="7C7A86E2" w14:textId="77777777" w:rsidR="00235B9E" w:rsidRPr="007F0E28" w:rsidRDefault="00235B9E" w:rsidP="000C3043">
            <w:pPr>
              <w:tabs>
                <w:tab w:val="left" w:pos="2328"/>
              </w:tabs>
              <w:rPr>
                <w:rFonts w:cstheme="minorHAnsi"/>
                <w:sz w:val="20"/>
                <w:szCs w:val="20"/>
              </w:rPr>
            </w:pPr>
          </w:p>
        </w:tc>
      </w:tr>
      <w:tr w:rsidR="00067FD0" w:rsidRPr="007F0E28" w14:paraId="2E3895E9" w14:textId="77777777" w:rsidTr="00DD74B1">
        <w:trPr>
          <w:trHeight w:val="454"/>
        </w:trPr>
        <w:tc>
          <w:tcPr>
            <w:tcW w:w="4809" w:type="dxa"/>
            <w:gridSpan w:val="2"/>
            <w:tcBorders>
              <w:top w:val="single" w:sz="4" w:space="0" w:color="auto"/>
              <w:left w:val="single" w:sz="4" w:space="0" w:color="auto"/>
              <w:bottom w:val="single" w:sz="4" w:space="0" w:color="auto"/>
              <w:right w:val="single" w:sz="4" w:space="0" w:color="auto"/>
            </w:tcBorders>
          </w:tcPr>
          <w:p w14:paraId="4A3FC19B" w14:textId="42770393" w:rsidR="00067FD0" w:rsidRPr="007F0E28" w:rsidRDefault="00067FD0" w:rsidP="00067FD0">
            <w:pPr>
              <w:tabs>
                <w:tab w:val="left" w:pos="2328"/>
              </w:tabs>
              <w:rPr>
                <w:sz w:val="20"/>
                <w:szCs w:val="20"/>
              </w:rPr>
            </w:pPr>
            <w:r w:rsidRPr="007F0E28">
              <w:rPr>
                <w:rFonts w:cstheme="minorHAnsi"/>
                <w:sz w:val="20"/>
                <w:szCs w:val="20"/>
              </w:rPr>
              <w:t xml:space="preserve">Bijlage </w:t>
            </w:r>
            <w:r>
              <w:rPr>
                <w:rFonts w:cstheme="minorHAnsi"/>
                <w:sz w:val="20"/>
                <w:szCs w:val="20"/>
              </w:rPr>
              <w:t>7</w:t>
            </w:r>
            <w:r w:rsidRPr="007F0E28">
              <w:rPr>
                <w:rFonts w:cstheme="minorHAnsi"/>
                <w:sz w:val="20"/>
                <w:szCs w:val="20"/>
              </w:rPr>
              <w:t xml:space="preserve"> Product/ tarievenblad</w:t>
            </w:r>
          </w:p>
        </w:tc>
        <w:tc>
          <w:tcPr>
            <w:tcW w:w="4263" w:type="dxa"/>
            <w:tcBorders>
              <w:top w:val="single" w:sz="4" w:space="0" w:color="auto"/>
              <w:left w:val="single" w:sz="4" w:space="0" w:color="auto"/>
              <w:bottom w:val="single" w:sz="4" w:space="0" w:color="auto"/>
              <w:right w:val="single" w:sz="4" w:space="0" w:color="auto"/>
            </w:tcBorders>
          </w:tcPr>
          <w:p w14:paraId="0AF32E01" w14:textId="77777777" w:rsidR="00067FD0" w:rsidRPr="007F0E28" w:rsidRDefault="00067FD0" w:rsidP="00067FD0">
            <w:pPr>
              <w:tabs>
                <w:tab w:val="left" w:pos="2328"/>
              </w:tabs>
              <w:rPr>
                <w:rFonts w:cstheme="minorHAnsi"/>
                <w:sz w:val="20"/>
                <w:szCs w:val="20"/>
              </w:rPr>
            </w:pPr>
          </w:p>
        </w:tc>
      </w:tr>
      <w:tr w:rsidR="00067FD0" w:rsidRPr="007F0E28" w14:paraId="2766E6AD" w14:textId="77777777" w:rsidTr="00DD74B1">
        <w:trPr>
          <w:trHeight w:val="397"/>
        </w:trPr>
        <w:tc>
          <w:tcPr>
            <w:tcW w:w="9072" w:type="dxa"/>
            <w:gridSpan w:val="3"/>
            <w:tcBorders>
              <w:top w:val="single" w:sz="4" w:space="0" w:color="auto"/>
              <w:left w:val="single" w:sz="4" w:space="0" w:color="auto"/>
              <w:bottom w:val="single" w:sz="4" w:space="0" w:color="auto"/>
              <w:right w:val="single" w:sz="4" w:space="0" w:color="auto"/>
            </w:tcBorders>
            <w:shd w:val="clear" w:color="auto" w:fill="F47D20"/>
          </w:tcPr>
          <w:p w14:paraId="0E0D1838" w14:textId="54DC28D2" w:rsidR="00067FD0" w:rsidRPr="00B807FD" w:rsidRDefault="00067FD0" w:rsidP="00067FD0">
            <w:pPr>
              <w:tabs>
                <w:tab w:val="left" w:pos="2328"/>
              </w:tabs>
              <w:jc w:val="center"/>
              <w:rPr>
                <w:rFonts w:cstheme="minorHAnsi"/>
                <w:b/>
                <w:bCs/>
              </w:rPr>
            </w:pPr>
            <w:r w:rsidRPr="00B807FD">
              <w:rPr>
                <w:rFonts w:cstheme="minorHAnsi"/>
                <w:b/>
                <w:bCs/>
              </w:rPr>
              <w:t>Doelgroep</w:t>
            </w:r>
            <w:r w:rsidR="00DD74B1">
              <w:rPr>
                <w:rFonts w:cstheme="minorHAnsi"/>
                <w:b/>
                <w:bCs/>
              </w:rPr>
              <w:t>/ Expertisegebied</w:t>
            </w:r>
          </w:p>
        </w:tc>
      </w:tr>
      <w:tr w:rsidR="00067FD0" w:rsidRPr="007F0E28" w14:paraId="11058B38" w14:textId="77777777" w:rsidTr="00DD74B1">
        <w:trPr>
          <w:trHeight w:val="397"/>
        </w:trPr>
        <w:tc>
          <w:tcPr>
            <w:tcW w:w="9072" w:type="dxa"/>
            <w:gridSpan w:val="3"/>
            <w:tcBorders>
              <w:top w:val="single" w:sz="4" w:space="0" w:color="auto"/>
              <w:left w:val="single" w:sz="4" w:space="0" w:color="auto"/>
              <w:bottom w:val="single" w:sz="4" w:space="0" w:color="auto"/>
              <w:right w:val="single" w:sz="4" w:space="0" w:color="auto"/>
            </w:tcBorders>
            <w:shd w:val="clear" w:color="auto" w:fill="auto"/>
          </w:tcPr>
          <w:p w14:paraId="449AB300" w14:textId="0264DD1C" w:rsidR="00DD74B1" w:rsidRDefault="00B602E1" w:rsidP="007F5CA5">
            <w:pPr>
              <w:tabs>
                <w:tab w:val="left" w:pos="2328"/>
              </w:tabs>
              <w:spacing w:line="276" w:lineRule="auto"/>
              <w:rPr>
                <w:rFonts w:cstheme="minorHAnsi"/>
                <w:sz w:val="20"/>
                <w:szCs w:val="20"/>
              </w:rPr>
            </w:pPr>
            <w:r>
              <w:rPr>
                <w:rFonts w:ascii="Arial" w:hAnsi="Arial" w:cs="Arial"/>
                <w:sz w:val="20"/>
              </w:rPr>
              <w:t>V</w:t>
            </w:r>
            <w:r w:rsidRPr="004940C9">
              <w:rPr>
                <w:rFonts w:ascii="Arial" w:hAnsi="Arial" w:cs="Arial"/>
                <w:sz w:val="20"/>
              </w:rPr>
              <w:t xml:space="preserve">anuit de wens van de Opdrachtgever om voldoende aanbod te contracteren binnen de gehele regio verwacht Opdrachtgever een acceptatieplicht </w:t>
            </w:r>
            <w:r w:rsidR="00067FD0" w:rsidRPr="004940C9">
              <w:rPr>
                <w:rFonts w:ascii="Arial" w:hAnsi="Arial" w:cs="Arial"/>
                <w:sz w:val="20"/>
              </w:rPr>
              <w:t xml:space="preserve">op basis van alle doelgroepen </w:t>
            </w:r>
            <w:r w:rsidR="00067FD0" w:rsidRPr="00067FD0">
              <w:rPr>
                <w:sz w:val="20"/>
                <w:szCs w:val="20"/>
              </w:rPr>
              <w:t xml:space="preserve">zoals beschreven in paragraaf 1.6 van de Inschrijvingsleidraad. Inschrijver </w:t>
            </w:r>
            <w:r w:rsidR="00067FD0">
              <w:rPr>
                <w:sz w:val="20"/>
                <w:szCs w:val="20"/>
              </w:rPr>
              <w:t xml:space="preserve">kan </w:t>
            </w:r>
            <w:r w:rsidR="00067FD0" w:rsidRPr="004940C9">
              <w:rPr>
                <w:rFonts w:ascii="Arial" w:hAnsi="Arial" w:cs="Arial"/>
                <w:sz w:val="20"/>
              </w:rPr>
              <w:t>haar expertisegebied kenbaar maken. Hieraan kunnen geen rechten worden ontleend echter zal de Opdrachtgever hiermee in de toewijzing maximaal rekening houden</w:t>
            </w:r>
            <w:r w:rsidR="00067FD0">
              <w:rPr>
                <w:rFonts w:cs="Arial"/>
                <w:sz w:val="20"/>
              </w:rPr>
              <w:t xml:space="preserve">. </w:t>
            </w:r>
            <w:r w:rsidR="00067FD0" w:rsidRPr="004940C9">
              <w:rPr>
                <w:rFonts w:ascii="Arial" w:hAnsi="Arial" w:cs="Arial"/>
                <w:sz w:val="20"/>
              </w:rPr>
              <w:t>Opdrachtgever wenst hierin de mogelijkheid open te houden op een grensvlak (expertise) vanuit beschikbaarheid te contracteren</w:t>
            </w:r>
            <w:r w:rsidR="00067FD0">
              <w:rPr>
                <w:rFonts w:ascii="Arial" w:hAnsi="Arial" w:cs="Arial"/>
                <w:sz w:val="20"/>
              </w:rPr>
              <w:t>.</w:t>
            </w:r>
          </w:p>
          <w:p w14:paraId="2419E8D2" w14:textId="0E4693A4" w:rsidR="00DD74B1" w:rsidRPr="00661F63" w:rsidRDefault="00DD74B1" w:rsidP="007F5CA5">
            <w:pPr>
              <w:tabs>
                <w:tab w:val="left" w:pos="2328"/>
              </w:tabs>
              <w:spacing w:line="276" w:lineRule="auto"/>
              <w:rPr>
                <w:rFonts w:cstheme="minorHAnsi"/>
                <w:sz w:val="20"/>
                <w:szCs w:val="20"/>
              </w:rPr>
            </w:pPr>
          </w:p>
        </w:tc>
      </w:tr>
      <w:tr w:rsidR="00067FD0" w:rsidRPr="007F0E28" w14:paraId="1AAF1BFA" w14:textId="77777777" w:rsidTr="00DD74B1">
        <w:trPr>
          <w:trHeight w:val="454"/>
        </w:trPr>
        <w:tc>
          <w:tcPr>
            <w:tcW w:w="4550" w:type="dxa"/>
            <w:tcBorders>
              <w:top w:val="single" w:sz="4" w:space="0" w:color="auto"/>
              <w:left w:val="single" w:sz="4" w:space="0" w:color="auto"/>
              <w:bottom w:val="single" w:sz="4" w:space="0" w:color="auto"/>
              <w:right w:val="single" w:sz="4" w:space="0" w:color="auto"/>
            </w:tcBorders>
            <w:shd w:val="clear" w:color="auto" w:fill="auto"/>
          </w:tcPr>
          <w:p w14:paraId="62EFA927" w14:textId="472C8928" w:rsidR="00067FD0" w:rsidRPr="00770309" w:rsidRDefault="00067FD0" w:rsidP="00067FD0">
            <w:pPr>
              <w:tabs>
                <w:tab w:val="left" w:pos="2328"/>
              </w:tabs>
              <w:jc w:val="center"/>
              <w:rPr>
                <w:rFonts w:cstheme="minorHAnsi"/>
                <w:b/>
                <w:bCs/>
                <w:sz w:val="20"/>
                <w:szCs w:val="20"/>
              </w:rPr>
            </w:pPr>
            <w:r w:rsidRPr="00770309">
              <w:rPr>
                <w:rFonts w:cstheme="minorHAnsi"/>
                <w:b/>
                <w:bCs/>
                <w:sz w:val="20"/>
                <w:szCs w:val="20"/>
              </w:rPr>
              <w:t>Doelgroep</w:t>
            </w:r>
          </w:p>
        </w:tc>
        <w:tc>
          <w:tcPr>
            <w:tcW w:w="4522" w:type="dxa"/>
            <w:gridSpan w:val="2"/>
            <w:tcBorders>
              <w:top w:val="single" w:sz="4" w:space="0" w:color="auto"/>
              <w:left w:val="single" w:sz="4" w:space="0" w:color="auto"/>
              <w:bottom w:val="single" w:sz="4" w:space="0" w:color="auto"/>
              <w:right w:val="single" w:sz="4" w:space="0" w:color="auto"/>
            </w:tcBorders>
            <w:shd w:val="clear" w:color="auto" w:fill="auto"/>
          </w:tcPr>
          <w:p w14:paraId="7834BFCD" w14:textId="37223881" w:rsidR="00067FD0" w:rsidRPr="00770309" w:rsidRDefault="00067FD0" w:rsidP="00067FD0">
            <w:pPr>
              <w:tabs>
                <w:tab w:val="left" w:pos="2328"/>
              </w:tabs>
              <w:jc w:val="center"/>
              <w:rPr>
                <w:rFonts w:cstheme="minorHAnsi"/>
                <w:b/>
                <w:bCs/>
                <w:sz w:val="20"/>
                <w:szCs w:val="20"/>
              </w:rPr>
            </w:pPr>
            <w:r>
              <w:rPr>
                <w:rFonts w:cstheme="minorHAnsi"/>
                <w:b/>
                <w:bCs/>
                <w:sz w:val="20"/>
                <w:szCs w:val="20"/>
              </w:rPr>
              <w:t>Expertise (meerdere antwoorden mogelijk)</w:t>
            </w:r>
          </w:p>
        </w:tc>
      </w:tr>
      <w:tr w:rsidR="00067FD0" w:rsidRPr="007F0E28" w14:paraId="1FF56DAF" w14:textId="77777777" w:rsidTr="00DD74B1">
        <w:trPr>
          <w:trHeight w:val="454"/>
        </w:trPr>
        <w:tc>
          <w:tcPr>
            <w:tcW w:w="4550" w:type="dxa"/>
            <w:tcBorders>
              <w:top w:val="single" w:sz="4" w:space="0" w:color="auto"/>
              <w:left w:val="single" w:sz="4" w:space="0" w:color="auto"/>
              <w:bottom w:val="single" w:sz="4" w:space="0" w:color="auto"/>
              <w:right w:val="single" w:sz="4" w:space="0" w:color="auto"/>
            </w:tcBorders>
          </w:tcPr>
          <w:p w14:paraId="24682EA0" w14:textId="5992788B" w:rsidR="00067FD0" w:rsidRPr="007F0E28" w:rsidRDefault="001378E7" w:rsidP="00067FD0">
            <w:pPr>
              <w:pStyle w:val="Lijstalinea"/>
              <w:tabs>
                <w:tab w:val="left" w:pos="2328"/>
              </w:tabs>
              <w:spacing w:before="40" w:after="0" w:line="240" w:lineRule="auto"/>
              <w:ind w:left="0"/>
              <w:rPr>
                <w:rFonts w:cstheme="minorHAnsi"/>
                <w:szCs w:val="20"/>
              </w:rPr>
            </w:pPr>
            <w:r w:rsidRPr="007F0E28">
              <w:rPr>
                <w:rFonts w:cstheme="minorHAnsi"/>
                <w:sz w:val="20"/>
                <w:szCs w:val="20"/>
              </w:rPr>
              <w:t>Psychogeriatrische/</w:t>
            </w:r>
            <w:r w:rsidR="00067FD0" w:rsidRPr="007F0E28">
              <w:rPr>
                <w:rFonts w:cstheme="minorHAnsi"/>
                <w:sz w:val="20"/>
                <w:szCs w:val="20"/>
              </w:rPr>
              <w:t xml:space="preserve"> Somatische aandoenin</w:t>
            </w:r>
            <w:r w:rsidR="00067FD0">
              <w:rPr>
                <w:rFonts w:cstheme="minorHAnsi"/>
                <w:sz w:val="20"/>
                <w:szCs w:val="20"/>
              </w:rPr>
              <w:t>g</w:t>
            </w:r>
          </w:p>
        </w:tc>
        <w:tc>
          <w:tcPr>
            <w:tcW w:w="4522" w:type="dxa"/>
            <w:gridSpan w:val="2"/>
            <w:tcBorders>
              <w:top w:val="single" w:sz="4" w:space="0" w:color="auto"/>
              <w:left w:val="single" w:sz="4" w:space="0" w:color="auto"/>
              <w:bottom w:val="single" w:sz="4" w:space="0" w:color="auto"/>
              <w:right w:val="single" w:sz="4" w:space="0" w:color="auto"/>
            </w:tcBorders>
          </w:tcPr>
          <w:p w14:paraId="6B04531D" w14:textId="54457249" w:rsidR="00067FD0" w:rsidRPr="007F0E28" w:rsidRDefault="00067FD0" w:rsidP="00067FD0">
            <w:pPr>
              <w:tabs>
                <w:tab w:val="left" w:pos="2328"/>
              </w:tabs>
              <w:spacing w:before="40"/>
              <w:rPr>
                <w:rFonts w:cstheme="minorHAnsi"/>
                <w:sz w:val="20"/>
                <w:szCs w:val="20"/>
              </w:rPr>
            </w:pPr>
          </w:p>
        </w:tc>
      </w:tr>
      <w:tr w:rsidR="00067FD0" w:rsidRPr="007F0E28" w14:paraId="07B4D0A6" w14:textId="77777777" w:rsidTr="00DD74B1">
        <w:trPr>
          <w:trHeight w:val="454"/>
        </w:trPr>
        <w:tc>
          <w:tcPr>
            <w:tcW w:w="4550" w:type="dxa"/>
            <w:tcBorders>
              <w:top w:val="single" w:sz="4" w:space="0" w:color="auto"/>
              <w:left w:val="single" w:sz="4" w:space="0" w:color="auto"/>
              <w:bottom w:val="single" w:sz="4" w:space="0" w:color="auto"/>
              <w:right w:val="single" w:sz="4" w:space="0" w:color="auto"/>
            </w:tcBorders>
          </w:tcPr>
          <w:p w14:paraId="5B51677E" w14:textId="7537C390" w:rsidR="00067FD0" w:rsidRPr="007F0E28" w:rsidRDefault="00067FD0" w:rsidP="00067FD0">
            <w:pPr>
              <w:tabs>
                <w:tab w:val="left" w:pos="2328"/>
              </w:tabs>
              <w:spacing w:before="40"/>
              <w:rPr>
                <w:rFonts w:cstheme="minorHAnsi"/>
                <w:sz w:val="20"/>
                <w:szCs w:val="20"/>
              </w:rPr>
            </w:pPr>
            <w:r w:rsidRPr="007F0E28">
              <w:rPr>
                <w:rFonts w:cstheme="minorHAnsi"/>
                <w:sz w:val="20"/>
                <w:szCs w:val="20"/>
              </w:rPr>
              <w:t>Psychiatrische/ Psychosociale aandoening</w:t>
            </w:r>
          </w:p>
        </w:tc>
        <w:tc>
          <w:tcPr>
            <w:tcW w:w="4522" w:type="dxa"/>
            <w:gridSpan w:val="2"/>
            <w:tcBorders>
              <w:top w:val="single" w:sz="4" w:space="0" w:color="auto"/>
              <w:left w:val="single" w:sz="4" w:space="0" w:color="auto"/>
              <w:bottom w:val="single" w:sz="4" w:space="0" w:color="auto"/>
              <w:right w:val="single" w:sz="4" w:space="0" w:color="auto"/>
            </w:tcBorders>
          </w:tcPr>
          <w:p w14:paraId="76787F33" w14:textId="736741BA" w:rsidR="00067FD0" w:rsidRPr="007F0E28" w:rsidRDefault="00067FD0" w:rsidP="00067FD0">
            <w:pPr>
              <w:pStyle w:val="Lijstalinea"/>
              <w:tabs>
                <w:tab w:val="left" w:pos="2328"/>
              </w:tabs>
              <w:spacing w:before="40" w:after="0" w:line="240" w:lineRule="auto"/>
              <w:ind w:left="0"/>
              <w:rPr>
                <w:rFonts w:cstheme="minorHAnsi"/>
                <w:sz w:val="20"/>
                <w:szCs w:val="20"/>
              </w:rPr>
            </w:pPr>
          </w:p>
        </w:tc>
      </w:tr>
      <w:tr w:rsidR="00067FD0" w:rsidRPr="007F0E28" w14:paraId="4880666E" w14:textId="77777777" w:rsidTr="00DD74B1">
        <w:trPr>
          <w:trHeight w:val="454"/>
        </w:trPr>
        <w:tc>
          <w:tcPr>
            <w:tcW w:w="4550" w:type="dxa"/>
            <w:tcBorders>
              <w:top w:val="single" w:sz="4" w:space="0" w:color="auto"/>
              <w:left w:val="single" w:sz="4" w:space="0" w:color="auto"/>
              <w:bottom w:val="single" w:sz="4" w:space="0" w:color="auto"/>
              <w:right w:val="single" w:sz="4" w:space="0" w:color="auto"/>
            </w:tcBorders>
          </w:tcPr>
          <w:p w14:paraId="053CD787" w14:textId="33A538E4" w:rsidR="00067FD0" w:rsidRPr="007F0E28" w:rsidRDefault="00067FD0" w:rsidP="00067FD0">
            <w:pPr>
              <w:tabs>
                <w:tab w:val="left" w:pos="2328"/>
              </w:tabs>
              <w:spacing w:before="40"/>
              <w:rPr>
                <w:rFonts w:cstheme="minorHAnsi"/>
                <w:sz w:val="20"/>
                <w:szCs w:val="20"/>
              </w:rPr>
            </w:pPr>
            <w:r w:rsidRPr="007F0E28">
              <w:rPr>
                <w:rFonts w:cstheme="minorHAnsi"/>
                <w:sz w:val="20"/>
                <w:szCs w:val="20"/>
              </w:rPr>
              <w:t>Niet aangeboren Hersenletsel</w:t>
            </w:r>
          </w:p>
        </w:tc>
        <w:tc>
          <w:tcPr>
            <w:tcW w:w="4522" w:type="dxa"/>
            <w:gridSpan w:val="2"/>
            <w:tcBorders>
              <w:top w:val="single" w:sz="4" w:space="0" w:color="auto"/>
              <w:left w:val="single" w:sz="4" w:space="0" w:color="auto"/>
              <w:bottom w:val="single" w:sz="4" w:space="0" w:color="auto"/>
              <w:right w:val="single" w:sz="4" w:space="0" w:color="auto"/>
            </w:tcBorders>
          </w:tcPr>
          <w:p w14:paraId="3EB5335E" w14:textId="50EBE855" w:rsidR="00067FD0" w:rsidRPr="007F0E28" w:rsidRDefault="00067FD0" w:rsidP="00067FD0">
            <w:pPr>
              <w:pStyle w:val="Lijstalinea"/>
              <w:tabs>
                <w:tab w:val="left" w:pos="2328"/>
              </w:tabs>
              <w:spacing w:before="40" w:after="0" w:line="240" w:lineRule="auto"/>
              <w:ind w:left="0"/>
              <w:rPr>
                <w:rFonts w:cstheme="minorHAnsi"/>
                <w:sz w:val="20"/>
                <w:szCs w:val="20"/>
              </w:rPr>
            </w:pPr>
          </w:p>
        </w:tc>
      </w:tr>
      <w:tr w:rsidR="00067FD0" w:rsidRPr="007F0E28" w14:paraId="1F8458AF" w14:textId="77777777" w:rsidTr="00DD74B1">
        <w:trPr>
          <w:trHeight w:val="454"/>
        </w:trPr>
        <w:tc>
          <w:tcPr>
            <w:tcW w:w="4550" w:type="dxa"/>
            <w:tcBorders>
              <w:top w:val="single" w:sz="4" w:space="0" w:color="auto"/>
              <w:left w:val="single" w:sz="4" w:space="0" w:color="auto"/>
              <w:bottom w:val="single" w:sz="4" w:space="0" w:color="auto"/>
              <w:right w:val="single" w:sz="4" w:space="0" w:color="auto"/>
            </w:tcBorders>
          </w:tcPr>
          <w:p w14:paraId="74D45E2C" w14:textId="7885A3A2" w:rsidR="00067FD0" w:rsidRPr="007F0E28" w:rsidRDefault="00067FD0" w:rsidP="00067FD0">
            <w:pPr>
              <w:pStyle w:val="Lijstalinea"/>
              <w:tabs>
                <w:tab w:val="left" w:pos="2328"/>
              </w:tabs>
              <w:spacing w:before="40" w:after="0" w:line="240" w:lineRule="auto"/>
              <w:ind w:left="0"/>
              <w:rPr>
                <w:rFonts w:cstheme="minorHAnsi"/>
                <w:sz w:val="20"/>
                <w:szCs w:val="20"/>
              </w:rPr>
            </w:pPr>
            <w:r w:rsidRPr="007F0E28">
              <w:rPr>
                <w:rFonts w:cstheme="minorHAnsi"/>
                <w:sz w:val="20"/>
                <w:szCs w:val="20"/>
              </w:rPr>
              <w:t>Licht Verstandelijke Beperking</w:t>
            </w:r>
          </w:p>
        </w:tc>
        <w:tc>
          <w:tcPr>
            <w:tcW w:w="4522" w:type="dxa"/>
            <w:gridSpan w:val="2"/>
            <w:tcBorders>
              <w:top w:val="single" w:sz="4" w:space="0" w:color="auto"/>
              <w:left w:val="single" w:sz="4" w:space="0" w:color="auto"/>
              <w:bottom w:val="single" w:sz="4" w:space="0" w:color="auto"/>
              <w:right w:val="single" w:sz="4" w:space="0" w:color="auto"/>
            </w:tcBorders>
          </w:tcPr>
          <w:p w14:paraId="00E6562B" w14:textId="53D03028" w:rsidR="00067FD0" w:rsidRPr="007F0E28" w:rsidRDefault="00067FD0" w:rsidP="00067FD0">
            <w:pPr>
              <w:pStyle w:val="Lijstalinea"/>
              <w:tabs>
                <w:tab w:val="left" w:pos="2328"/>
              </w:tabs>
              <w:spacing w:before="40" w:after="0" w:line="240" w:lineRule="auto"/>
              <w:ind w:left="0"/>
              <w:rPr>
                <w:rFonts w:cstheme="minorHAnsi"/>
                <w:sz w:val="20"/>
                <w:szCs w:val="20"/>
              </w:rPr>
            </w:pPr>
          </w:p>
        </w:tc>
      </w:tr>
      <w:tr w:rsidR="00067FD0" w:rsidRPr="007F0E28" w14:paraId="5E5B5D33" w14:textId="77777777" w:rsidTr="00DD74B1">
        <w:trPr>
          <w:trHeight w:val="454"/>
        </w:trPr>
        <w:tc>
          <w:tcPr>
            <w:tcW w:w="4550" w:type="dxa"/>
            <w:tcBorders>
              <w:top w:val="single" w:sz="4" w:space="0" w:color="auto"/>
              <w:left w:val="single" w:sz="4" w:space="0" w:color="auto"/>
              <w:bottom w:val="single" w:sz="4" w:space="0" w:color="auto"/>
              <w:right w:val="single" w:sz="4" w:space="0" w:color="auto"/>
            </w:tcBorders>
          </w:tcPr>
          <w:p w14:paraId="06F487DE" w14:textId="02AC5C1F" w:rsidR="00067FD0" w:rsidRPr="007F0E28" w:rsidRDefault="00067FD0" w:rsidP="00067FD0">
            <w:pPr>
              <w:tabs>
                <w:tab w:val="left" w:pos="2328"/>
              </w:tabs>
              <w:spacing w:before="40"/>
              <w:rPr>
                <w:rFonts w:cstheme="minorHAnsi"/>
                <w:sz w:val="20"/>
                <w:szCs w:val="20"/>
              </w:rPr>
            </w:pPr>
            <w:r>
              <w:rPr>
                <w:rFonts w:cstheme="minorHAnsi"/>
                <w:sz w:val="20"/>
                <w:szCs w:val="20"/>
              </w:rPr>
              <w:t>C</w:t>
            </w:r>
            <w:r w:rsidRPr="007F0E28">
              <w:rPr>
                <w:rFonts w:cstheme="minorHAnsi"/>
                <w:sz w:val="20"/>
                <w:szCs w:val="20"/>
              </w:rPr>
              <w:t xml:space="preserve">omplexe problematiek </w:t>
            </w:r>
          </w:p>
        </w:tc>
        <w:tc>
          <w:tcPr>
            <w:tcW w:w="4522" w:type="dxa"/>
            <w:gridSpan w:val="2"/>
            <w:tcBorders>
              <w:top w:val="single" w:sz="4" w:space="0" w:color="auto"/>
              <w:left w:val="single" w:sz="4" w:space="0" w:color="auto"/>
              <w:bottom w:val="single" w:sz="4" w:space="0" w:color="auto"/>
              <w:right w:val="single" w:sz="4" w:space="0" w:color="auto"/>
            </w:tcBorders>
          </w:tcPr>
          <w:p w14:paraId="334AF9BC" w14:textId="676E20FD" w:rsidR="00067FD0" w:rsidRPr="007F0E28" w:rsidRDefault="00067FD0" w:rsidP="00067FD0">
            <w:pPr>
              <w:pStyle w:val="Lijstalinea"/>
              <w:tabs>
                <w:tab w:val="left" w:pos="2328"/>
              </w:tabs>
              <w:spacing w:before="40" w:after="0" w:line="240" w:lineRule="auto"/>
              <w:ind w:left="0"/>
              <w:rPr>
                <w:rFonts w:cstheme="minorHAnsi"/>
                <w:sz w:val="20"/>
                <w:szCs w:val="20"/>
              </w:rPr>
            </w:pPr>
          </w:p>
        </w:tc>
      </w:tr>
      <w:tr w:rsidR="00067FD0" w:rsidRPr="007F0E28" w14:paraId="6CCBD312" w14:textId="77777777" w:rsidTr="00DD74B1">
        <w:trPr>
          <w:trHeight w:val="454"/>
        </w:trPr>
        <w:tc>
          <w:tcPr>
            <w:tcW w:w="4550" w:type="dxa"/>
            <w:tcBorders>
              <w:top w:val="single" w:sz="4" w:space="0" w:color="auto"/>
              <w:left w:val="single" w:sz="4" w:space="0" w:color="auto"/>
              <w:bottom w:val="single" w:sz="4" w:space="0" w:color="auto"/>
              <w:right w:val="single" w:sz="4" w:space="0" w:color="auto"/>
            </w:tcBorders>
          </w:tcPr>
          <w:p w14:paraId="51A2DE76" w14:textId="62045625" w:rsidR="00067FD0" w:rsidRPr="007F0E28" w:rsidRDefault="00067FD0" w:rsidP="00067FD0">
            <w:pPr>
              <w:tabs>
                <w:tab w:val="left" w:pos="2328"/>
              </w:tabs>
              <w:spacing w:before="40"/>
              <w:rPr>
                <w:rFonts w:cstheme="minorHAnsi"/>
                <w:sz w:val="20"/>
                <w:szCs w:val="20"/>
              </w:rPr>
            </w:pPr>
            <w:r>
              <w:rPr>
                <w:rFonts w:cstheme="minorHAnsi"/>
                <w:sz w:val="20"/>
                <w:szCs w:val="20"/>
              </w:rPr>
              <w:t>Jong Volwassenen</w:t>
            </w:r>
          </w:p>
        </w:tc>
        <w:tc>
          <w:tcPr>
            <w:tcW w:w="4522" w:type="dxa"/>
            <w:gridSpan w:val="2"/>
            <w:tcBorders>
              <w:top w:val="single" w:sz="4" w:space="0" w:color="auto"/>
              <w:left w:val="single" w:sz="4" w:space="0" w:color="auto"/>
              <w:bottom w:val="single" w:sz="4" w:space="0" w:color="auto"/>
              <w:right w:val="single" w:sz="4" w:space="0" w:color="auto"/>
            </w:tcBorders>
          </w:tcPr>
          <w:p w14:paraId="7213630D" w14:textId="50BBD9E4" w:rsidR="00067FD0" w:rsidRPr="007F0E28" w:rsidRDefault="00067FD0" w:rsidP="00067FD0">
            <w:pPr>
              <w:pStyle w:val="Lijstalinea"/>
              <w:tabs>
                <w:tab w:val="left" w:pos="2328"/>
              </w:tabs>
              <w:spacing w:before="40" w:after="0" w:line="240" w:lineRule="auto"/>
              <w:ind w:left="0"/>
              <w:rPr>
                <w:rFonts w:cstheme="minorHAnsi"/>
                <w:sz w:val="20"/>
                <w:szCs w:val="20"/>
              </w:rPr>
            </w:pPr>
          </w:p>
        </w:tc>
      </w:tr>
      <w:tr w:rsidR="00067FD0" w:rsidRPr="007F0E28" w14:paraId="7EF1DC19" w14:textId="77777777" w:rsidTr="00DD74B1">
        <w:trPr>
          <w:trHeight w:val="397"/>
        </w:trPr>
        <w:tc>
          <w:tcPr>
            <w:tcW w:w="9072" w:type="dxa"/>
            <w:gridSpan w:val="3"/>
            <w:tcBorders>
              <w:top w:val="single" w:sz="4" w:space="0" w:color="auto"/>
              <w:left w:val="single" w:sz="4" w:space="0" w:color="auto"/>
              <w:bottom w:val="single" w:sz="4" w:space="0" w:color="auto"/>
              <w:right w:val="single" w:sz="4" w:space="0" w:color="auto"/>
            </w:tcBorders>
            <w:shd w:val="clear" w:color="auto" w:fill="F47D20"/>
          </w:tcPr>
          <w:p w14:paraId="26434D1B" w14:textId="584F7A08" w:rsidR="00067FD0" w:rsidRPr="00B807FD" w:rsidRDefault="00067FD0" w:rsidP="00067FD0">
            <w:pPr>
              <w:pStyle w:val="Lijstalinea"/>
              <w:tabs>
                <w:tab w:val="left" w:pos="2328"/>
              </w:tabs>
              <w:spacing w:before="40" w:after="0" w:line="240" w:lineRule="auto"/>
              <w:ind w:left="0"/>
              <w:jc w:val="center"/>
              <w:rPr>
                <w:rFonts w:cstheme="minorHAnsi"/>
                <w:b/>
                <w:bCs/>
              </w:rPr>
            </w:pPr>
            <w:r w:rsidRPr="00B807FD">
              <w:rPr>
                <w:rFonts w:cstheme="minorHAnsi"/>
                <w:b/>
                <w:bCs/>
              </w:rPr>
              <w:lastRenderedPageBreak/>
              <w:t>Gemeenten</w:t>
            </w:r>
          </w:p>
        </w:tc>
      </w:tr>
      <w:tr w:rsidR="00067FD0" w:rsidRPr="007F0E28" w14:paraId="77B98642" w14:textId="77777777" w:rsidTr="00DD74B1">
        <w:trPr>
          <w:trHeight w:val="844"/>
        </w:trPr>
        <w:tc>
          <w:tcPr>
            <w:tcW w:w="9072" w:type="dxa"/>
            <w:gridSpan w:val="3"/>
            <w:tcBorders>
              <w:top w:val="single" w:sz="4" w:space="0" w:color="auto"/>
              <w:left w:val="single" w:sz="4" w:space="0" w:color="auto"/>
              <w:bottom w:val="single" w:sz="4" w:space="0" w:color="auto"/>
              <w:right w:val="single" w:sz="4" w:space="0" w:color="auto"/>
            </w:tcBorders>
            <w:shd w:val="clear" w:color="auto" w:fill="auto"/>
          </w:tcPr>
          <w:p w14:paraId="7660D8A6" w14:textId="72148610" w:rsidR="00067FD0" w:rsidRDefault="00067FD0" w:rsidP="007F5CA5">
            <w:pPr>
              <w:tabs>
                <w:tab w:val="left" w:pos="2328"/>
              </w:tabs>
              <w:spacing w:line="276" w:lineRule="auto"/>
              <w:rPr>
                <w:rFonts w:ascii="Arial" w:hAnsi="Arial" w:cs="Arial"/>
                <w:sz w:val="20"/>
                <w:szCs w:val="20"/>
              </w:rPr>
            </w:pPr>
            <w:r w:rsidRPr="3FC871D7">
              <w:rPr>
                <w:rFonts w:ascii="Arial" w:hAnsi="Arial" w:cs="Arial"/>
                <w:sz w:val="20"/>
                <w:szCs w:val="20"/>
              </w:rPr>
              <w:t>Vanuit de wens van de Opdrachtgever om voldoende aanbod te contracteren binnen de gehele regio verwacht Opdrachtgever een acceptatieplicht op basis van alle Gemeenten zoals beschreven in paragraaf 1.6 van de Inschrijvingsleidraad. Inschrijver kan haar regionale spreiding kenbaar maken. Hieraan kunnen geen rechten worden ontleend echter zal de Opdrachtgever hiermee in de toewijzing maximaal rekening houden. Opdrachtgever wenst hierin de mogelijkheid open te houden op een grensvlak (geografisch) vanuit beschikbaarheid te contracteren</w:t>
            </w:r>
            <w:r w:rsidR="007F5CA5" w:rsidRPr="3FC871D7">
              <w:rPr>
                <w:rFonts w:ascii="Arial" w:hAnsi="Arial" w:cs="Arial"/>
                <w:sz w:val="20"/>
                <w:szCs w:val="20"/>
              </w:rPr>
              <w:t>.</w:t>
            </w:r>
          </w:p>
          <w:p w14:paraId="2DF3A97A" w14:textId="7DD1D838" w:rsidR="00DD74B1" w:rsidRPr="00972D49" w:rsidRDefault="00DD74B1" w:rsidP="007F5CA5">
            <w:pPr>
              <w:tabs>
                <w:tab w:val="left" w:pos="2328"/>
              </w:tabs>
              <w:spacing w:line="276" w:lineRule="auto"/>
              <w:rPr>
                <w:rFonts w:cstheme="minorHAnsi"/>
                <w:sz w:val="20"/>
                <w:szCs w:val="20"/>
              </w:rPr>
            </w:pPr>
          </w:p>
        </w:tc>
      </w:tr>
      <w:tr w:rsidR="00067FD0" w:rsidRPr="007F0E28" w14:paraId="4B6A0F5B" w14:textId="77777777" w:rsidTr="00DD74B1">
        <w:trPr>
          <w:trHeight w:val="454"/>
        </w:trPr>
        <w:tc>
          <w:tcPr>
            <w:tcW w:w="4550" w:type="dxa"/>
            <w:tcBorders>
              <w:top w:val="single" w:sz="4" w:space="0" w:color="auto"/>
              <w:left w:val="single" w:sz="4" w:space="0" w:color="auto"/>
              <w:bottom w:val="single" w:sz="4" w:space="0" w:color="auto"/>
              <w:right w:val="single" w:sz="4" w:space="0" w:color="auto"/>
            </w:tcBorders>
            <w:shd w:val="clear" w:color="auto" w:fill="auto"/>
          </w:tcPr>
          <w:p w14:paraId="0039E414" w14:textId="7544DEAC" w:rsidR="00067FD0" w:rsidRPr="001140E2" w:rsidRDefault="00067FD0" w:rsidP="00067FD0">
            <w:pPr>
              <w:tabs>
                <w:tab w:val="left" w:pos="2328"/>
              </w:tabs>
              <w:jc w:val="center"/>
              <w:rPr>
                <w:rFonts w:cstheme="minorHAnsi"/>
                <w:b/>
                <w:bCs/>
                <w:sz w:val="20"/>
                <w:szCs w:val="20"/>
              </w:rPr>
            </w:pPr>
            <w:r w:rsidRPr="001140E2">
              <w:rPr>
                <w:rFonts w:cstheme="minorHAnsi"/>
                <w:b/>
                <w:bCs/>
                <w:sz w:val="20"/>
                <w:szCs w:val="20"/>
              </w:rPr>
              <w:t>Gemeente</w:t>
            </w:r>
          </w:p>
        </w:tc>
        <w:tc>
          <w:tcPr>
            <w:tcW w:w="4522" w:type="dxa"/>
            <w:gridSpan w:val="2"/>
            <w:tcBorders>
              <w:top w:val="single" w:sz="4" w:space="0" w:color="auto"/>
              <w:left w:val="single" w:sz="4" w:space="0" w:color="auto"/>
              <w:bottom w:val="single" w:sz="4" w:space="0" w:color="auto"/>
              <w:right w:val="single" w:sz="4" w:space="0" w:color="auto"/>
            </w:tcBorders>
            <w:shd w:val="clear" w:color="auto" w:fill="auto"/>
          </w:tcPr>
          <w:p w14:paraId="5FB8B0F8" w14:textId="14BA5582" w:rsidR="00067FD0" w:rsidRPr="001140E2" w:rsidRDefault="00067FD0" w:rsidP="00067FD0">
            <w:pPr>
              <w:tabs>
                <w:tab w:val="left" w:pos="2328"/>
              </w:tabs>
              <w:rPr>
                <w:rFonts w:cstheme="minorHAnsi"/>
                <w:b/>
                <w:bCs/>
                <w:sz w:val="20"/>
                <w:szCs w:val="20"/>
              </w:rPr>
            </w:pPr>
            <w:r>
              <w:rPr>
                <w:rFonts w:cstheme="minorHAnsi"/>
                <w:b/>
                <w:bCs/>
                <w:sz w:val="20"/>
                <w:szCs w:val="20"/>
              </w:rPr>
              <w:t>V</w:t>
            </w:r>
            <w:r w:rsidRPr="001140E2">
              <w:rPr>
                <w:rFonts w:cstheme="minorHAnsi"/>
                <w:b/>
                <w:bCs/>
                <w:sz w:val="20"/>
                <w:szCs w:val="20"/>
              </w:rPr>
              <w:t>oorkeur</w:t>
            </w:r>
            <w:r>
              <w:rPr>
                <w:rFonts w:cstheme="minorHAnsi"/>
                <w:b/>
                <w:bCs/>
                <w:sz w:val="20"/>
                <w:szCs w:val="20"/>
              </w:rPr>
              <w:t xml:space="preserve"> (meerdere antwoorden mogelijk)</w:t>
            </w:r>
          </w:p>
        </w:tc>
      </w:tr>
      <w:tr w:rsidR="00067FD0" w:rsidRPr="007F0E28" w14:paraId="1D653A0B" w14:textId="77777777" w:rsidTr="00DD74B1">
        <w:trPr>
          <w:trHeight w:val="454"/>
        </w:trPr>
        <w:tc>
          <w:tcPr>
            <w:tcW w:w="4550" w:type="dxa"/>
            <w:tcBorders>
              <w:top w:val="single" w:sz="4" w:space="0" w:color="auto"/>
              <w:left w:val="single" w:sz="4" w:space="0" w:color="auto"/>
              <w:bottom w:val="single" w:sz="4" w:space="0" w:color="auto"/>
              <w:right w:val="single" w:sz="4" w:space="0" w:color="auto"/>
            </w:tcBorders>
          </w:tcPr>
          <w:p w14:paraId="459041EB" w14:textId="254CA39E" w:rsidR="00067FD0" w:rsidRPr="007F0E28" w:rsidRDefault="00067FD0" w:rsidP="00067FD0">
            <w:pPr>
              <w:tabs>
                <w:tab w:val="left" w:pos="2328"/>
              </w:tabs>
              <w:spacing w:before="40"/>
              <w:rPr>
                <w:rFonts w:cstheme="minorHAnsi"/>
                <w:szCs w:val="20"/>
              </w:rPr>
            </w:pPr>
            <w:r w:rsidRPr="007F0E28">
              <w:rPr>
                <w:rFonts w:cstheme="minorHAnsi"/>
                <w:sz w:val="20"/>
                <w:szCs w:val="20"/>
              </w:rPr>
              <w:t>Houte</w:t>
            </w:r>
            <w:r>
              <w:rPr>
                <w:rFonts w:cstheme="minorHAnsi"/>
                <w:sz w:val="20"/>
                <w:szCs w:val="20"/>
              </w:rPr>
              <w:t>n</w:t>
            </w:r>
          </w:p>
        </w:tc>
        <w:tc>
          <w:tcPr>
            <w:tcW w:w="4522" w:type="dxa"/>
            <w:gridSpan w:val="2"/>
            <w:tcBorders>
              <w:top w:val="single" w:sz="4" w:space="0" w:color="auto"/>
              <w:left w:val="single" w:sz="4" w:space="0" w:color="auto"/>
              <w:bottom w:val="single" w:sz="4" w:space="0" w:color="auto"/>
              <w:right w:val="single" w:sz="4" w:space="0" w:color="auto"/>
            </w:tcBorders>
          </w:tcPr>
          <w:p w14:paraId="65C6F9AC" w14:textId="239771DD" w:rsidR="00067FD0" w:rsidRPr="007F0E28" w:rsidRDefault="00067FD0" w:rsidP="481E3C27">
            <w:pPr>
              <w:tabs>
                <w:tab w:val="left" w:pos="2328"/>
              </w:tabs>
              <w:spacing w:before="40"/>
              <w:rPr>
                <w:rFonts w:ascii="Arial" w:eastAsia="Arial" w:hAnsi="Arial" w:cs="Arial"/>
                <w:sz w:val="20"/>
                <w:szCs w:val="20"/>
              </w:rPr>
            </w:pPr>
          </w:p>
        </w:tc>
      </w:tr>
      <w:tr w:rsidR="00067FD0" w:rsidRPr="007F0E28" w14:paraId="4DF28B50" w14:textId="77777777" w:rsidTr="00DD74B1">
        <w:trPr>
          <w:trHeight w:val="454"/>
        </w:trPr>
        <w:tc>
          <w:tcPr>
            <w:tcW w:w="4550" w:type="dxa"/>
            <w:tcBorders>
              <w:top w:val="single" w:sz="4" w:space="0" w:color="auto"/>
              <w:left w:val="single" w:sz="4" w:space="0" w:color="auto"/>
              <w:bottom w:val="single" w:sz="4" w:space="0" w:color="auto"/>
              <w:right w:val="single" w:sz="4" w:space="0" w:color="auto"/>
            </w:tcBorders>
          </w:tcPr>
          <w:p w14:paraId="1DE6DFDF" w14:textId="7F451D48" w:rsidR="00067FD0" w:rsidRPr="007F0E28" w:rsidRDefault="00067FD0" w:rsidP="00067FD0">
            <w:pPr>
              <w:tabs>
                <w:tab w:val="left" w:pos="2328"/>
              </w:tabs>
              <w:spacing w:before="40"/>
              <w:rPr>
                <w:rFonts w:cstheme="minorHAnsi"/>
                <w:szCs w:val="20"/>
              </w:rPr>
            </w:pPr>
            <w:r w:rsidRPr="007F0E28">
              <w:rPr>
                <w:rFonts w:cstheme="minorHAnsi"/>
                <w:sz w:val="20"/>
                <w:szCs w:val="20"/>
              </w:rPr>
              <w:t>IJsselstein</w:t>
            </w:r>
          </w:p>
        </w:tc>
        <w:tc>
          <w:tcPr>
            <w:tcW w:w="4522" w:type="dxa"/>
            <w:gridSpan w:val="2"/>
            <w:tcBorders>
              <w:top w:val="single" w:sz="4" w:space="0" w:color="auto"/>
              <w:left w:val="single" w:sz="4" w:space="0" w:color="auto"/>
              <w:bottom w:val="single" w:sz="4" w:space="0" w:color="auto"/>
              <w:right w:val="single" w:sz="4" w:space="0" w:color="auto"/>
            </w:tcBorders>
          </w:tcPr>
          <w:p w14:paraId="1B70B593" w14:textId="70A8FC60" w:rsidR="00067FD0" w:rsidRPr="007F0E28" w:rsidRDefault="00067FD0" w:rsidP="00067FD0">
            <w:pPr>
              <w:tabs>
                <w:tab w:val="left" w:pos="2328"/>
              </w:tabs>
              <w:spacing w:before="40"/>
              <w:rPr>
                <w:rFonts w:cstheme="minorHAnsi"/>
                <w:szCs w:val="20"/>
              </w:rPr>
            </w:pPr>
          </w:p>
        </w:tc>
      </w:tr>
      <w:tr w:rsidR="00067FD0" w:rsidRPr="007F0E28" w14:paraId="1D352303" w14:textId="77777777" w:rsidTr="00DD74B1">
        <w:trPr>
          <w:trHeight w:val="454"/>
        </w:trPr>
        <w:tc>
          <w:tcPr>
            <w:tcW w:w="4550" w:type="dxa"/>
            <w:tcBorders>
              <w:top w:val="single" w:sz="4" w:space="0" w:color="auto"/>
              <w:left w:val="single" w:sz="4" w:space="0" w:color="auto"/>
              <w:bottom w:val="single" w:sz="4" w:space="0" w:color="auto"/>
              <w:right w:val="single" w:sz="4" w:space="0" w:color="auto"/>
            </w:tcBorders>
          </w:tcPr>
          <w:p w14:paraId="5EF8DF80" w14:textId="3B5AC2B9" w:rsidR="00067FD0" w:rsidRPr="007F0E28" w:rsidRDefault="00067FD0" w:rsidP="00067FD0">
            <w:pPr>
              <w:tabs>
                <w:tab w:val="left" w:pos="2328"/>
              </w:tabs>
              <w:spacing w:before="40"/>
              <w:rPr>
                <w:rFonts w:cstheme="minorHAnsi"/>
                <w:szCs w:val="20"/>
              </w:rPr>
            </w:pPr>
            <w:r w:rsidRPr="007F0E28">
              <w:rPr>
                <w:rFonts w:cstheme="minorHAnsi"/>
                <w:sz w:val="20"/>
                <w:szCs w:val="20"/>
              </w:rPr>
              <w:t>Lopik</w:t>
            </w:r>
          </w:p>
        </w:tc>
        <w:tc>
          <w:tcPr>
            <w:tcW w:w="4522" w:type="dxa"/>
            <w:gridSpan w:val="2"/>
            <w:tcBorders>
              <w:top w:val="single" w:sz="4" w:space="0" w:color="auto"/>
              <w:left w:val="single" w:sz="4" w:space="0" w:color="auto"/>
              <w:bottom w:val="single" w:sz="4" w:space="0" w:color="auto"/>
              <w:right w:val="single" w:sz="4" w:space="0" w:color="auto"/>
            </w:tcBorders>
          </w:tcPr>
          <w:p w14:paraId="6CD75DC4" w14:textId="01C789AA" w:rsidR="00067FD0" w:rsidRPr="007F0E28" w:rsidRDefault="00067FD0" w:rsidP="00067FD0">
            <w:pPr>
              <w:tabs>
                <w:tab w:val="left" w:pos="2328"/>
              </w:tabs>
              <w:spacing w:before="40"/>
              <w:rPr>
                <w:rFonts w:cstheme="minorHAnsi"/>
                <w:szCs w:val="20"/>
              </w:rPr>
            </w:pPr>
          </w:p>
        </w:tc>
      </w:tr>
      <w:tr w:rsidR="00067FD0" w:rsidRPr="007F0E28" w14:paraId="2D332646" w14:textId="77777777" w:rsidTr="00DD74B1">
        <w:trPr>
          <w:trHeight w:val="454"/>
        </w:trPr>
        <w:tc>
          <w:tcPr>
            <w:tcW w:w="4550" w:type="dxa"/>
            <w:tcBorders>
              <w:top w:val="single" w:sz="4" w:space="0" w:color="auto"/>
              <w:left w:val="single" w:sz="4" w:space="0" w:color="auto"/>
              <w:bottom w:val="single" w:sz="4" w:space="0" w:color="auto"/>
              <w:right w:val="single" w:sz="4" w:space="0" w:color="auto"/>
            </w:tcBorders>
          </w:tcPr>
          <w:p w14:paraId="7E23254F" w14:textId="2C3A4E74" w:rsidR="00067FD0" w:rsidRPr="007F0E28" w:rsidRDefault="00067FD0" w:rsidP="00067FD0">
            <w:pPr>
              <w:tabs>
                <w:tab w:val="left" w:pos="2328"/>
              </w:tabs>
              <w:spacing w:before="40"/>
              <w:rPr>
                <w:rFonts w:cstheme="minorHAnsi"/>
                <w:szCs w:val="20"/>
              </w:rPr>
            </w:pPr>
            <w:r w:rsidRPr="007F0E28">
              <w:rPr>
                <w:rFonts w:cstheme="minorHAnsi"/>
                <w:sz w:val="20"/>
                <w:szCs w:val="20"/>
              </w:rPr>
              <w:t>Nieuwegein</w:t>
            </w:r>
          </w:p>
        </w:tc>
        <w:tc>
          <w:tcPr>
            <w:tcW w:w="4522" w:type="dxa"/>
            <w:gridSpan w:val="2"/>
            <w:tcBorders>
              <w:top w:val="single" w:sz="4" w:space="0" w:color="auto"/>
              <w:left w:val="single" w:sz="4" w:space="0" w:color="auto"/>
              <w:bottom w:val="single" w:sz="4" w:space="0" w:color="auto"/>
              <w:right w:val="single" w:sz="4" w:space="0" w:color="auto"/>
            </w:tcBorders>
          </w:tcPr>
          <w:p w14:paraId="1A8CF8D8" w14:textId="0630185C" w:rsidR="00067FD0" w:rsidRPr="007F0E28" w:rsidRDefault="00067FD0" w:rsidP="00067FD0">
            <w:pPr>
              <w:tabs>
                <w:tab w:val="left" w:pos="2328"/>
              </w:tabs>
              <w:spacing w:before="40"/>
              <w:rPr>
                <w:rFonts w:cstheme="minorHAnsi"/>
                <w:szCs w:val="20"/>
              </w:rPr>
            </w:pPr>
          </w:p>
        </w:tc>
      </w:tr>
      <w:tr w:rsidR="00067FD0" w:rsidRPr="007F0E28" w14:paraId="030BE13E" w14:textId="77777777" w:rsidTr="00DD74B1">
        <w:trPr>
          <w:trHeight w:val="454"/>
        </w:trPr>
        <w:tc>
          <w:tcPr>
            <w:tcW w:w="4550" w:type="dxa"/>
            <w:tcBorders>
              <w:top w:val="single" w:sz="4" w:space="0" w:color="auto"/>
              <w:left w:val="single" w:sz="4" w:space="0" w:color="auto"/>
              <w:bottom w:val="single" w:sz="8" w:space="0" w:color="auto"/>
              <w:right w:val="single" w:sz="4" w:space="0" w:color="auto"/>
            </w:tcBorders>
          </w:tcPr>
          <w:p w14:paraId="37C6D7FB" w14:textId="307E9DEE" w:rsidR="00067FD0" w:rsidRPr="008A0C6E" w:rsidRDefault="00067FD0" w:rsidP="00DD74B1">
            <w:pPr>
              <w:tabs>
                <w:tab w:val="left" w:pos="2328"/>
              </w:tabs>
              <w:spacing w:before="40"/>
              <w:rPr>
                <w:rFonts w:cstheme="minorHAnsi"/>
                <w:szCs w:val="20"/>
              </w:rPr>
            </w:pPr>
            <w:r w:rsidRPr="007F0E28">
              <w:rPr>
                <w:rFonts w:cstheme="minorHAnsi"/>
                <w:sz w:val="20"/>
                <w:szCs w:val="20"/>
              </w:rPr>
              <w:t xml:space="preserve">Vijfheerenlanden </w:t>
            </w:r>
          </w:p>
        </w:tc>
        <w:tc>
          <w:tcPr>
            <w:tcW w:w="4522" w:type="dxa"/>
            <w:gridSpan w:val="2"/>
            <w:tcBorders>
              <w:top w:val="single" w:sz="4" w:space="0" w:color="auto"/>
              <w:left w:val="single" w:sz="4" w:space="0" w:color="auto"/>
              <w:bottom w:val="single" w:sz="8" w:space="0" w:color="auto"/>
              <w:right w:val="single" w:sz="4" w:space="0" w:color="auto"/>
            </w:tcBorders>
          </w:tcPr>
          <w:p w14:paraId="1E5020ED" w14:textId="032A272A" w:rsidR="00067FD0" w:rsidRPr="00D3529D" w:rsidRDefault="00067FD0" w:rsidP="481E3C27">
            <w:pPr>
              <w:tabs>
                <w:tab w:val="left" w:pos="2328"/>
              </w:tabs>
              <w:spacing w:before="40"/>
              <w:rPr>
                <w:rFonts w:ascii="Arial" w:eastAsia="Arial" w:hAnsi="Arial" w:cs="Arial"/>
              </w:rPr>
            </w:pPr>
          </w:p>
        </w:tc>
      </w:tr>
      <w:tr w:rsidR="00067FD0" w:rsidRPr="007F0E28" w14:paraId="5B307A2E" w14:textId="77777777" w:rsidTr="00DD74B1">
        <w:trPr>
          <w:trHeight w:val="680"/>
        </w:trPr>
        <w:tc>
          <w:tcPr>
            <w:tcW w:w="9072" w:type="dxa"/>
            <w:gridSpan w:val="3"/>
            <w:tcBorders>
              <w:top w:val="single" w:sz="8" w:space="0" w:color="auto"/>
              <w:left w:val="single" w:sz="8" w:space="0" w:color="auto"/>
              <w:bottom w:val="single" w:sz="8" w:space="0" w:color="auto"/>
              <w:right w:val="single" w:sz="8" w:space="0" w:color="auto"/>
            </w:tcBorders>
          </w:tcPr>
          <w:p w14:paraId="7E971912" w14:textId="5AE1443C" w:rsidR="00067FD0" w:rsidRPr="00441C94" w:rsidRDefault="00067FD0" w:rsidP="00067FD0">
            <w:pPr>
              <w:tabs>
                <w:tab w:val="left" w:pos="2328"/>
              </w:tabs>
              <w:spacing w:before="40"/>
              <w:rPr>
                <w:rFonts w:cstheme="minorHAnsi"/>
                <w:b/>
                <w:bCs/>
                <w:sz w:val="20"/>
                <w:szCs w:val="20"/>
              </w:rPr>
            </w:pPr>
            <w:r w:rsidRPr="00441C94">
              <w:rPr>
                <w:rFonts w:cstheme="minorHAnsi"/>
                <w:b/>
                <w:bCs/>
                <w:sz w:val="20"/>
                <w:szCs w:val="20"/>
              </w:rPr>
              <w:t>Akkoordverklaring</w:t>
            </w:r>
          </w:p>
          <w:p w14:paraId="08620351" w14:textId="6840C111" w:rsidR="00067FD0" w:rsidRDefault="00067FD0" w:rsidP="00067FD0">
            <w:pPr>
              <w:tabs>
                <w:tab w:val="left" w:pos="2328"/>
              </w:tabs>
              <w:spacing w:before="40"/>
              <w:rPr>
                <w:rFonts w:cstheme="minorHAnsi"/>
                <w:szCs w:val="20"/>
              </w:rPr>
            </w:pPr>
            <w:r w:rsidRPr="00441C94">
              <w:rPr>
                <w:rFonts w:cstheme="minorHAnsi"/>
                <w:sz w:val="20"/>
                <w:szCs w:val="20"/>
              </w:rPr>
              <w:t>Door het ondertekenen van dit inschrijf</w:t>
            </w:r>
            <w:r>
              <w:rPr>
                <w:rFonts w:cstheme="minorHAnsi"/>
                <w:sz w:val="20"/>
                <w:szCs w:val="20"/>
              </w:rPr>
              <w:t xml:space="preserve">formulier </w:t>
            </w:r>
            <w:r w:rsidRPr="00441C94">
              <w:rPr>
                <w:rFonts w:cstheme="minorHAnsi"/>
                <w:sz w:val="20"/>
                <w:szCs w:val="20"/>
              </w:rPr>
              <w:t>verklaart Inschrijver onvoorwaardelijk en zonder voorbehoud akkoord te gaan en tevens volledig te voldoen aan de eisen en voorwaarden gesteld in de Inschrijvingsleidraad Regionale inkoop Wmo Individuele Begeleiding regio Lekstroom inclusief Bijlagen, Appendices en de Nota ('s) van Inlichtingen</w:t>
            </w:r>
            <w:r w:rsidRPr="00441C94">
              <w:rPr>
                <w:rFonts w:cstheme="minorHAnsi"/>
                <w:szCs w:val="20"/>
              </w:rPr>
              <w:t>.</w:t>
            </w:r>
          </w:p>
          <w:p w14:paraId="2F5E996B" w14:textId="53EEB9FD" w:rsidR="00067FD0" w:rsidRPr="007F0E28" w:rsidRDefault="00067FD0" w:rsidP="00067FD0">
            <w:pPr>
              <w:tabs>
                <w:tab w:val="left" w:pos="2328"/>
              </w:tabs>
              <w:spacing w:before="40"/>
              <w:rPr>
                <w:rFonts w:cstheme="minorHAnsi"/>
                <w:szCs w:val="20"/>
              </w:rPr>
            </w:pPr>
          </w:p>
        </w:tc>
      </w:tr>
    </w:tbl>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1E0" w:firstRow="1" w:lastRow="1" w:firstColumn="1" w:lastColumn="1" w:noHBand="0" w:noVBand="0"/>
      </w:tblPr>
      <w:tblGrid>
        <w:gridCol w:w="3717"/>
        <w:gridCol w:w="5355"/>
      </w:tblGrid>
      <w:tr w:rsidR="00314511" w:rsidRPr="007F0E28" w14:paraId="01934DEE" w14:textId="77777777" w:rsidTr="00DD74B1">
        <w:trPr>
          <w:trHeight w:hRule="exact" w:val="454"/>
        </w:trPr>
        <w:tc>
          <w:tcPr>
            <w:tcW w:w="3717" w:type="dxa"/>
            <w:tcBorders>
              <w:top w:val="single" w:sz="4" w:space="0" w:color="auto"/>
              <w:left w:val="single" w:sz="4" w:space="0" w:color="auto"/>
              <w:bottom w:val="single" w:sz="4" w:space="0" w:color="auto"/>
              <w:right w:val="single" w:sz="4" w:space="0" w:color="auto"/>
            </w:tcBorders>
            <w:shd w:val="clear" w:color="auto" w:fill="F47D20"/>
            <w:tcMar>
              <w:top w:w="113" w:type="dxa"/>
              <w:left w:w="113" w:type="dxa"/>
              <w:bottom w:w="113" w:type="dxa"/>
              <w:right w:w="113" w:type="dxa"/>
            </w:tcMar>
            <w:hideMark/>
          </w:tcPr>
          <w:p w14:paraId="572B9E32" w14:textId="77777777" w:rsidR="00314511" w:rsidRPr="007F0E28" w:rsidRDefault="00314511">
            <w:pPr>
              <w:spacing w:line="260" w:lineRule="exact"/>
              <w:rPr>
                <w:rFonts w:cstheme="minorHAnsi"/>
                <w:b/>
                <w:szCs w:val="20"/>
              </w:rPr>
            </w:pPr>
            <w:r w:rsidRPr="007F0E28">
              <w:rPr>
                <w:rFonts w:cstheme="minorHAnsi"/>
                <w:b/>
                <w:szCs w:val="20"/>
              </w:rPr>
              <w:t>Naam tekenbevoegde</w:t>
            </w:r>
          </w:p>
        </w:tc>
        <w:tc>
          <w:tcPr>
            <w:tcW w:w="5355"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F60D9E0" w14:textId="77777777" w:rsidR="00314511" w:rsidRPr="007F0E28" w:rsidRDefault="00314511">
            <w:pPr>
              <w:rPr>
                <w:rFonts w:cstheme="minorHAnsi"/>
                <w:color w:val="1F364D"/>
                <w:szCs w:val="20"/>
              </w:rPr>
            </w:pPr>
            <w:r w:rsidRPr="007F0E28">
              <w:rPr>
                <w:rFonts w:cstheme="minorHAnsi"/>
                <w:color w:val="1F364D"/>
                <w:szCs w:val="20"/>
              </w:rPr>
              <w:t xml:space="preserve">  </w:t>
            </w:r>
          </w:p>
        </w:tc>
      </w:tr>
      <w:tr w:rsidR="00314511" w:rsidRPr="007F0E28" w14:paraId="451AD548" w14:textId="77777777" w:rsidTr="00DD74B1">
        <w:trPr>
          <w:trHeight w:hRule="exact" w:val="454"/>
        </w:trPr>
        <w:tc>
          <w:tcPr>
            <w:tcW w:w="3717" w:type="dxa"/>
            <w:tcBorders>
              <w:top w:val="single" w:sz="4" w:space="0" w:color="auto"/>
              <w:left w:val="single" w:sz="4" w:space="0" w:color="auto"/>
              <w:bottom w:val="single" w:sz="4" w:space="0" w:color="auto"/>
              <w:right w:val="single" w:sz="4" w:space="0" w:color="auto"/>
            </w:tcBorders>
            <w:shd w:val="clear" w:color="auto" w:fill="F47D20"/>
            <w:tcMar>
              <w:top w:w="113" w:type="dxa"/>
              <w:left w:w="113" w:type="dxa"/>
              <w:bottom w:w="113" w:type="dxa"/>
              <w:right w:w="113" w:type="dxa"/>
            </w:tcMar>
            <w:hideMark/>
          </w:tcPr>
          <w:p w14:paraId="0B2157FD" w14:textId="77777777" w:rsidR="00314511" w:rsidRPr="007F0E28" w:rsidRDefault="00314511">
            <w:pPr>
              <w:spacing w:line="260" w:lineRule="exact"/>
              <w:rPr>
                <w:rFonts w:cstheme="minorHAnsi"/>
                <w:b/>
                <w:szCs w:val="20"/>
              </w:rPr>
            </w:pPr>
            <w:r w:rsidRPr="007F0E28">
              <w:rPr>
                <w:rFonts w:cstheme="minorHAnsi"/>
                <w:b/>
                <w:szCs w:val="20"/>
              </w:rPr>
              <w:t>Datum van ondertekening</w:t>
            </w:r>
          </w:p>
        </w:tc>
        <w:tc>
          <w:tcPr>
            <w:tcW w:w="5355"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1939450D" w14:textId="77777777" w:rsidR="00314511" w:rsidRPr="007F0E28" w:rsidRDefault="00314511">
            <w:pPr>
              <w:rPr>
                <w:rFonts w:cstheme="minorHAnsi"/>
                <w:color w:val="1F364D"/>
                <w:szCs w:val="20"/>
              </w:rPr>
            </w:pPr>
          </w:p>
        </w:tc>
      </w:tr>
      <w:tr w:rsidR="00314511" w:rsidRPr="007F0E28" w14:paraId="5E0A0112" w14:textId="77777777" w:rsidTr="00DD74B1">
        <w:trPr>
          <w:trHeight w:hRule="exact" w:val="454"/>
        </w:trPr>
        <w:tc>
          <w:tcPr>
            <w:tcW w:w="3717" w:type="dxa"/>
            <w:tcBorders>
              <w:top w:val="single" w:sz="4" w:space="0" w:color="auto"/>
              <w:left w:val="single" w:sz="4" w:space="0" w:color="auto"/>
              <w:bottom w:val="single" w:sz="4" w:space="0" w:color="auto"/>
              <w:right w:val="single" w:sz="4" w:space="0" w:color="auto"/>
            </w:tcBorders>
            <w:shd w:val="clear" w:color="auto" w:fill="F47D20"/>
            <w:tcMar>
              <w:top w:w="113" w:type="dxa"/>
              <w:left w:w="113" w:type="dxa"/>
              <w:bottom w:w="113" w:type="dxa"/>
              <w:right w:w="113" w:type="dxa"/>
            </w:tcMar>
            <w:hideMark/>
          </w:tcPr>
          <w:p w14:paraId="31750D47" w14:textId="77777777" w:rsidR="00314511" w:rsidRPr="007F0E28" w:rsidRDefault="00314511">
            <w:pPr>
              <w:spacing w:line="260" w:lineRule="exact"/>
              <w:rPr>
                <w:rFonts w:cstheme="minorHAnsi"/>
                <w:b/>
                <w:szCs w:val="20"/>
              </w:rPr>
            </w:pPr>
            <w:r w:rsidRPr="007F0E28">
              <w:rPr>
                <w:rFonts w:cstheme="minorHAnsi"/>
                <w:b/>
                <w:szCs w:val="20"/>
              </w:rPr>
              <w:t>Handtekening tekenbevoegde</w:t>
            </w:r>
          </w:p>
        </w:tc>
        <w:tc>
          <w:tcPr>
            <w:tcW w:w="5355"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tcPr>
          <w:p w14:paraId="728B1DFA" w14:textId="77777777" w:rsidR="00314511" w:rsidRPr="007F0E28" w:rsidRDefault="00314511">
            <w:pPr>
              <w:spacing w:line="260" w:lineRule="exact"/>
              <w:rPr>
                <w:rFonts w:cstheme="minorHAnsi"/>
                <w:color w:val="1F364D"/>
                <w:szCs w:val="20"/>
              </w:rPr>
            </w:pPr>
          </w:p>
        </w:tc>
      </w:tr>
    </w:tbl>
    <w:p w14:paraId="0A991E4F" w14:textId="763BF8E9" w:rsidR="00B3218E" w:rsidRPr="007F0E28" w:rsidRDefault="00B3218E" w:rsidP="00314511">
      <w:pPr>
        <w:spacing w:line="240" w:lineRule="auto"/>
        <w:jc w:val="both"/>
        <w:rPr>
          <w:rFonts w:cstheme="minorHAnsi"/>
          <w:szCs w:val="20"/>
        </w:rPr>
      </w:pPr>
    </w:p>
    <w:sectPr w:rsidR="00B3218E" w:rsidRPr="007F0E28" w:rsidSect="00861CC7">
      <w:headerReference w:type="default" r:id="rId11"/>
      <w:footerReference w:type="even" r:id="rId12"/>
      <w:footerReference w:type="default" r:id="rId13"/>
      <w:pgSz w:w="11906" w:h="16838"/>
      <w:pgMar w:top="1985" w:right="1418" w:bottom="1418" w:left="1418" w:header="28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41FB2" w14:textId="77777777" w:rsidR="0040057A" w:rsidRDefault="0040057A" w:rsidP="001F2584">
      <w:pPr>
        <w:spacing w:after="0" w:line="240" w:lineRule="auto"/>
      </w:pPr>
      <w:r>
        <w:separator/>
      </w:r>
    </w:p>
  </w:endnote>
  <w:endnote w:type="continuationSeparator" w:id="0">
    <w:p w14:paraId="0BCC9C89" w14:textId="77777777" w:rsidR="0040057A" w:rsidRDefault="0040057A" w:rsidP="001F2584">
      <w:pPr>
        <w:spacing w:after="0" w:line="240" w:lineRule="auto"/>
      </w:pPr>
      <w:r>
        <w:continuationSeparator/>
      </w:r>
    </w:p>
  </w:endnote>
  <w:endnote w:type="continuationNotice" w:id="1">
    <w:p w14:paraId="1EC561A3" w14:textId="77777777" w:rsidR="0040057A" w:rsidRDefault="004005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865DB" w14:textId="2EC868B9" w:rsidR="009845AC" w:rsidRDefault="009845AC" w:rsidP="009845AC">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p w14:paraId="63210C86" w14:textId="77777777" w:rsidR="009845AC" w:rsidRDefault="009845A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BAA57" w14:textId="3DA1DA70" w:rsidR="008A0C6E" w:rsidRDefault="008A0C6E" w:rsidP="008A0C6E">
    <w:pPr>
      <w:framePr w:wrap="none" w:vAnchor="text" w:hAnchor="margin" w:xAlign="center" w:y="1"/>
      <w:tabs>
        <w:tab w:val="center" w:pos="4536"/>
        <w:tab w:val="right" w:pos="9072"/>
      </w:tabs>
      <w:spacing w:line="240" w:lineRule="auto"/>
      <w:jc w:val="center"/>
      <w:rPr>
        <w:sz w:val="15"/>
        <w:szCs w:val="15"/>
      </w:rPr>
    </w:pPr>
    <w:r>
      <w:rPr>
        <w:sz w:val="15"/>
        <w:szCs w:val="15"/>
      </w:rPr>
      <w:t xml:space="preserve">Bijlage </w:t>
    </w:r>
    <w:r w:rsidR="00067FD0">
      <w:rPr>
        <w:sz w:val="15"/>
        <w:szCs w:val="15"/>
      </w:rPr>
      <w:t>1</w:t>
    </w:r>
    <w:r>
      <w:rPr>
        <w:sz w:val="15"/>
        <w:szCs w:val="15"/>
      </w:rPr>
      <w:t xml:space="preserve"> | Inschrijfformulier | Inkoop Wmo Individuele Begeleiding </w:t>
    </w:r>
    <w:bookmarkStart w:id="0" w:name="_Hlk35856017"/>
    <w:r>
      <w:rPr>
        <w:sz w:val="15"/>
        <w:szCs w:val="15"/>
      </w:rPr>
      <w:t>regio Lekstroom</w:t>
    </w:r>
    <w:bookmarkEnd w:id="0"/>
    <w:r>
      <w:rPr>
        <w:sz w:val="15"/>
        <w:szCs w:val="15"/>
      </w:rPr>
      <w:t xml:space="preserve">| kenmerk 757044 | Pagina </w:t>
    </w:r>
    <w:r>
      <w:rPr>
        <w:sz w:val="15"/>
        <w:szCs w:val="15"/>
      </w:rPr>
      <w:fldChar w:fldCharType="begin"/>
    </w:r>
    <w:r>
      <w:rPr>
        <w:sz w:val="15"/>
        <w:szCs w:val="15"/>
      </w:rPr>
      <w:instrText>PAGE   \* MERGEFORMAT</w:instrText>
    </w:r>
    <w:r>
      <w:rPr>
        <w:sz w:val="15"/>
        <w:szCs w:val="15"/>
      </w:rPr>
      <w:fldChar w:fldCharType="separate"/>
    </w:r>
    <w:r>
      <w:rPr>
        <w:sz w:val="15"/>
        <w:szCs w:val="15"/>
      </w:rPr>
      <w:t>2</w:t>
    </w:r>
    <w:r>
      <w:rPr>
        <w:sz w:val="15"/>
        <w:szCs w:val="15"/>
      </w:rPr>
      <w:fldChar w:fldCharType="end"/>
    </w:r>
  </w:p>
  <w:p w14:paraId="0C167581" w14:textId="5AEB6677" w:rsidR="009845AC" w:rsidRDefault="009845AC" w:rsidP="00455AF6">
    <w:pPr>
      <w:pStyle w:val="Voettekst"/>
      <w:tabs>
        <w:tab w:val="clear" w:pos="9072"/>
        <w:tab w:val="left" w:pos="4956"/>
        <w:tab w:val="left" w:pos="549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25CF3" w14:textId="77777777" w:rsidR="0040057A" w:rsidRDefault="0040057A" w:rsidP="001F2584">
      <w:pPr>
        <w:spacing w:after="0" w:line="240" w:lineRule="auto"/>
      </w:pPr>
      <w:r>
        <w:separator/>
      </w:r>
    </w:p>
  </w:footnote>
  <w:footnote w:type="continuationSeparator" w:id="0">
    <w:p w14:paraId="2B799594" w14:textId="77777777" w:rsidR="0040057A" w:rsidRDefault="0040057A" w:rsidP="001F2584">
      <w:pPr>
        <w:spacing w:after="0" w:line="240" w:lineRule="auto"/>
      </w:pPr>
      <w:r>
        <w:continuationSeparator/>
      </w:r>
    </w:p>
  </w:footnote>
  <w:footnote w:type="continuationNotice" w:id="1">
    <w:p w14:paraId="398CBD6C" w14:textId="77777777" w:rsidR="0040057A" w:rsidRDefault="004005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9B988" w14:textId="16193A83" w:rsidR="001A5A61" w:rsidRDefault="001A5A61">
    <w:pPr>
      <w:pStyle w:val="Koptekst"/>
    </w:pPr>
    <w:r>
      <w:rPr>
        <w:noProof/>
      </w:rPr>
      <w:drawing>
        <wp:anchor distT="0" distB="0" distL="114300" distR="114300" simplePos="0" relativeHeight="251658240" behindDoc="1" locked="0" layoutInCell="1" allowOverlap="1" wp14:anchorId="60E67AD8" wp14:editId="3F4D7964">
          <wp:simplePos x="0" y="0"/>
          <wp:positionH relativeFrom="margin">
            <wp:posOffset>4241673</wp:posOffset>
          </wp:positionH>
          <wp:positionV relativeFrom="paragraph">
            <wp:posOffset>26645</wp:posOffset>
          </wp:positionV>
          <wp:extent cx="2018030" cy="895985"/>
          <wp:effectExtent l="0" t="0" r="1270" b="0"/>
          <wp:wrapNone/>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8030" cy="89598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5BB4"/>
    <w:multiLevelType w:val="hybridMultilevel"/>
    <w:tmpl w:val="B7E427BC"/>
    <w:lvl w:ilvl="0" w:tplc="832CCCDC">
      <w:start w:val="1"/>
      <w:numFmt w:val="bullet"/>
      <w:lvlText w:val="-"/>
      <w:lvlJc w:val="left"/>
      <w:pPr>
        <w:ind w:left="720" w:hanging="360"/>
      </w:pPr>
      <w:rPr>
        <w:rFonts w:ascii="Calibri" w:eastAsia="Arial Unicode MS" w:hAnsi="Calibri" w:cs="Arial Unicode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402685"/>
    <w:multiLevelType w:val="hybridMultilevel"/>
    <w:tmpl w:val="53A41A0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1F437ED6"/>
    <w:multiLevelType w:val="hybridMultilevel"/>
    <w:tmpl w:val="B6ECF5A4"/>
    <w:lvl w:ilvl="0" w:tplc="034829B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346740F"/>
    <w:multiLevelType w:val="hybridMultilevel"/>
    <w:tmpl w:val="485C6F50"/>
    <w:lvl w:ilvl="0" w:tplc="6A64DEA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C6A2569"/>
    <w:multiLevelType w:val="hybridMultilevel"/>
    <w:tmpl w:val="DDCA52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7E62A6"/>
    <w:multiLevelType w:val="hybridMultilevel"/>
    <w:tmpl w:val="962A320C"/>
    <w:lvl w:ilvl="0" w:tplc="832CCCDC">
      <w:start w:val="1"/>
      <w:numFmt w:val="bullet"/>
      <w:lvlText w:val="-"/>
      <w:lvlJc w:val="left"/>
      <w:pPr>
        <w:ind w:left="360" w:hanging="360"/>
      </w:pPr>
      <w:rPr>
        <w:rFonts w:ascii="Calibri" w:eastAsia="Arial Unicode MS" w:hAnsi="Calibri" w:cs="Arial Unicode MS" w:hint="default"/>
      </w:rPr>
    </w:lvl>
    <w:lvl w:ilvl="1" w:tplc="034829B6">
      <w:numFmt w:val="bullet"/>
      <w:lvlText w:val="-"/>
      <w:lvlJc w:val="left"/>
      <w:pPr>
        <w:ind w:left="1080" w:hanging="36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4B6D6BB8"/>
    <w:multiLevelType w:val="hybridMultilevel"/>
    <w:tmpl w:val="9D78A17A"/>
    <w:lvl w:ilvl="0" w:tplc="832CCCDC">
      <w:start w:val="1"/>
      <w:numFmt w:val="bullet"/>
      <w:lvlText w:val="-"/>
      <w:lvlJc w:val="left"/>
      <w:pPr>
        <w:ind w:left="360" w:hanging="360"/>
      </w:pPr>
      <w:rPr>
        <w:rFonts w:ascii="Calibri" w:eastAsia="Arial Unicode MS" w:hAnsi="Calibri" w:cs="Arial Unicode M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CBE5592"/>
    <w:multiLevelType w:val="hybridMultilevel"/>
    <w:tmpl w:val="071C30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88236E0"/>
    <w:multiLevelType w:val="hybridMultilevel"/>
    <w:tmpl w:val="BA82ADE6"/>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59A26567"/>
    <w:multiLevelType w:val="hybridMultilevel"/>
    <w:tmpl w:val="E872099C"/>
    <w:lvl w:ilvl="0" w:tplc="C980BDB2">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5A9A219C"/>
    <w:multiLevelType w:val="hybridMultilevel"/>
    <w:tmpl w:val="4B30F848"/>
    <w:lvl w:ilvl="0" w:tplc="952AFEAE">
      <w:start w:val="1"/>
      <w:numFmt w:val="bullet"/>
      <w:lvlText w:val="0"/>
      <w:lvlJc w:val="left"/>
      <w:pPr>
        <w:ind w:left="720" w:hanging="720"/>
      </w:pPr>
      <w:rPr>
        <w:rFonts w:ascii="Courier New" w:hAnsi="Courier New" w:cs="Times New Roman" w:hint="default"/>
        <w:sz w:val="3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63B67622"/>
    <w:multiLevelType w:val="hybridMultilevel"/>
    <w:tmpl w:val="7B5009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91051B4"/>
    <w:multiLevelType w:val="hybridMultilevel"/>
    <w:tmpl w:val="F99EB1E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B684F70"/>
    <w:multiLevelType w:val="hybridMultilevel"/>
    <w:tmpl w:val="DAF215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B77043F"/>
    <w:multiLevelType w:val="hybridMultilevel"/>
    <w:tmpl w:val="A886B968"/>
    <w:lvl w:ilvl="0" w:tplc="46824ACA">
      <w:start w:val="3"/>
      <w:numFmt w:val="bullet"/>
      <w:lvlText w:val="-"/>
      <w:lvlJc w:val="left"/>
      <w:pPr>
        <w:ind w:left="1080" w:hanging="360"/>
      </w:pPr>
      <w:rPr>
        <w:rFonts w:ascii="Calibri" w:eastAsiaTheme="minorHAnsi" w:hAnsi="Calibri"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6C926C37"/>
    <w:multiLevelType w:val="hybridMultilevel"/>
    <w:tmpl w:val="F066375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D22724C"/>
    <w:multiLevelType w:val="hybridMultilevel"/>
    <w:tmpl w:val="175A4036"/>
    <w:lvl w:ilvl="0" w:tplc="2C484E78">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798E0AA2"/>
    <w:multiLevelType w:val="hybridMultilevel"/>
    <w:tmpl w:val="430CBA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DA31878"/>
    <w:multiLevelType w:val="hybridMultilevel"/>
    <w:tmpl w:val="E30AB91A"/>
    <w:lvl w:ilvl="0" w:tplc="A47009FE">
      <w:start w:val="1"/>
      <w:numFmt w:val="bullet"/>
      <w:lvlText w:val="−"/>
      <w:lvlJc w:val="left"/>
      <w:pPr>
        <w:ind w:left="360" w:hanging="360"/>
      </w:pPr>
      <w:rPr>
        <w:rFonts w:ascii="Calibri" w:hAnsi="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
  </w:num>
  <w:num w:numId="2">
    <w:abstractNumId w:val="11"/>
  </w:num>
  <w:num w:numId="3">
    <w:abstractNumId w:val="9"/>
  </w:num>
  <w:num w:numId="4">
    <w:abstractNumId w:val="13"/>
  </w:num>
  <w:num w:numId="5">
    <w:abstractNumId w:val="15"/>
  </w:num>
  <w:num w:numId="6">
    <w:abstractNumId w:val="14"/>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4"/>
  </w:num>
  <w:num w:numId="10">
    <w:abstractNumId w:val="12"/>
  </w:num>
  <w:num w:numId="11">
    <w:abstractNumId w:val="8"/>
  </w:num>
  <w:num w:numId="12">
    <w:abstractNumId w:val="6"/>
  </w:num>
  <w:num w:numId="13">
    <w:abstractNumId w:val="1"/>
  </w:num>
  <w:num w:numId="14">
    <w:abstractNumId w:val="16"/>
  </w:num>
  <w:num w:numId="15">
    <w:abstractNumId w:val="7"/>
  </w:num>
  <w:num w:numId="16">
    <w:abstractNumId w:val="0"/>
  </w:num>
  <w:num w:numId="17">
    <w:abstractNumId w:val="5"/>
  </w:num>
  <w:num w:numId="18">
    <w:abstractNumId w:val="3"/>
  </w:num>
  <w:num w:numId="19">
    <w:abstractNumId w:val="1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B3"/>
    <w:rsid w:val="00001A35"/>
    <w:rsid w:val="00002D2F"/>
    <w:rsid w:val="00013A2A"/>
    <w:rsid w:val="00016DE9"/>
    <w:rsid w:val="00021B59"/>
    <w:rsid w:val="00022FE5"/>
    <w:rsid w:val="00054323"/>
    <w:rsid w:val="00055682"/>
    <w:rsid w:val="00060596"/>
    <w:rsid w:val="00060653"/>
    <w:rsid w:val="00067FD0"/>
    <w:rsid w:val="0007648D"/>
    <w:rsid w:val="00096EFA"/>
    <w:rsid w:val="000A03BF"/>
    <w:rsid w:val="000A4B51"/>
    <w:rsid w:val="000C2312"/>
    <w:rsid w:val="000C3043"/>
    <w:rsid w:val="000D1265"/>
    <w:rsid w:val="000E69BA"/>
    <w:rsid w:val="000F2782"/>
    <w:rsid w:val="000F5364"/>
    <w:rsid w:val="0010290D"/>
    <w:rsid w:val="00110BA9"/>
    <w:rsid w:val="00111626"/>
    <w:rsid w:val="001140E2"/>
    <w:rsid w:val="001378E7"/>
    <w:rsid w:val="0014173C"/>
    <w:rsid w:val="0014194B"/>
    <w:rsid w:val="00147C4F"/>
    <w:rsid w:val="0015517D"/>
    <w:rsid w:val="00163939"/>
    <w:rsid w:val="00164E1C"/>
    <w:rsid w:val="001906D1"/>
    <w:rsid w:val="001A5A61"/>
    <w:rsid w:val="001D15A4"/>
    <w:rsid w:val="001D63F4"/>
    <w:rsid w:val="001F2584"/>
    <w:rsid w:val="001F5555"/>
    <w:rsid w:val="00223654"/>
    <w:rsid w:val="00235B9E"/>
    <w:rsid w:val="0025244E"/>
    <w:rsid w:val="00270137"/>
    <w:rsid w:val="00274AA0"/>
    <w:rsid w:val="002A1D32"/>
    <w:rsid w:val="002C0E72"/>
    <w:rsid w:val="002E2A62"/>
    <w:rsid w:val="002E5E6A"/>
    <w:rsid w:val="002F22C7"/>
    <w:rsid w:val="002F2E6F"/>
    <w:rsid w:val="0030762A"/>
    <w:rsid w:val="00314511"/>
    <w:rsid w:val="00324738"/>
    <w:rsid w:val="00331688"/>
    <w:rsid w:val="003375EC"/>
    <w:rsid w:val="00344117"/>
    <w:rsid w:val="00365FD4"/>
    <w:rsid w:val="00376FDA"/>
    <w:rsid w:val="003777D6"/>
    <w:rsid w:val="00386E78"/>
    <w:rsid w:val="003A1BBD"/>
    <w:rsid w:val="003C055B"/>
    <w:rsid w:val="0040057A"/>
    <w:rsid w:val="0040110A"/>
    <w:rsid w:val="00403948"/>
    <w:rsid w:val="004238EC"/>
    <w:rsid w:val="00423C14"/>
    <w:rsid w:val="004244F2"/>
    <w:rsid w:val="004306A5"/>
    <w:rsid w:val="0043382E"/>
    <w:rsid w:val="00441C94"/>
    <w:rsid w:val="00442736"/>
    <w:rsid w:val="00443BCD"/>
    <w:rsid w:val="00455AF6"/>
    <w:rsid w:val="004A7CF9"/>
    <w:rsid w:val="004B3DC1"/>
    <w:rsid w:val="004B4596"/>
    <w:rsid w:val="004D2F65"/>
    <w:rsid w:val="004D35DC"/>
    <w:rsid w:val="004D5C5D"/>
    <w:rsid w:val="004F5279"/>
    <w:rsid w:val="00505A90"/>
    <w:rsid w:val="00513631"/>
    <w:rsid w:val="00516848"/>
    <w:rsid w:val="005241B4"/>
    <w:rsid w:val="00531097"/>
    <w:rsid w:val="005476A9"/>
    <w:rsid w:val="005528D7"/>
    <w:rsid w:val="0055422E"/>
    <w:rsid w:val="00576E3C"/>
    <w:rsid w:val="005771ED"/>
    <w:rsid w:val="005812FE"/>
    <w:rsid w:val="005975FA"/>
    <w:rsid w:val="005B556C"/>
    <w:rsid w:val="005B7EBE"/>
    <w:rsid w:val="005C2D7A"/>
    <w:rsid w:val="005C5366"/>
    <w:rsid w:val="005C6BB5"/>
    <w:rsid w:val="005D3470"/>
    <w:rsid w:val="005E2A82"/>
    <w:rsid w:val="005E43C1"/>
    <w:rsid w:val="005F1B25"/>
    <w:rsid w:val="0060106E"/>
    <w:rsid w:val="00601737"/>
    <w:rsid w:val="00615B48"/>
    <w:rsid w:val="006203B0"/>
    <w:rsid w:val="00623980"/>
    <w:rsid w:val="0063040A"/>
    <w:rsid w:val="006315BD"/>
    <w:rsid w:val="006323B1"/>
    <w:rsid w:val="00634A33"/>
    <w:rsid w:val="00661F63"/>
    <w:rsid w:val="00666F65"/>
    <w:rsid w:val="00695E8C"/>
    <w:rsid w:val="0069688F"/>
    <w:rsid w:val="006A2C17"/>
    <w:rsid w:val="006C162C"/>
    <w:rsid w:val="006C3AD0"/>
    <w:rsid w:val="006E19FE"/>
    <w:rsid w:val="006F0994"/>
    <w:rsid w:val="00711529"/>
    <w:rsid w:val="00743574"/>
    <w:rsid w:val="007633A3"/>
    <w:rsid w:val="007662FF"/>
    <w:rsid w:val="00770309"/>
    <w:rsid w:val="00772A0A"/>
    <w:rsid w:val="0078143A"/>
    <w:rsid w:val="00782F35"/>
    <w:rsid w:val="007A359C"/>
    <w:rsid w:val="007B1BD6"/>
    <w:rsid w:val="007C1E68"/>
    <w:rsid w:val="007F0E28"/>
    <w:rsid w:val="007F5CA5"/>
    <w:rsid w:val="0080279F"/>
    <w:rsid w:val="00803907"/>
    <w:rsid w:val="00805005"/>
    <w:rsid w:val="00815649"/>
    <w:rsid w:val="00844DF8"/>
    <w:rsid w:val="00856D50"/>
    <w:rsid w:val="00861CC7"/>
    <w:rsid w:val="0086448D"/>
    <w:rsid w:val="0087372A"/>
    <w:rsid w:val="00875959"/>
    <w:rsid w:val="008759B3"/>
    <w:rsid w:val="0088526D"/>
    <w:rsid w:val="0088624A"/>
    <w:rsid w:val="008942EE"/>
    <w:rsid w:val="008945ED"/>
    <w:rsid w:val="008A0C6E"/>
    <w:rsid w:val="008B246D"/>
    <w:rsid w:val="008B4DA2"/>
    <w:rsid w:val="008B7306"/>
    <w:rsid w:val="008D42EC"/>
    <w:rsid w:val="008E5306"/>
    <w:rsid w:val="00907A69"/>
    <w:rsid w:val="00912185"/>
    <w:rsid w:val="009222A1"/>
    <w:rsid w:val="00922F67"/>
    <w:rsid w:val="00936347"/>
    <w:rsid w:val="00943602"/>
    <w:rsid w:val="0095102B"/>
    <w:rsid w:val="00952F48"/>
    <w:rsid w:val="009703A0"/>
    <w:rsid w:val="00972D49"/>
    <w:rsid w:val="009845AC"/>
    <w:rsid w:val="00990CE3"/>
    <w:rsid w:val="009B3747"/>
    <w:rsid w:val="009C42B2"/>
    <w:rsid w:val="009F3C0B"/>
    <w:rsid w:val="00A14A96"/>
    <w:rsid w:val="00A4310D"/>
    <w:rsid w:val="00A95B4B"/>
    <w:rsid w:val="00AC1224"/>
    <w:rsid w:val="00AC2DC5"/>
    <w:rsid w:val="00AF28E4"/>
    <w:rsid w:val="00B0178F"/>
    <w:rsid w:val="00B1124B"/>
    <w:rsid w:val="00B132C2"/>
    <w:rsid w:val="00B15003"/>
    <w:rsid w:val="00B15B94"/>
    <w:rsid w:val="00B24C43"/>
    <w:rsid w:val="00B3218E"/>
    <w:rsid w:val="00B4113E"/>
    <w:rsid w:val="00B602E1"/>
    <w:rsid w:val="00B65039"/>
    <w:rsid w:val="00B807FD"/>
    <w:rsid w:val="00B976C3"/>
    <w:rsid w:val="00BA2E46"/>
    <w:rsid w:val="00BD25DD"/>
    <w:rsid w:val="00C00855"/>
    <w:rsid w:val="00C32BB4"/>
    <w:rsid w:val="00C33416"/>
    <w:rsid w:val="00C77AD8"/>
    <w:rsid w:val="00C87A16"/>
    <w:rsid w:val="00CA0236"/>
    <w:rsid w:val="00CC0C06"/>
    <w:rsid w:val="00CE123E"/>
    <w:rsid w:val="00CE1E4C"/>
    <w:rsid w:val="00CE7E6B"/>
    <w:rsid w:val="00D02B67"/>
    <w:rsid w:val="00D03BDD"/>
    <w:rsid w:val="00D07D42"/>
    <w:rsid w:val="00D1272C"/>
    <w:rsid w:val="00D13B53"/>
    <w:rsid w:val="00D3529D"/>
    <w:rsid w:val="00D560DE"/>
    <w:rsid w:val="00D6175F"/>
    <w:rsid w:val="00D63B86"/>
    <w:rsid w:val="00D77E09"/>
    <w:rsid w:val="00DA4397"/>
    <w:rsid w:val="00DA5551"/>
    <w:rsid w:val="00DD076B"/>
    <w:rsid w:val="00DD74B1"/>
    <w:rsid w:val="00DF0CF2"/>
    <w:rsid w:val="00E16B90"/>
    <w:rsid w:val="00E30FCF"/>
    <w:rsid w:val="00E77ACD"/>
    <w:rsid w:val="00E81E8B"/>
    <w:rsid w:val="00EA28AA"/>
    <w:rsid w:val="00EA3469"/>
    <w:rsid w:val="00EB3356"/>
    <w:rsid w:val="00EC56A7"/>
    <w:rsid w:val="00ED1E67"/>
    <w:rsid w:val="00EE03F0"/>
    <w:rsid w:val="00F278D1"/>
    <w:rsid w:val="00F35380"/>
    <w:rsid w:val="00F36BC2"/>
    <w:rsid w:val="00FA684B"/>
    <w:rsid w:val="00FA6D6C"/>
    <w:rsid w:val="00FB0717"/>
    <w:rsid w:val="00FB1A35"/>
    <w:rsid w:val="00FD3416"/>
    <w:rsid w:val="00FE2AE5"/>
    <w:rsid w:val="0A58E81B"/>
    <w:rsid w:val="19A29BD6"/>
    <w:rsid w:val="2C755076"/>
    <w:rsid w:val="3FC871D7"/>
    <w:rsid w:val="481E3C27"/>
    <w:rsid w:val="651D55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4B24D"/>
  <w15:docId w15:val="{1F4993C6-F1C5-47CB-8226-DAC3DE72B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23654"/>
    <w:rPr>
      <w:rFonts w:asciiTheme="minorHAnsi" w:hAnsiTheme="minorHAnsi"/>
    </w:rPr>
  </w:style>
  <w:style w:type="paragraph" w:styleId="Kop1">
    <w:name w:val="heading 1"/>
    <w:basedOn w:val="Standaard"/>
    <w:next w:val="Standaard"/>
    <w:link w:val="Kop1Char"/>
    <w:uiPriority w:val="9"/>
    <w:qFormat/>
    <w:rsid w:val="000A03BF"/>
    <w:pPr>
      <w:keepNext/>
      <w:keepLines/>
      <w:spacing w:before="200" w:after="240"/>
      <w:outlineLvl w:val="0"/>
    </w:pPr>
    <w:rPr>
      <w:rFonts w:eastAsiaTheme="majorEastAsia" w:cstheme="majorBidi"/>
      <w:b/>
      <w:bCs/>
      <w:color w:val="008ACC"/>
      <w:sz w:val="28"/>
      <w:szCs w:val="28"/>
    </w:rPr>
  </w:style>
  <w:style w:type="paragraph" w:styleId="Kop2">
    <w:name w:val="heading 2"/>
    <w:basedOn w:val="Standaard"/>
    <w:next w:val="Standaard"/>
    <w:link w:val="Kop2Char"/>
    <w:uiPriority w:val="9"/>
    <w:unhideWhenUsed/>
    <w:qFormat/>
    <w:rsid w:val="001A5A61"/>
    <w:pPr>
      <w:keepNext/>
      <w:keepLines/>
      <w:spacing w:before="200" w:after="0"/>
      <w:outlineLvl w:val="1"/>
    </w:pPr>
    <w:rPr>
      <w:rFonts w:asciiTheme="majorHAnsi" w:eastAsiaTheme="majorEastAsia" w:hAnsiTheme="majorHAnsi" w:cstheme="majorBidi"/>
      <w:b/>
      <w:bCs/>
      <w:color w:val="CF264A"/>
      <w:sz w:val="24"/>
      <w:szCs w:val="26"/>
    </w:rPr>
  </w:style>
  <w:style w:type="paragraph" w:styleId="Kop3">
    <w:name w:val="heading 3"/>
    <w:basedOn w:val="Standaard"/>
    <w:next w:val="Standaard"/>
    <w:link w:val="Kop3Char"/>
    <w:uiPriority w:val="9"/>
    <w:unhideWhenUsed/>
    <w:qFormat/>
    <w:rsid w:val="00331688"/>
    <w:pPr>
      <w:keepNext/>
      <w:keepLines/>
      <w:spacing w:before="200" w:after="0"/>
      <w:outlineLvl w:val="2"/>
    </w:pPr>
    <w:rPr>
      <w:rFonts w:asciiTheme="majorHAnsi" w:eastAsiaTheme="majorEastAsia" w:hAnsiTheme="majorHAnsi" w:cstheme="majorBidi"/>
      <w:b/>
      <w:bCs/>
      <w:color w:val="1F364D"/>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F258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F2584"/>
  </w:style>
  <w:style w:type="paragraph" w:styleId="Voettekst">
    <w:name w:val="footer"/>
    <w:basedOn w:val="Standaard"/>
    <w:link w:val="VoettekstChar"/>
    <w:uiPriority w:val="99"/>
    <w:unhideWhenUsed/>
    <w:rsid w:val="001F258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F2584"/>
  </w:style>
  <w:style w:type="character" w:customStyle="1" w:styleId="Kop1Char">
    <w:name w:val="Kop 1 Char"/>
    <w:basedOn w:val="Standaardalinea-lettertype"/>
    <w:link w:val="Kop1"/>
    <w:uiPriority w:val="9"/>
    <w:rsid w:val="000A03BF"/>
    <w:rPr>
      <w:rFonts w:asciiTheme="minorHAnsi" w:eastAsiaTheme="majorEastAsia" w:hAnsiTheme="minorHAnsi" w:cstheme="majorBidi"/>
      <w:b/>
      <w:bCs/>
      <w:color w:val="008ACC"/>
      <w:sz w:val="28"/>
      <w:szCs w:val="28"/>
    </w:rPr>
  </w:style>
  <w:style w:type="paragraph" w:styleId="Geenafstand">
    <w:name w:val="No Spacing"/>
    <w:link w:val="GeenafstandChar"/>
    <w:uiPriority w:val="1"/>
    <w:qFormat/>
    <w:rsid w:val="00782F35"/>
    <w:pPr>
      <w:spacing w:after="0" w:line="240" w:lineRule="auto"/>
    </w:pPr>
  </w:style>
  <w:style w:type="paragraph" w:styleId="Lijstalinea">
    <w:name w:val="List Paragraph"/>
    <w:basedOn w:val="Standaard"/>
    <w:uiPriority w:val="34"/>
    <w:qFormat/>
    <w:rsid w:val="00D63B86"/>
    <w:pPr>
      <w:spacing w:after="160" w:line="259" w:lineRule="auto"/>
      <w:ind w:left="720"/>
      <w:contextualSpacing/>
    </w:pPr>
    <w:rPr>
      <w:sz w:val="22"/>
    </w:rPr>
  </w:style>
  <w:style w:type="table" w:styleId="Tabelraster">
    <w:name w:val="Table Grid"/>
    <w:basedOn w:val="Standaardtabel"/>
    <w:uiPriority w:val="59"/>
    <w:rsid w:val="00D63B8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63B86"/>
    <w:rPr>
      <w:color w:val="0000FF"/>
      <w:u w:val="single"/>
    </w:rPr>
  </w:style>
  <w:style w:type="character" w:customStyle="1" w:styleId="st1">
    <w:name w:val="st1"/>
    <w:basedOn w:val="Standaardalinea-lettertype"/>
    <w:rsid w:val="007B1BD6"/>
  </w:style>
  <w:style w:type="paragraph" w:styleId="Normaalweb">
    <w:name w:val="Normal (Web)"/>
    <w:basedOn w:val="Standaard"/>
    <w:uiPriority w:val="99"/>
    <w:semiHidden/>
    <w:unhideWhenUsed/>
    <w:rsid w:val="0088526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88526D"/>
    <w:rPr>
      <w:b/>
      <w:bCs/>
    </w:rPr>
  </w:style>
  <w:style w:type="paragraph" w:styleId="Ballontekst">
    <w:name w:val="Balloon Text"/>
    <w:basedOn w:val="Standaard"/>
    <w:link w:val="BallontekstChar"/>
    <w:uiPriority w:val="99"/>
    <w:semiHidden/>
    <w:unhideWhenUsed/>
    <w:rsid w:val="0053109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31097"/>
    <w:rPr>
      <w:rFonts w:ascii="Tahoma" w:hAnsi="Tahoma" w:cs="Tahoma"/>
      <w:sz w:val="16"/>
      <w:szCs w:val="16"/>
    </w:rPr>
  </w:style>
  <w:style w:type="paragraph" w:customStyle="1" w:styleId="Default">
    <w:name w:val="Default"/>
    <w:rsid w:val="00FA684B"/>
    <w:pPr>
      <w:autoSpaceDE w:val="0"/>
      <w:autoSpaceDN w:val="0"/>
      <w:adjustRightInd w:val="0"/>
      <w:spacing w:after="0" w:line="240" w:lineRule="auto"/>
    </w:pPr>
    <w:rPr>
      <w:rFonts w:ascii="Arial" w:hAnsi="Arial" w:cs="Arial"/>
      <w:color w:val="000000"/>
      <w:sz w:val="24"/>
      <w:szCs w:val="24"/>
    </w:rPr>
  </w:style>
  <w:style w:type="paragraph" w:styleId="Kopvaninhoudsopgave">
    <w:name w:val="TOC Heading"/>
    <w:basedOn w:val="Kop1"/>
    <w:next w:val="Standaard"/>
    <w:uiPriority w:val="39"/>
    <w:unhideWhenUsed/>
    <w:qFormat/>
    <w:rsid w:val="009703A0"/>
    <w:pPr>
      <w:outlineLvl w:val="9"/>
    </w:pPr>
    <w:rPr>
      <w:rFonts w:asciiTheme="majorHAnsi" w:hAnsiTheme="majorHAnsi"/>
      <w:lang w:eastAsia="nl-NL"/>
    </w:rPr>
  </w:style>
  <w:style w:type="paragraph" w:styleId="Inhopg1">
    <w:name w:val="toc 1"/>
    <w:basedOn w:val="Standaard"/>
    <w:next w:val="Standaard"/>
    <w:autoRedefine/>
    <w:uiPriority w:val="39"/>
    <w:unhideWhenUsed/>
    <w:rsid w:val="009703A0"/>
    <w:pPr>
      <w:spacing w:after="100"/>
    </w:pPr>
  </w:style>
  <w:style w:type="paragraph" w:styleId="Inhopg3">
    <w:name w:val="toc 3"/>
    <w:basedOn w:val="Standaard"/>
    <w:next w:val="Standaard"/>
    <w:autoRedefine/>
    <w:uiPriority w:val="39"/>
    <w:unhideWhenUsed/>
    <w:rsid w:val="009703A0"/>
    <w:pPr>
      <w:spacing w:after="100"/>
      <w:ind w:left="400"/>
    </w:pPr>
  </w:style>
  <w:style w:type="character" w:customStyle="1" w:styleId="GeenafstandChar">
    <w:name w:val="Geen afstand Char"/>
    <w:basedOn w:val="Standaardalinea-lettertype"/>
    <w:link w:val="Geenafstand"/>
    <w:uiPriority w:val="1"/>
    <w:rsid w:val="009703A0"/>
  </w:style>
  <w:style w:type="character" w:styleId="Verwijzingopmerking">
    <w:name w:val="annotation reference"/>
    <w:basedOn w:val="Standaardalinea-lettertype"/>
    <w:uiPriority w:val="99"/>
    <w:semiHidden/>
    <w:unhideWhenUsed/>
    <w:rsid w:val="005C5366"/>
    <w:rPr>
      <w:sz w:val="16"/>
      <w:szCs w:val="16"/>
    </w:rPr>
  </w:style>
  <w:style w:type="paragraph" w:styleId="Tekstopmerking">
    <w:name w:val="annotation text"/>
    <w:basedOn w:val="Standaard"/>
    <w:link w:val="TekstopmerkingChar"/>
    <w:uiPriority w:val="99"/>
    <w:unhideWhenUsed/>
    <w:rsid w:val="005C5366"/>
    <w:pPr>
      <w:spacing w:line="240" w:lineRule="auto"/>
    </w:pPr>
    <w:rPr>
      <w:szCs w:val="20"/>
    </w:rPr>
  </w:style>
  <w:style w:type="character" w:customStyle="1" w:styleId="TekstopmerkingChar">
    <w:name w:val="Tekst opmerking Char"/>
    <w:basedOn w:val="Standaardalinea-lettertype"/>
    <w:link w:val="Tekstopmerking"/>
    <w:uiPriority w:val="99"/>
    <w:rsid w:val="005C5366"/>
    <w:rPr>
      <w:rFonts w:asciiTheme="minorHAnsi" w:hAnsiTheme="minorHAnsi"/>
      <w:szCs w:val="20"/>
    </w:rPr>
  </w:style>
  <w:style w:type="paragraph" w:styleId="Onderwerpvanopmerking">
    <w:name w:val="annotation subject"/>
    <w:basedOn w:val="Tekstopmerking"/>
    <w:next w:val="Tekstopmerking"/>
    <w:link w:val="OnderwerpvanopmerkingChar"/>
    <w:uiPriority w:val="99"/>
    <w:semiHidden/>
    <w:unhideWhenUsed/>
    <w:rsid w:val="005C5366"/>
    <w:rPr>
      <w:b/>
      <w:bCs/>
    </w:rPr>
  </w:style>
  <w:style w:type="character" w:customStyle="1" w:styleId="OnderwerpvanopmerkingChar">
    <w:name w:val="Onderwerp van opmerking Char"/>
    <w:basedOn w:val="TekstopmerkingChar"/>
    <w:link w:val="Onderwerpvanopmerking"/>
    <w:uiPriority w:val="99"/>
    <w:semiHidden/>
    <w:rsid w:val="005C5366"/>
    <w:rPr>
      <w:rFonts w:asciiTheme="minorHAnsi" w:hAnsiTheme="minorHAnsi"/>
      <w:b/>
      <w:bCs/>
      <w:szCs w:val="20"/>
    </w:rPr>
  </w:style>
  <w:style w:type="character" w:styleId="Paginanummer">
    <w:name w:val="page number"/>
    <w:basedOn w:val="Standaardalinea-lettertype"/>
    <w:uiPriority w:val="99"/>
    <w:semiHidden/>
    <w:unhideWhenUsed/>
    <w:rsid w:val="000D1265"/>
  </w:style>
  <w:style w:type="character" w:customStyle="1" w:styleId="Kop3Char">
    <w:name w:val="Kop 3 Char"/>
    <w:basedOn w:val="Standaardalinea-lettertype"/>
    <w:link w:val="Kop3"/>
    <w:uiPriority w:val="9"/>
    <w:rsid w:val="00331688"/>
    <w:rPr>
      <w:rFonts w:eastAsiaTheme="majorEastAsia" w:cstheme="majorBidi"/>
      <w:b/>
      <w:bCs/>
      <w:color w:val="1F364D"/>
      <w:sz w:val="24"/>
    </w:rPr>
  </w:style>
  <w:style w:type="character" w:customStyle="1" w:styleId="Kop2Char">
    <w:name w:val="Kop 2 Char"/>
    <w:basedOn w:val="Standaardalinea-lettertype"/>
    <w:link w:val="Kop2"/>
    <w:uiPriority w:val="9"/>
    <w:rsid w:val="001A5A61"/>
    <w:rPr>
      <w:rFonts w:eastAsiaTheme="majorEastAsia" w:cstheme="majorBidi"/>
      <w:b/>
      <w:bCs/>
      <w:color w:val="CF264A"/>
      <w:sz w:val="24"/>
      <w:szCs w:val="26"/>
    </w:rPr>
  </w:style>
  <w:style w:type="paragraph" w:styleId="Inhopg2">
    <w:name w:val="toc 2"/>
    <w:basedOn w:val="Standaard"/>
    <w:next w:val="Standaard"/>
    <w:autoRedefine/>
    <w:uiPriority w:val="39"/>
    <w:unhideWhenUsed/>
    <w:rsid w:val="00B3218E"/>
    <w:pPr>
      <w:spacing w:after="100" w:line="259" w:lineRule="auto"/>
      <w:ind w:left="220"/>
    </w:pPr>
    <w:rPr>
      <w:rFonts w:eastAsiaTheme="minorEastAsia" w:cs="Times New Roman"/>
      <w:sz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08590">
      <w:bodyDiv w:val="1"/>
      <w:marLeft w:val="0"/>
      <w:marRight w:val="0"/>
      <w:marTop w:val="0"/>
      <w:marBottom w:val="0"/>
      <w:divBdr>
        <w:top w:val="none" w:sz="0" w:space="0" w:color="auto"/>
        <w:left w:val="none" w:sz="0" w:space="0" w:color="auto"/>
        <w:bottom w:val="none" w:sz="0" w:space="0" w:color="auto"/>
        <w:right w:val="none" w:sz="0" w:space="0" w:color="auto"/>
      </w:divBdr>
      <w:divsChild>
        <w:div w:id="1424650108">
          <w:marLeft w:val="0"/>
          <w:marRight w:val="0"/>
          <w:marTop w:val="0"/>
          <w:marBottom w:val="0"/>
          <w:divBdr>
            <w:top w:val="none" w:sz="0" w:space="0" w:color="auto"/>
            <w:left w:val="none" w:sz="0" w:space="0" w:color="auto"/>
            <w:bottom w:val="none" w:sz="0" w:space="0" w:color="auto"/>
            <w:right w:val="none" w:sz="0" w:space="0" w:color="auto"/>
          </w:divBdr>
          <w:divsChild>
            <w:div w:id="55712709">
              <w:marLeft w:val="0"/>
              <w:marRight w:val="0"/>
              <w:marTop w:val="0"/>
              <w:marBottom w:val="0"/>
              <w:divBdr>
                <w:top w:val="none" w:sz="0" w:space="0" w:color="auto"/>
                <w:left w:val="none" w:sz="0" w:space="0" w:color="auto"/>
                <w:bottom w:val="none" w:sz="0" w:space="0" w:color="auto"/>
                <w:right w:val="none" w:sz="0" w:space="0" w:color="auto"/>
              </w:divBdr>
              <w:divsChild>
                <w:div w:id="246230469">
                  <w:marLeft w:val="0"/>
                  <w:marRight w:val="0"/>
                  <w:marTop w:val="0"/>
                  <w:marBottom w:val="0"/>
                  <w:divBdr>
                    <w:top w:val="none" w:sz="0" w:space="0" w:color="auto"/>
                    <w:left w:val="none" w:sz="0" w:space="0" w:color="auto"/>
                    <w:bottom w:val="none" w:sz="0" w:space="0" w:color="auto"/>
                    <w:right w:val="none" w:sz="0" w:space="0" w:color="auto"/>
                  </w:divBdr>
                  <w:divsChild>
                    <w:div w:id="2105489812">
                      <w:marLeft w:val="0"/>
                      <w:marRight w:val="0"/>
                      <w:marTop w:val="0"/>
                      <w:marBottom w:val="0"/>
                      <w:divBdr>
                        <w:top w:val="none" w:sz="0" w:space="0" w:color="auto"/>
                        <w:left w:val="none" w:sz="0" w:space="0" w:color="auto"/>
                        <w:bottom w:val="none" w:sz="0" w:space="0" w:color="auto"/>
                        <w:right w:val="none" w:sz="0" w:space="0" w:color="auto"/>
                      </w:divBdr>
                      <w:divsChild>
                        <w:div w:id="100079541">
                          <w:marLeft w:val="0"/>
                          <w:marRight w:val="0"/>
                          <w:marTop w:val="0"/>
                          <w:marBottom w:val="0"/>
                          <w:divBdr>
                            <w:top w:val="none" w:sz="0" w:space="0" w:color="auto"/>
                            <w:left w:val="none" w:sz="0" w:space="0" w:color="auto"/>
                            <w:bottom w:val="none" w:sz="0" w:space="0" w:color="auto"/>
                            <w:right w:val="none" w:sz="0" w:space="0" w:color="auto"/>
                          </w:divBdr>
                          <w:divsChild>
                            <w:div w:id="403912941">
                              <w:marLeft w:val="0"/>
                              <w:marRight w:val="0"/>
                              <w:marTop w:val="0"/>
                              <w:marBottom w:val="0"/>
                              <w:divBdr>
                                <w:top w:val="none" w:sz="0" w:space="0" w:color="auto"/>
                                <w:left w:val="none" w:sz="0" w:space="0" w:color="auto"/>
                                <w:bottom w:val="none" w:sz="0" w:space="0" w:color="auto"/>
                                <w:right w:val="none" w:sz="0" w:space="0" w:color="auto"/>
                              </w:divBdr>
                              <w:divsChild>
                                <w:div w:id="507140076">
                                  <w:marLeft w:val="-225"/>
                                  <w:marRight w:val="-225"/>
                                  <w:marTop w:val="0"/>
                                  <w:marBottom w:val="0"/>
                                  <w:divBdr>
                                    <w:top w:val="none" w:sz="0" w:space="0" w:color="auto"/>
                                    <w:left w:val="none" w:sz="0" w:space="0" w:color="auto"/>
                                    <w:bottom w:val="none" w:sz="0" w:space="0" w:color="auto"/>
                                    <w:right w:val="none" w:sz="0" w:space="0" w:color="auto"/>
                                  </w:divBdr>
                                  <w:divsChild>
                                    <w:div w:id="352150372">
                                      <w:marLeft w:val="0"/>
                                      <w:marRight w:val="0"/>
                                      <w:marTop w:val="0"/>
                                      <w:marBottom w:val="0"/>
                                      <w:divBdr>
                                        <w:top w:val="none" w:sz="0" w:space="0" w:color="auto"/>
                                        <w:left w:val="none" w:sz="0" w:space="0" w:color="auto"/>
                                        <w:bottom w:val="none" w:sz="0" w:space="0" w:color="auto"/>
                                        <w:right w:val="none" w:sz="0" w:space="0" w:color="auto"/>
                                      </w:divBdr>
                                      <w:divsChild>
                                        <w:div w:id="1264648573">
                                          <w:marLeft w:val="-225"/>
                                          <w:marRight w:val="-225"/>
                                          <w:marTop w:val="0"/>
                                          <w:marBottom w:val="0"/>
                                          <w:divBdr>
                                            <w:top w:val="none" w:sz="0" w:space="0" w:color="auto"/>
                                            <w:left w:val="none" w:sz="0" w:space="0" w:color="auto"/>
                                            <w:bottom w:val="none" w:sz="0" w:space="0" w:color="auto"/>
                                            <w:right w:val="none" w:sz="0" w:space="0" w:color="auto"/>
                                          </w:divBdr>
                                          <w:divsChild>
                                            <w:div w:id="1898584214">
                                              <w:marLeft w:val="0"/>
                                              <w:marRight w:val="0"/>
                                              <w:marTop w:val="0"/>
                                              <w:marBottom w:val="0"/>
                                              <w:divBdr>
                                                <w:top w:val="none" w:sz="0" w:space="0" w:color="auto"/>
                                                <w:left w:val="none" w:sz="0" w:space="0" w:color="auto"/>
                                                <w:bottom w:val="none" w:sz="0" w:space="0" w:color="auto"/>
                                                <w:right w:val="none" w:sz="0" w:space="0" w:color="auto"/>
                                              </w:divBdr>
                                              <w:divsChild>
                                                <w:div w:id="760179445">
                                                  <w:marLeft w:val="0"/>
                                                  <w:marRight w:val="0"/>
                                                  <w:marTop w:val="0"/>
                                                  <w:marBottom w:val="0"/>
                                                  <w:divBdr>
                                                    <w:top w:val="none" w:sz="0" w:space="0" w:color="auto"/>
                                                    <w:left w:val="none" w:sz="0" w:space="0" w:color="auto"/>
                                                    <w:bottom w:val="none" w:sz="0" w:space="0" w:color="auto"/>
                                                    <w:right w:val="none" w:sz="0" w:space="0" w:color="auto"/>
                                                  </w:divBdr>
                                                  <w:divsChild>
                                                    <w:div w:id="1701857663">
                                                      <w:marLeft w:val="0"/>
                                                      <w:marRight w:val="0"/>
                                                      <w:marTop w:val="0"/>
                                                      <w:marBottom w:val="0"/>
                                                      <w:divBdr>
                                                        <w:top w:val="none" w:sz="0" w:space="0" w:color="auto"/>
                                                        <w:left w:val="none" w:sz="0" w:space="0" w:color="auto"/>
                                                        <w:bottom w:val="none" w:sz="0" w:space="0" w:color="auto"/>
                                                        <w:right w:val="none" w:sz="0" w:space="0" w:color="auto"/>
                                                      </w:divBdr>
                                                      <w:divsChild>
                                                        <w:div w:id="942608795">
                                                          <w:marLeft w:val="-225"/>
                                                          <w:marRight w:val="-225"/>
                                                          <w:marTop w:val="0"/>
                                                          <w:marBottom w:val="0"/>
                                                          <w:divBdr>
                                                            <w:top w:val="none" w:sz="0" w:space="0" w:color="auto"/>
                                                            <w:left w:val="none" w:sz="0" w:space="0" w:color="auto"/>
                                                            <w:bottom w:val="none" w:sz="0" w:space="0" w:color="auto"/>
                                                            <w:right w:val="none" w:sz="0" w:space="0" w:color="auto"/>
                                                          </w:divBdr>
                                                          <w:divsChild>
                                                            <w:div w:id="1343505394">
                                                              <w:marLeft w:val="0"/>
                                                              <w:marRight w:val="0"/>
                                                              <w:marTop w:val="0"/>
                                                              <w:marBottom w:val="0"/>
                                                              <w:divBdr>
                                                                <w:top w:val="none" w:sz="0" w:space="0" w:color="auto"/>
                                                                <w:left w:val="none" w:sz="0" w:space="0" w:color="auto"/>
                                                                <w:bottom w:val="none" w:sz="0" w:space="0" w:color="auto"/>
                                                                <w:right w:val="none" w:sz="0" w:space="0" w:color="auto"/>
                                                              </w:divBdr>
                                                              <w:divsChild>
                                                                <w:div w:id="173421250">
                                                                  <w:marLeft w:val="0"/>
                                                                  <w:marRight w:val="0"/>
                                                                  <w:marTop w:val="0"/>
                                                                  <w:marBottom w:val="0"/>
                                                                  <w:divBdr>
                                                                    <w:top w:val="none" w:sz="0" w:space="0" w:color="auto"/>
                                                                    <w:left w:val="none" w:sz="0" w:space="0" w:color="auto"/>
                                                                    <w:bottom w:val="none" w:sz="0" w:space="0" w:color="auto"/>
                                                                    <w:right w:val="none" w:sz="0" w:space="0" w:color="auto"/>
                                                                  </w:divBdr>
                                                                  <w:divsChild>
                                                                    <w:div w:id="975256677">
                                                                      <w:marLeft w:val="0"/>
                                                                      <w:marRight w:val="0"/>
                                                                      <w:marTop w:val="0"/>
                                                                      <w:marBottom w:val="0"/>
                                                                      <w:divBdr>
                                                                        <w:top w:val="none" w:sz="0" w:space="0" w:color="auto"/>
                                                                        <w:left w:val="none" w:sz="0" w:space="0" w:color="auto"/>
                                                                        <w:bottom w:val="none" w:sz="0" w:space="0" w:color="auto"/>
                                                                        <w:right w:val="none" w:sz="0" w:space="0" w:color="auto"/>
                                                                      </w:divBdr>
                                                                      <w:divsChild>
                                                                        <w:div w:id="918058324">
                                                                          <w:marLeft w:val="0"/>
                                                                          <w:marRight w:val="0"/>
                                                                          <w:marTop w:val="0"/>
                                                                          <w:marBottom w:val="0"/>
                                                                          <w:divBdr>
                                                                            <w:top w:val="none" w:sz="0" w:space="0" w:color="auto"/>
                                                                            <w:left w:val="none" w:sz="0" w:space="0" w:color="auto"/>
                                                                            <w:bottom w:val="none" w:sz="0" w:space="0" w:color="auto"/>
                                                                            <w:right w:val="none" w:sz="0" w:space="0" w:color="auto"/>
                                                                          </w:divBdr>
                                                                          <w:divsChild>
                                                                            <w:div w:id="90708311">
                                                                              <w:marLeft w:val="0"/>
                                                                              <w:marRight w:val="0"/>
                                                                              <w:marTop w:val="0"/>
                                                                              <w:marBottom w:val="0"/>
                                                                              <w:divBdr>
                                                                                <w:top w:val="none" w:sz="0" w:space="0" w:color="auto"/>
                                                                                <w:left w:val="none" w:sz="0" w:space="0" w:color="auto"/>
                                                                                <w:bottom w:val="none" w:sz="0" w:space="0" w:color="auto"/>
                                                                                <w:right w:val="none" w:sz="0" w:space="0" w:color="auto"/>
                                                                              </w:divBdr>
                                                                              <w:divsChild>
                                                                                <w:div w:id="204605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127018">
      <w:bodyDiv w:val="1"/>
      <w:marLeft w:val="0"/>
      <w:marRight w:val="0"/>
      <w:marTop w:val="0"/>
      <w:marBottom w:val="0"/>
      <w:divBdr>
        <w:top w:val="none" w:sz="0" w:space="0" w:color="auto"/>
        <w:left w:val="none" w:sz="0" w:space="0" w:color="auto"/>
        <w:bottom w:val="none" w:sz="0" w:space="0" w:color="auto"/>
        <w:right w:val="none" w:sz="0" w:space="0" w:color="auto"/>
      </w:divBdr>
    </w:div>
    <w:div w:id="324407433">
      <w:bodyDiv w:val="1"/>
      <w:marLeft w:val="0"/>
      <w:marRight w:val="0"/>
      <w:marTop w:val="0"/>
      <w:marBottom w:val="0"/>
      <w:divBdr>
        <w:top w:val="none" w:sz="0" w:space="0" w:color="auto"/>
        <w:left w:val="none" w:sz="0" w:space="0" w:color="auto"/>
        <w:bottom w:val="none" w:sz="0" w:space="0" w:color="auto"/>
        <w:right w:val="none" w:sz="0" w:space="0" w:color="auto"/>
      </w:divBdr>
      <w:divsChild>
        <w:div w:id="1216746451">
          <w:marLeft w:val="0"/>
          <w:marRight w:val="0"/>
          <w:marTop w:val="0"/>
          <w:marBottom w:val="0"/>
          <w:divBdr>
            <w:top w:val="none" w:sz="0" w:space="0" w:color="auto"/>
            <w:left w:val="none" w:sz="0" w:space="0" w:color="auto"/>
            <w:bottom w:val="none" w:sz="0" w:space="0" w:color="auto"/>
            <w:right w:val="none" w:sz="0" w:space="0" w:color="auto"/>
          </w:divBdr>
          <w:divsChild>
            <w:div w:id="2080201833">
              <w:marLeft w:val="0"/>
              <w:marRight w:val="0"/>
              <w:marTop w:val="0"/>
              <w:marBottom w:val="0"/>
              <w:divBdr>
                <w:top w:val="none" w:sz="0" w:space="0" w:color="auto"/>
                <w:left w:val="none" w:sz="0" w:space="0" w:color="auto"/>
                <w:bottom w:val="none" w:sz="0" w:space="0" w:color="auto"/>
                <w:right w:val="none" w:sz="0" w:space="0" w:color="auto"/>
              </w:divBdr>
              <w:divsChild>
                <w:div w:id="1625692592">
                  <w:marLeft w:val="-15150"/>
                  <w:marRight w:val="0"/>
                  <w:marTop w:val="0"/>
                  <w:marBottom w:val="0"/>
                  <w:divBdr>
                    <w:top w:val="none" w:sz="0" w:space="0" w:color="auto"/>
                    <w:left w:val="none" w:sz="0" w:space="0" w:color="auto"/>
                    <w:bottom w:val="none" w:sz="0" w:space="0" w:color="auto"/>
                    <w:right w:val="none" w:sz="0" w:space="0" w:color="auto"/>
                  </w:divBdr>
                  <w:divsChild>
                    <w:div w:id="50157083">
                      <w:marLeft w:val="0"/>
                      <w:marRight w:val="0"/>
                      <w:marTop w:val="0"/>
                      <w:marBottom w:val="0"/>
                      <w:divBdr>
                        <w:top w:val="none" w:sz="0" w:space="0" w:color="auto"/>
                        <w:left w:val="none" w:sz="0" w:space="0" w:color="auto"/>
                        <w:bottom w:val="none" w:sz="0" w:space="0" w:color="auto"/>
                        <w:right w:val="none" w:sz="0" w:space="0" w:color="auto"/>
                      </w:divBdr>
                      <w:divsChild>
                        <w:div w:id="1519536453">
                          <w:marLeft w:val="0"/>
                          <w:marRight w:val="0"/>
                          <w:marTop w:val="0"/>
                          <w:marBottom w:val="0"/>
                          <w:divBdr>
                            <w:top w:val="none" w:sz="0" w:space="0" w:color="auto"/>
                            <w:left w:val="none" w:sz="0" w:space="0" w:color="auto"/>
                            <w:bottom w:val="none" w:sz="0" w:space="0" w:color="auto"/>
                            <w:right w:val="none" w:sz="0" w:space="0" w:color="auto"/>
                          </w:divBdr>
                          <w:divsChild>
                            <w:div w:id="328606501">
                              <w:marLeft w:val="0"/>
                              <w:marRight w:val="0"/>
                              <w:marTop w:val="0"/>
                              <w:marBottom w:val="0"/>
                              <w:divBdr>
                                <w:top w:val="none" w:sz="0" w:space="0" w:color="auto"/>
                                <w:left w:val="none" w:sz="0" w:space="0" w:color="auto"/>
                                <w:bottom w:val="none" w:sz="0" w:space="0" w:color="auto"/>
                                <w:right w:val="none" w:sz="0" w:space="0" w:color="auto"/>
                              </w:divBdr>
                              <w:divsChild>
                                <w:div w:id="1350138032">
                                  <w:marLeft w:val="0"/>
                                  <w:marRight w:val="0"/>
                                  <w:marTop w:val="0"/>
                                  <w:marBottom w:val="0"/>
                                  <w:divBdr>
                                    <w:top w:val="none" w:sz="0" w:space="0" w:color="auto"/>
                                    <w:left w:val="none" w:sz="0" w:space="0" w:color="auto"/>
                                    <w:bottom w:val="none" w:sz="0" w:space="0" w:color="auto"/>
                                    <w:right w:val="none" w:sz="0" w:space="0" w:color="auto"/>
                                  </w:divBdr>
                                  <w:divsChild>
                                    <w:div w:id="1668552190">
                                      <w:marLeft w:val="0"/>
                                      <w:marRight w:val="0"/>
                                      <w:marTop w:val="0"/>
                                      <w:marBottom w:val="0"/>
                                      <w:divBdr>
                                        <w:top w:val="none" w:sz="0" w:space="0" w:color="auto"/>
                                        <w:left w:val="none" w:sz="0" w:space="0" w:color="auto"/>
                                        <w:bottom w:val="none" w:sz="0" w:space="0" w:color="auto"/>
                                        <w:right w:val="none" w:sz="0" w:space="0" w:color="auto"/>
                                      </w:divBdr>
                                      <w:divsChild>
                                        <w:div w:id="129001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1555458">
      <w:bodyDiv w:val="1"/>
      <w:marLeft w:val="0"/>
      <w:marRight w:val="0"/>
      <w:marTop w:val="0"/>
      <w:marBottom w:val="0"/>
      <w:divBdr>
        <w:top w:val="none" w:sz="0" w:space="0" w:color="auto"/>
        <w:left w:val="none" w:sz="0" w:space="0" w:color="auto"/>
        <w:bottom w:val="none" w:sz="0" w:space="0" w:color="auto"/>
        <w:right w:val="none" w:sz="0" w:space="0" w:color="auto"/>
      </w:divBdr>
    </w:div>
    <w:div w:id="1008141286">
      <w:bodyDiv w:val="1"/>
      <w:marLeft w:val="0"/>
      <w:marRight w:val="0"/>
      <w:marTop w:val="0"/>
      <w:marBottom w:val="0"/>
      <w:divBdr>
        <w:top w:val="none" w:sz="0" w:space="0" w:color="auto"/>
        <w:left w:val="none" w:sz="0" w:space="0" w:color="auto"/>
        <w:bottom w:val="none" w:sz="0" w:space="0" w:color="auto"/>
        <w:right w:val="none" w:sz="0" w:space="0" w:color="auto"/>
      </w:divBdr>
    </w:div>
    <w:div w:id="1164856718">
      <w:bodyDiv w:val="1"/>
      <w:marLeft w:val="0"/>
      <w:marRight w:val="0"/>
      <w:marTop w:val="0"/>
      <w:marBottom w:val="0"/>
      <w:divBdr>
        <w:top w:val="none" w:sz="0" w:space="0" w:color="auto"/>
        <w:left w:val="none" w:sz="0" w:space="0" w:color="auto"/>
        <w:bottom w:val="none" w:sz="0" w:space="0" w:color="auto"/>
        <w:right w:val="none" w:sz="0" w:space="0" w:color="auto"/>
      </w:divBdr>
    </w:div>
    <w:div w:id="1216162313">
      <w:bodyDiv w:val="1"/>
      <w:marLeft w:val="0"/>
      <w:marRight w:val="0"/>
      <w:marTop w:val="0"/>
      <w:marBottom w:val="0"/>
      <w:divBdr>
        <w:top w:val="none" w:sz="0" w:space="0" w:color="auto"/>
        <w:left w:val="none" w:sz="0" w:space="0" w:color="auto"/>
        <w:bottom w:val="none" w:sz="0" w:space="0" w:color="auto"/>
        <w:right w:val="none" w:sz="0" w:space="0" w:color="auto"/>
      </w:divBdr>
    </w:div>
    <w:div w:id="1220441269">
      <w:bodyDiv w:val="1"/>
      <w:marLeft w:val="0"/>
      <w:marRight w:val="0"/>
      <w:marTop w:val="0"/>
      <w:marBottom w:val="0"/>
      <w:divBdr>
        <w:top w:val="none" w:sz="0" w:space="0" w:color="auto"/>
        <w:left w:val="none" w:sz="0" w:space="0" w:color="auto"/>
        <w:bottom w:val="none" w:sz="0" w:space="0" w:color="auto"/>
        <w:right w:val="none" w:sz="0" w:space="0" w:color="auto"/>
      </w:divBdr>
    </w:div>
    <w:div w:id="1754157884">
      <w:bodyDiv w:val="1"/>
      <w:marLeft w:val="0"/>
      <w:marRight w:val="0"/>
      <w:marTop w:val="0"/>
      <w:marBottom w:val="0"/>
      <w:divBdr>
        <w:top w:val="none" w:sz="0" w:space="0" w:color="auto"/>
        <w:left w:val="none" w:sz="0" w:space="0" w:color="auto"/>
        <w:bottom w:val="none" w:sz="0" w:space="0" w:color="auto"/>
        <w:right w:val="none" w:sz="0" w:space="0" w:color="auto"/>
      </w:divBdr>
    </w:div>
    <w:div w:id="1802385742">
      <w:bodyDiv w:val="1"/>
      <w:marLeft w:val="0"/>
      <w:marRight w:val="0"/>
      <w:marTop w:val="0"/>
      <w:marBottom w:val="0"/>
      <w:divBdr>
        <w:top w:val="none" w:sz="0" w:space="0" w:color="auto"/>
        <w:left w:val="none" w:sz="0" w:space="0" w:color="auto"/>
        <w:bottom w:val="none" w:sz="0" w:space="0" w:color="auto"/>
        <w:right w:val="none" w:sz="0" w:space="0" w:color="auto"/>
      </w:divBdr>
    </w:div>
    <w:div w:id="1915967501">
      <w:bodyDiv w:val="1"/>
      <w:marLeft w:val="0"/>
      <w:marRight w:val="0"/>
      <w:marTop w:val="0"/>
      <w:marBottom w:val="0"/>
      <w:divBdr>
        <w:top w:val="none" w:sz="0" w:space="0" w:color="auto"/>
        <w:left w:val="none" w:sz="0" w:space="0" w:color="auto"/>
        <w:bottom w:val="none" w:sz="0" w:space="0" w:color="auto"/>
        <w:right w:val="none" w:sz="0" w:space="0" w:color="auto"/>
      </w:divBdr>
    </w:div>
    <w:div w:id="192382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F74AE41806BD4D9549E0027BC44EAA" ma:contentTypeVersion="12" ma:contentTypeDescription="Een nieuw document maken." ma:contentTypeScope="" ma:versionID="c62e98a9a9facd6936740b8e82e19f4d">
  <xsd:schema xmlns:xsd="http://www.w3.org/2001/XMLSchema" xmlns:xs="http://www.w3.org/2001/XMLSchema" xmlns:p="http://schemas.microsoft.com/office/2006/metadata/properties" xmlns:ns2="32f13f38-639a-4b1b-8591-0e2ff62ac298" xmlns:ns3="d20cf82b-b93c-46e0-83e4-97751d2076e4" targetNamespace="http://schemas.microsoft.com/office/2006/metadata/properties" ma:root="true" ma:fieldsID="8d46ef0a03c26c81d78435d9af62220d" ns2:_="" ns3:_="">
    <xsd:import namespace="32f13f38-639a-4b1b-8591-0e2ff62ac298"/>
    <xsd:import namespace="d20cf82b-b93c-46e0-83e4-97751d2076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13f38-639a-4b1b-8591-0e2ff62ac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0cf82b-b93c-46e0-83e4-97751d2076e4"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7E7FF6-9B26-4E27-995A-95D199F77DF2}">
  <ds:schemaRefs>
    <ds:schemaRef ds:uri="http://schemas.microsoft.com/sharepoint/v3/contenttype/forms"/>
  </ds:schemaRefs>
</ds:datastoreItem>
</file>

<file path=customXml/itemProps2.xml><?xml version="1.0" encoding="utf-8"?>
<ds:datastoreItem xmlns:ds="http://schemas.openxmlformats.org/officeDocument/2006/customXml" ds:itemID="{C87F1975-310B-4F2A-9E18-365C3B482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f13f38-639a-4b1b-8591-0e2ff62ac298"/>
    <ds:schemaRef ds:uri="d20cf82b-b93c-46e0-83e4-97751d207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E993FC-68BC-4216-82CD-C06F350B60CC}">
  <ds:schemaRefs>
    <ds:schemaRef ds:uri="http://schemas.openxmlformats.org/officeDocument/2006/bibliography"/>
  </ds:schemaRefs>
</ds:datastoreItem>
</file>

<file path=customXml/itemProps4.xml><?xml version="1.0" encoding="utf-8"?>
<ds:datastoreItem xmlns:ds="http://schemas.openxmlformats.org/officeDocument/2006/customXml" ds:itemID="{28EE1C00-6256-4DD1-B89F-E823F368D7C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362</Words>
  <Characters>1996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Regionale Backoffice Lekstoom</dc:subject>
  <dc:creator>Kristel Veugelers</dc:creator>
  <cp:lastModifiedBy>Corte, Lizette de</cp:lastModifiedBy>
  <cp:revision>54</cp:revision>
  <cp:lastPrinted>2020-03-09T12:35:00Z</cp:lastPrinted>
  <dcterms:created xsi:type="dcterms:W3CDTF">2021-11-23T15:17:00Z</dcterms:created>
  <dcterms:modified xsi:type="dcterms:W3CDTF">2022-03-29T08:31:00Z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0x01010050F74AE41806BD4D9549E0027BC44EAA</vt:lpwstr>
  </property>
</Properties>
</file>