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Default="00142BCD" w:rsidP="001F50B8">
      <w:pPr>
        <w:ind w:left="-851"/>
        <w:rPr>
          <w:lang w:val="en-GB"/>
        </w:rPr>
      </w:pPr>
    </w:p>
    <w:p w:rsidR="00905394" w:rsidRDefault="00905394" w:rsidP="00645EC4">
      <w:pPr>
        <w:pStyle w:val="Kopzondernummering"/>
      </w:pPr>
    </w:p>
    <w:p w:rsidR="00905394" w:rsidRPr="00905394" w:rsidRDefault="00905394" w:rsidP="00905394"/>
    <w:p w:rsidR="00905394" w:rsidRPr="00905394" w:rsidRDefault="001109E6" w:rsidP="00905394">
      <w:r>
        <w:rPr>
          <w:noProof/>
        </w:rPr>
        <mc:AlternateContent>
          <mc:Choice Requires="wps">
            <w:drawing>
              <wp:anchor distT="0" distB="0" distL="114300" distR="114300" simplePos="0" relativeHeight="251658240" behindDoc="0" locked="0" layoutInCell="1" allowOverlap="1">
                <wp:simplePos x="0" y="0"/>
                <wp:positionH relativeFrom="column">
                  <wp:posOffset>-835025</wp:posOffset>
                </wp:positionH>
                <wp:positionV relativeFrom="paragraph">
                  <wp:posOffset>79375</wp:posOffset>
                </wp:positionV>
                <wp:extent cx="5076825" cy="2714625"/>
                <wp:effectExtent l="3175" t="317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A26016">
                              <w:rPr>
                                <w:b/>
                                <w:sz w:val="32"/>
                                <w:szCs w:val="32"/>
                              </w:rPr>
                              <w:t xml:space="preserve">Bijlage </w:t>
                            </w:r>
                            <w:r w:rsidR="00952775" w:rsidRPr="00A26016">
                              <w:rPr>
                                <w:b/>
                                <w:sz w:val="32"/>
                                <w:szCs w:val="32"/>
                              </w:rPr>
                              <w:t>3</w:t>
                            </w:r>
                            <w:r>
                              <w:rPr>
                                <w:b/>
                                <w:sz w:val="32"/>
                                <w:szCs w:val="32"/>
                              </w:rPr>
                              <w:t xml:space="preserve"> Specificatie referentieopdracht</w:t>
                            </w:r>
                          </w:p>
                          <w:p w:rsidR="00194D90" w:rsidRDefault="00194D90" w:rsidP="00F74EE0">
                            <w:pPr>
                              <w:pStyle w:val="Geenafstand"/>
                              <w:rPr>
                                <w:color w:val="00B0F0"/>
                                <w:sz w:val="64"/>
                                <w:szCs w:val="64"/>
                              </w:rPr>
                            </w:pPr>
                          </w:p>
                          <w:p w:rsidR="000D6FA0" w:rsidRDefault="00194D90" w:rsidP="00F74EE0">
                            <w:pPr>
                              <w:pStyle w:val="Geenafstand"/>
                              <w:rPr>
                                <w:color w:val="00B0F0"/>
                                <w:sz w:val="64"/>
                                <w:szCs w:val="64"/>
                              </w:rPr>
                            </w:pPr>
                            <w:r>
                              <w:rPr>
                                <w:color w:val="00B0F0"/>
                                <w:sz w:val="64"/>
                                <w:szCs w:val="64"/>
                              </w:rPr>
                              <w:t>Europese aanbesteding</w:t>
                            </w:r>
                          </w:p>
                          <w:p w:rsidR="00F74EE0" w:rsidRDefault="00A26016" w:rsidP="00F74EE0">
                            <w:pPr>
                              <w:pStyle w:val="Geenafstand"/>
                              <w:rPr>
                                <w:sz w:val="48"/>
                                <w:szCs w:val="48"/>
                              </w:rPr>
                            </w:pPr>
                            <w:r>
                              <w:rPr>
                                <w:sz w:val="48"/>
                                <w:szCs w:val="48"/>
                              </w:rPr>
                              <w:t>Spellen en Hobbyartikelen</w:t>
                            </w:r>
                            <w:r w:rsidR="00194D90">
                              <w:rPr>
                                <w:sz w:val="48"/>
                                <w:szCs w:val="48"/>
                              </w:rPr>
                              <w:t xml:space="preserve"> </w:t>
                            </w:r>
                          </w:p>
                          <w:p w:rsidR="00194D90" w:rsidRDefault="00194D90" w:rsidP="00F74EE0">
                            <w:pPr>
                              <w:pStyle w:val="Geenafstand"/>
                              <w:rPr>
                                <w:sz w:val="28"/>
                                <w:szCs w:val="28"/>
                              </w:rPr>
                            </w:pPr>
                          </w:p>
                          <w:p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A26016">
                              <w:rPr>
                                <w:sz w:val="32"/>
                                <w:szCs w:val="32"/>
                              </w:rPr>
                              <w:t>IUC/DJI/IENEA/MVL/2021-3</w:t>
                            </w:r>
                          </w:p>
                          <w:p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557314">
                              <w:rPr>
                                <w:sz w:val="32"/>
                                <w:szCs w:val="32"/>
                              </w:rPr>
                              <w:t>22</w:t>
                            </w:r>
                            <w:bookmarkStart w:id="0" w:name="_GoBack"/>
                            <w:bookmarkEnd w:id="0"/>
                            <w:r w:rsidR="00A26016">
                              <w:rPr>
                                <w:sz w:val="32"/>
                                <w:szCs w:val="32"/>
                              </w:rPr>
                              <w:t xml:space="preserve"> november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BgsAIAAKo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WulQYLACAACqBQAADgAA&#10;AAAAAAAAAAAAAAAuAgAAZHJzL2Uyb0RvYy54bWxQSwECLQAUAAYACAAAACEAcm4E8N4AAAALAQAA&#10;DwAAAAAAAAAAAAAAAAAKBQAAZHJzL2Rvd25yZXYueG1sUEsFBgAAAAAEAAQA8wAAABUGAAAAAA==&#10;" filled="f" stroked="f" strokecolor="#09f">
                <v:textbox inset="0,0,0,0">
                  <w:txbxContent>
                    <w:p w:rsidR="00F74EE0" w:rsidRPr="002D69B4" w:rsidRDefault="00F74EE0" w:rsidP="00F74EE0">
                      <w:pPr>
                        <w:pStyle w:val="Geenafstand"/>
                        <w:rPr>
                          <w:b/>
                          <w:color w:val="00B0F0"/>
                          <w:sz w:val="32"/>
                          <w:szCs w:val="32"/>
                        </w:rPr>
                      </w:pPr>
                    </w:p>
                    <w:p w:rsidR="00194D90" w:rsidRDefault="00194D90" w:rsidP="00194D90">
                      <w:pPr>
                        <w:pStyle w:val="Geenafstand"/>
                        <w:rPr>
                          <w:b/>
                          <w:sz w:val="32"/>
                          <w:szCs w:val="32"/>
                        </w:rPr>
                      </w:pPr>
                      <w:r w:rsidRPr="00A26016">
                        <w:rPr>
                          <w:b/>
                          <w:sz w:val="32"/>
                          <w:szCs w:val="32"/>
                        </w:rPr>
                        <w:t xml:space="preserve">Bijlage </w:t>
                      </w:r>
                      <w:r w:rsidR="00952775" w:rsidRPr="00A26016">
                        <w:rPr>
                          <w:b/>
                          <w:sz w:val="32"/>
                          <w:szCs w:val="32"/>
                        </w:rPr>
                        <w:t>3</w:t>
                      </w:r>
                      <w:r>
                        <w:rPr>
                          <w:b/>
                          <w:sz w:val="32"/>
                          <w:szCs w:val="32"/>
                        </w:rPr>
                        <w:t xml:space="preserve"> Specificatie referentieopdracht</w:t>
                      </w:r>
                    </w:p>
                    <w:p w:rsidR="00194D90" w:rsidRDefault="00194D90" w:rsidP="00F74EE0">
                      <w:pPr>
                        <w:pStyle w:val="Geenafstand"/>
                        <w:rPr>
                          <w:color w:val="00B0F0"/>
                          <w:sz w:val="64"/>
                          <w:szCs w:val="64"/>
                        </w:rPr>
                      </w:pPr>
                    </w:p>
                    <w:p w:rsidR="000D6FA0" w:rsidRDefault="00194D90" w:rsidP="00F74EE0">
                      <w:pPr>
                        <w:pStyle w:val="Geenafstand"/>
                        <w:rPr>
                          <w:color w:val="00B0F0"/>
                          <w:sz w:val="64"/>
                          <w:szCs w:val="64"/>
                        </w:rPr>
                      </w:pPr>
                      <w:r>
                        <w:rPr>
                          <w:color w:val="00B0F0"/>
                          <w:sz w:val="64"/>
                          <w:szCs w:val="64"/>
                        </w:rPr>
                        <w:t>Europese aanbesteding</w:t>
                      </w:r>
                    </w:p>
                    <w:p w:rsidR="00F74EE0" w:rsidRDefault="00A26016" w:rsidP="00F74EE0">
                      <w:pPr>
                        <w:pStyle w:val="Geenafstand"/>
                        <w:rPr>
                          <w:sz w:val="48"/>
                          <w:szCs w:val="48"/>
                        </w:rPr>
                      </w:pPr>
                      <w:r>
                        <w:rPr>
                          <w:sz w:val="48"/>
                          <w:szCs w:val="48"/>
                        </w:rPr>
                        <w:t>Spellen en Hobbyartikelen</w:t>
                      </w:r>
                      <w:r w:rsidR="00194D90">
                        <w:rPr>
                          <w:sz w:val="48"/>
                          <w:szCs w:val="48"/>
                        </w:rPr>
                        <w:t xml:space="preserve"> </w:t>
                      </w:r>
                    </w:p>
                    <w:p w:rsidR="00194D90" w:rsidRDefault="00194D90" w:rsidP="00F74EE0">
                      <w:pPr>
                        <w:pStyle w:val="Geenafstand"/>
                        <w:rPr>
                          <w:sz w:val="28"/>
                          <w:szCs w:val="28"/>
                        </w:rPr>
                      </w:pPr>
                    </w:p>
                    <w:p w:rsidR="00BC75D5" w:rsidRPr="00BC75D5" w:rsidRDefault="00BC75D5" w:rsidP="00F74EE0">
                      <w:pPr>
                        <w:pStyle w:val="Geenafstand"/>
                        <w:rPr>
                          <w:sz w:val="32"/>
                          <w:szCs w:val="32"/>
                        </w:rPr>
                      </w:pPr>
                      <w:r w:rsidRPr="00BC75D5">
                        <w:rPr>
                          <w:sz w:val="32"/>
                          <w:szCs w:val="32"/>
                        </w:rPr>
                        <w:t xml:space="preserve">Kenmerk </w:t>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Pr="00BC75D5">
                        <w:rPr>
                          <w:sz w:val="32"/>
                          <w:szCs w:val="32"/>
                        </w:rPr>
                        <w:tab/>
                      </w:r>
                      <w:r w:rsidR="00A26016">
                        <w:rPr>
                          <w:sz w:val="32"/>
                          <w:szCs w:val="32"/>
                        </w:rPr>
                        <w:t>IUC/DJI/IENEA/MVL/2021-3</w:t>
                      </w:r>
                    </w:p>
                    <w:p w:rsidR="00BC75D5" w:rsidRPr="00BC75D5" w:rsidRDefault="00BC75D5" w:rsidP="00F74EE0">
                      <w:pPr>
                        <w:pStyle w:val="Geenafstand"/>
                        <w:rPr>
                          <w:sz w:val="32"/>
                          <w:szCs w:val="32"/>
                        </w:rPr>
                      </w:pPr>
                      <w:r w:rsidRPr="00BC75D5">
                        <w:rPr>
                          <w:sz w:val="32"/>
                          <w:szCs w:val="32"/>
                        </w:rPr>
                        <w:t>Versienummer</w:t>
                      </w:r>
                      <w:r w:rsidRPr="00BC75D5">
                        <w:rPr>
                          <w:sz w:val="32"/>
                          <w:szCs w:val="32"/>
                        </w:rPr>
                        <w:tab/>
                      </w:r>
                      <w:r w:rsidRPr="00BC75D5">
                        <w:rPr>
                          <w:sz w:val="32"/>
                          <w:szCs w:val="32"/>
                        </w:rPr>
                        <w:tab/>
                      </w:r>
                      <w:r w:rsidR="00557314">
                        <w:rPr>
                          <w:sz w:val="32"/>
                          <w:szCs w:val="32"/>
                        </w:rPr>
                        <w:t>22</w:t>
                      </w:r>
                      <w:bookmarkStart w:id="1" w:name="_GoBack"/>
                      <w:bookmarkEnd w:id="1"/>
                      <w:r w:rsidR="00A26016">
                        <w:rPr>
                          <w:sz w:val="32"/>
                          <w:szCs w:val="32"/>
                        </w:rPr>
                        <w:t xml:space="preserve"> november 2021</w:t>
                      </w:r>
                    </w:p>
                  </w:txbxContent>
                </v:textbox>
              </v:shape>
            </w:pict>
          </mc:Fallback>
        </mc:AlternateContent>
      </w:r>
    </w:p>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 w:rsidR="00905394" w:rsidRPr="00905394" w:rsidRDefault="00905394" w:rsidP="00905394">
      <w:pPr>
        <w:jc w:val="right"/>
      </w:pPr>
    </w:p>
    <w:p w:rsidR="00905394" w:rsidRPr="00905394" w:rsidRDefault="00905394" w:rsidP="00905394"/>
    <w:p w:rsidR="00BC75D5" w:rsidRDefault="00BC75D5" w:rsidP="0089074F">
      <w:pPr>
        <w:pStyle w:val="Kopzondernummering"/>
        <w:ind w:left="-993" w:firstLine="993"/>
      </w:pPr>
      <w:bookmarkStart w:id="2" w:name="_Toc209500354"/>
      <w:bookmarkStart w:id="3" w:name="_Toc209580557"/>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89074F">
      <w:pPr>
        <w:pStyle w:val="Kopzondernummering"/>
        <w:ind w:left="-993" w:firstLine="993"/>
      </w:pPr>
    </w:p>
    <w:p w:rsidR="00BC75D5" w:rsidRDefault="00BC75D5" w:rsidP="00BC75D5">
      <w:pPr>
        <w:pStyle w:val="Kopzondernummering"/>
        <w:spacing w:after="0" w:line="0" w:lineRule="atLeast"/>
        <w:ind w:left="-993" w:firstLine="993"/>
      </w:pPr>
    </w:p>
    <w:p w:rsidR="00BC75D5" w:rsidRDefault="00BC75D5" w:rsidP="00BC75D5">
      <w:pPr>
        <w:pStyle w:val="Kopzondernummering"/>
        <w:spacing w:after="0" w:line="0" w:lineRule="atLeast"/>
        <w:ind w:left="-993" w:firstLine="993"/>
      </w:pPr>
    </w:p>
    <w:p w:rsidR="00BC75D5" w:rsidRDefault="00BC75D5" w:rsidP="00BC75D5">
      <w:pPr>
        <w:pStyle w:val="Kopzondernummering"/>
        <w:spacing w:after="0" w:line="0" w:lineRule="atLeast"/>
        <w:ind w:left="-993" w:firstLine="993"/>
      </w:pPr>
    </w:p>
    <w:p w:rsidR="00BC75D5" w:rsidRDefault="00BC75D5" w:rsidP="00BC75D5">
      <w:pPr>
        <w:pStyle w:val="Kopzondernummering"/>
        <w:spacing w:after="0" w:line="0" w:lineRule="atLeast"/>
        <w:ind w:left="-993" w:firstLine="993"/>
      </w:pPr>
    </w:p>
    <w:p w:rsidR="00BC75D5" w:rsidRDefault="00BC75D5" w:rsidP="00BC75D5">
      <w:pPr>
        <w:pStyle w:val="Kopzondernummering"/>
        <w:spacing w:after="0" w:line="0" w:lineRule="atLeast"/>
        <w:ind w:left="-993" w:firstLine="993"/>
      </w:pPr>
    </w:p>
    <w:p w:rsidR="00BC75D5" w:rsidRDefault="00BC75D5" w:rsidP="00BC75D5">
      <w:pPr>
        <w:pStyle w:val="Kopzondernummering"/>
        <w:spacing w:after="0" w:line="0" w:lineRule="atLeast"/>
        <w:ind w:left="-993" w:firstLine="993"/>
      </w:pPr>
    </w:p>
    <w:bookmarkEnd w:id="2"/>
    <w:bookmarkEnd w:id="3"/>
    <w:p w:rsidR="00BC75D5" w:rsidRDefault="00BC75D5">
      <w:pPr>
        <w:spacing w:line="240" w:lineRule="auto"/>
        <w:rPr>
          <w:rFonts w:eastAsia="MS Mincho"/>
          <w:b/>
          <w:sz w:val="20"/>
          <w:szCs w:val="20"/>
        </w:rPr>
      </w:pPr>
      <w:r>
        <w:rPr>
          <w:rFonts w:eastAsia="MS Mincho"/>
          <w:b/>
          <w:sz w:val="20"/>
          <w:szCs w:val="20"/>
        </w:rPr>
        <w:br w:type="page"/>
      </w:r>
    </w:p>
    <w:p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rsidTr="001F50B8">
        <w:trPr>
          <w:cantSplit/>
        </w:trPr>
        <w:tc>
          <w:tcPr>
            <w:tcW w:w="9644" w:type="dxa"/>
            <w:gridSpan w:val="2"/>
            <w:shd w:val="pct12" w:color="auto" w:fill="FFFFFF"/>
          </w:tcPr>
          <w:p w:rsidR="00227FC7" w:rsidRPr="00952775" w:rsidRDefault="00227FC7" w:rsidP="00013910">
            <w:pPr>
              <w:spacing w:line="0" w:lineRule="atLeast"/>
              <w:jc w:val="center"/>
              <w:rPr>
                <w:rFonts w:eastAsia="MS Mincho"/>
                <w:b/>
                <w:i/>
                <w:kern w:val="28"/>
                <w:sz w:val="24"/>
              </w:rPr>
            </w:pPr>
            <w:bookmarkStart w:id="4" w:name="_Toc430424057"/>
            <w:r w:rsidRPr="00952775">
              <w:rPr>
                <w:rFonts w:eastAsia="MS Mincho"/>
                <w:b/>
                <w:kern w:val="28"/>
                <w:sz w:val="24"/>
              </w:rPr>
              <w:t>Referentie</w:t>
            </w:r>
            <w:bookmarkEnd w:id="4"/>
            <w:r w:rsidRPr="00952775">
              <w:rPr>
                <w:rFonts w:eastAsia="MS Mincho"/>
                <w:b/>
                <w:kern w:val="28"/>
                <w:sz w:val="24"/>
              </w:rPr>
              <w:t xml:space="preserve">opdracht i.h.k.v. </w:t>
            </w:r>
            <w:r w:rsidR="00A26016">
              <w:rPr>
                <w:rFonts w:eastAsia="MS Mincho"/>
                <w:b/>
                <w:kern w:val="28"/>
                <w:sz w:val="24"/>
              </w:rPr>
              <w:t>Perceel Spellen</w:t>
            </w: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rPr>
                <w:b/>
              </w:rPr>
            </w:pPr>
            <w:r w:rsidRPr="00952775">
              <w:rPr>
                <w:b/>
              </w:rPr>
              <w:t>Referentie-opdracht specifiek voor een of meer van de volgende eisen:</w:t>
            </w:r>
          </w:p>
        </w:tc>
        <w:tc>
          <w:tcPr>
            <w:tcW w:w="5107" w:type="dxa"/>
          </w:tcPr>
          <w:p w:rsidR="00952775" w:rsidRPr="00952775" w:rsidRDefault="00A26016" w:rsidP="00013910">
            <w:pPr>
              <w:spacing w:line="0" w:lineRule="atLeast"/>
              <w:rPr>
                <w:rFonts w:eastAsia="MS Mincho"/>
                <w:szCs w:val="20"/>
              </w:rPr>
            </w:pPr>
            <w:r w:rsidRPr="00692822">
              <w:t xml:space="preserve">Ervaring heeft met een opdracht voor het leveren van diverse soorten </w:t>
            </w:r>
            <w:r>
              <w:t>s</w:t>
            </w:r>
            <w:r w:rsidRPr="00692822">
              <w:t>pellen met een gemiddelde opdrachtwaarde van € 30.000,- exclusief BTW per j</w:t>
            </w:r>
            <w:r w:rsidR="00013910">
              <w:t>aar over de afgelopen drie jaar.</w:t>
            </w:r>
          </w:p>
        </w:tc>
      </w:tr>
      <w:tr w:rsidR="00952775" w:rsidRPr="00952775" w:rsidTr="00F46D66">
        <w:trPr>
          <w:cantSplit/>
        </w:trPr>
        <w:tc>
          <w:tcPr>
            <w:tcW w:w="9644" w:type="dxa"/>
            <w:gridSpan w:val="2"/>
            <w:shd w:val="pct30" w:color="FFFF00" w:fill="auto"/>
          </w:tcPr>
          <w:p w:rsidR="00952775" w:rsidRPr="00952775" w:rsidRDefault="00952775" w:rsidP="00013910">
            <w:pPr>
              <w:tabs>
                <w:tab w:val="left" w:pos="1843"/>
              </w:tabs>
              <w:spacing w:line="0" w:lineRule="atLeast"/>
              <w:rPr>
                <w:b/>
              </w:rPr>
            </w:pPr>
            <w:r w:rsidRPr="00952775">
              <w:rPr>
                <w:b/>
              </w:rPr>
              <w:t>1 Adres gegevens</w:t>
            </w: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Opdrachtgever</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Adres</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Postcode en plaats</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Contactpersoon</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Telefoonnummer</w:t>
            </w:r>
          </w:p>
        </w:tc>
        <w:tc>
          <w:tcPr>
            <w:tcW w:w="5107" w:type="dxa"/>
          </w:tcPr>
          <w:p w:rsidR="00952775" w:rsidRPr="00952775" w:rsidRDefault="00952775" w:rsidP="00013910">
            <w:pPr>
              <w:tabs>
                <w:tab w:val="left" w:pos="1843"/>
              </w:tabs>
              <w:spacing w:line="0" w:lineRule="atLeast"/>
              <w:rPr>
                <w:rFonts w:eastAsia="MS Mincho"/>
                <w:szCs w:val="20"/>
              </w:rPr>
            </w:pPr>
          </w:p>
        </w:tc>
      </w:tr>
      <w:tr w:rsidR="00875878" w:rsidRPr="00952775" w:rsidTr="00952775">
        <w:trPr>
          <w:cantSplit/>
        </w:trPr>
        <w:tc>
          <w:tcPr>
            <w:tcW w:w="4537" w:type="dxa"/>
            <w:shd w:val="pct30" w:color="FFFF00" w:fill="auto"/>
          </w:tcPr>
          <w:p w:rsidR="00875878" w:rsidRPr="00952775" w:rsidRDefault="00875878" w:rsidP="00013910">
            <w:pPr>
              <w:tabs>
                <w:tab w:val="left" w:pos="1843"/>
              </w:tabs>
              <w:spacing w:line="0" w:lineRule="atLeast"/>
            </w:pPr>
            <w:r>
              <w:t>Emailadres</w:t>
            </w:r>
          </w:p>
        </w:tc>
        <w:tc>
          <w:tcPr>
            <w:tcW w:w="5107" w:type="dxa"/>
          </w:tcPr>
          <w:p w:rsidR="00875878" w:rsidRPr="00952775" w:rsidRDefault="00875878" w:rsidP="00013910">
            <w:pPr>
              <w:tabs>
                <w:tab w:val="left" w:pos="1843"/>
              </w:tabs>
              <w:spacing w:line="0" w:lineRule="atLeast"/>
              <w:rPr>
                <w:rFonts w:eastAsia="MS Mincho"/>
                <w:szCs w:val="20"/>
              </w:rPr>
            </w:pPr>
          </w:p>
        </w:tc>
      </w:tr>
      <w:tr w:rsidR="00952775" w:rsidRPr="00952775" w:rsidTr="004B4632">
        <w:trPr>
          <w:cantSplit/>
          <w:trHeight w:val="165"/>
        </w:trPr>
        <w:tc>
          <w:tcPr>
            <w:tcW w:w="9644" w:type="dxa"/>
            <w:gridSpan w:val="2"/>
            <w:shd w:val="pct30" w:color="FFFF00" w:fill="auto"/>
          </w:tcPr>
          <w:p w:rsidR="00952775" w:rsidRPr="00952775" w:rsidRDefault="00952775" w:rsidP="00013910">
            <w:pPr>
              <w:tabs>
                <w:tab w:val="left" w:pos="1843"/>
              </w:tabs>
              <w:spacing w:line="0" w:lineRule="atLeast"/>
              <w:rPr>
                <w:b/>
              </w:rPr>
            </w:pPr>
            <w:r w:rsidRPr="00952775">
              <w:rPr>
                <w:b/>
              </w:rPr>
              <w:t>2 Algemene Informatie Referentie-opdracht</w:t>
            </w: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Startdatum</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Einddatum</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952775" w:rsidRPr="00952775" w:rsidRDefault="00952775" w:rsidP="00013910">
            <w:pPr>
              <w:tabs>
                <w:tab w:val="left" w:pos="1843"/>
              </w:tabs>
              <w:spacing w:line="0" w:lineRule="atLeast"/>
            </w:pPr>
            <w:r w:rsidRPr="00952775">
              <w:t>Opdrachtwaarde</w:t>
            </w:r>
          </w:p>
        </w:tc>
        <w:tc>
          <w:tcPr>
            <w:tcW w:w="5107" w:type="dxa"/>
          </w:tcPr>
          <w:p w:rsidR="00952775" w:rsidRPr="00952775" w:rsidRDefault="00952775" w:rsidP="00013910">
            <w:pPr>
              <w:tabs>
                <w:tab w:val="left" w:pos="1843"/>
              </w:tabs>
              <w:spacing w:line="0" w:lineRule="atLeast"/>
              <w:rPr>
                <w:rFonts w:eastAsia="MS Mincho"/>
                <w:szCs w:val="20"/>
              </w:rPr>
            </w:pPr>
            <w:r w:rsidRPr="00952775">
              <w:rPr>
                <w:rFonts w:eastAsia="MS Mincho"/>
                <w:szCs w:val="20"/>
              </w:rPr>
              <w:t>€</w:t>
            </w:r>
          </w:p>
        </w:tc>
      </w:tr>
      <w:tr w:rsidR="00952775" w:rsidRPr="00952775" w:rsidTr="009E5641">
        <w:trPr>
          <w:cantSplit/>
        </w:trPr>
        <w:tc>
          <w:tcPr>
            <w:tcW w:w="9644" w:type="dxa"/>
            <w:gridSpan w:val="2"/>
            <w:shd w:val="pct30" w:color="FFFF00" w:fill="auto"/>
          </w:tcPr>
          <w:p w:rsidR="00952775" w:rsidRPr="00952775" w:rsidRDefault="00952775" w:rsidP="00013910">
            <w:pPr>
              <w:tabs>
                <w:tab w:val="left" w:pos="1843"/>
              </w:tabs>
              <w:spacing w:line="0" w:lineRule="atLeast"/>
              <w:rPr>
                <w:b/>
              </w:rPr>
            </w:pPr>
            <w:r w:rsidRPr="00952775">
              <w:rPr>
                <w:b/>
              </w:rPr>
              <w:t>3 Omschrijving opdracht</w:t>
            </w:r>
          </w:p>
        </w:tc>
      </w:tr>
      <w:tr w:rsidR="00952775" w:rsidRPr="00952775" w:rsidTr="00952775">
        <w:trPr>
          <w:cantSplit/>
          <w:trHeight w:val="433"/>
        </w:trPr>
        <w:tc>
          <w:tcPr>
            <w:tcW w:w="4537" w:type="dxa"/>
            <w:shd w:val="pct30" w:color="FFFF00" w:fill="auto"/>
          </w:tcPr>
          <w:p w:rsidR="00952775" w:rsidRPr="00952775" w:rsidRDefault="00952775" w:rsidP="00013910">
            <w:pPr>
              <w:tabs>
                <w:tab w:val="left" w:pos="1843"/>
              </w:tabs>
              <w:spacing w:line="0" w:lineRule="atLeast"/>
            </w:pPr>
            <w:r w:rsidRPr="00952775">
              <w:t>Titel</w:t>
            </w:r>
          </w:p>
        </w:tc>
        <w:tc>
          <w:tcPr>
            <w:tcW w:w="5107" w:type="dxa"/>
          </w:tcPr>
          <w:p w:rsidR="00952775" w:rsidRPr="00952775" w:rsidRDefault="00952775" w:rsidP="00013910">
            <w:pPr>
              <w:tabs>
                <w:tab w:val="left" w:pos="1843"/>
              </w:tabs>
              <w:spacing w:line="0" w:lineRule="atLeast"/>
              <w:rPr>
                <w:rFonts w:eastAsia="MS Mincho"/>
                <w:szCs w:val="20"/>
              </w:rPr>
            </w:pPr>
          </w:p>
        </w:tc>
      </w:tr>
      <w:tr w:rsidR="00952775" w:rsidRPr="00952775" w:rsidTr="00952775">
        <w:trPr>
          <w:cantSplit/>
          <w:trHeight w:val="1120"/>
        </w:trPr>
        <w:tc>
          <w:tcPr>
            <w:tcW w:w="4537" w:type="dxa"/>
            <w:shd w:val="pct30" w:color="FFFF00" w:fill="auto"/>
          </w:tcPr>
          <w:p w:rsidR="00952775" w:rsidRPr="00952775" w:rsidRDefault="00952775" w:rsidP="00013910">
            <w:pPr>
              <w:tabs>
                <w:tab w:val="left" w:pos="1843"/>
              </w:tabs>
              <w:spacing w:line="0" w:lineRule="atLeast"/>
            </w:pPr>
            <w:r w:rsidRPr="00952775">
              <w:t>Opdrachtbeschrijving</w:t>
            </w:r>
          </w:p>
          <w:p w:rsidR="00CB6129" w:rsidRDefault="00CB6129" w:rsidP="00013910">
            <w:pPr>
              <w:tabs>
                <w:tab w:val="left" w:pos="1843"/>
              </w:tabs>
              <w:spacing w:line="0" w:lineRule="atLeast"/>
            </w:pPr>
          </w:p>
          <w:p w:rsidR="00CB6129" w:rsidRDefault="00EA0723" w:rsidP="00013910">
            <w:pPr>
              <w:tabs>
                <w:tab w:val="left" w:pos="1843"/>
              </w:tabs>
              <w:spacing w:line="0" w:lineRule="atLeast"/>
            </w:pPr>
            <w:r>
              <w:t xml:space="preserve">1. beschrijving onderwerp levering </w:t>
            </w:r>
          </w:p>
          <w:p w:rsidR="00EA0723" w:rsidRDefault="00EA0723" w:rsidP="00013910">
            <w:pPr>
              <w:tabs>
                <w:tab w:val="left" w:pos="1843"/>
              </w:tabs>
              <w:spacing w:line="0" w:lineRule="atLeast"/>
            </w:pPr>
          </w:p>
          <w:p w:rsidR="00952775" w:rsidRPr="00952775" w:rsidRDefault="00013910" w:rsidP="00013910">
            <w:pPr>
              <w:tabs>
                <w:tab w:val="left" w:pos="1843"/>
              </w:tabs>
              <w:spacing w:line="0" w:lineRule="atLeast"/>
            </w:pPr>
            <w:r>
              <w:t>2</w:t>
            </w:r>
            <w:r w:rsidR="00EA0723">
              <w:t>.</w:t>
            </w:r>
            <w:r>
              <w:t xml:space="preserve"> </w:t>
            </w:r>
            <w:r w:rsidR="00EA0723">
              <w:t>gemiddelde opdrachtwaarde per jaar</w:t>
            </w:r>
            <w:r w:rsidR="00952775" w:rsidRPr="00952775">
              <w:t xml:space="preserve"> </w:t>
            </w:r>
          </w:p>
        </w:tc>
        <w:tc>
          <w:tcPr>
            <w:tcW w:w="5107" w:type="dxa"/>
          </w:tcPr>
          <w:p w:rsidR="00EA0723" w:rsidRDefault="00EA0723" w:rsidP="00013910">
            <w:pPr>
              <w:tabs>
                <w:tab w:val="left" w:pos="1843"/>
              </w:tabs>
              <w:spacing w:line="0" w:lineRule="atLeast"/>
              <w:rPr>
                <w:rFonts w:eastAsia="MS Mincho"/>
                <w:szCs w:val="20"/>
              </w:rPr>
            </w:pPr>
          </w:p>
          <w:p w:rsidR="00EA0723" w:rsidRDefault="00EA0723" w:rsidP="00013910">
            <w:pPr>
              <w:tabs>
                <w:tab w:val="left" w:pos="1843"/>
              </w:tabs>
              <w:spacing w:line="0" w:lineRule="atLeast"/>
              <w:rPr>
                <w:rFonts w:eastAsia="MS Mincho"/>
                <w:szCs w:val="20"/>
              </w:rPr>
            </w:pPr>
          </w:p>
          <w:p w:rsidR="00EA0723" w:rsidRDefault="00EA0723" w:rsidP="00013910">
            <w:pPr>
              <w:tabs>
                <w:tab w:val="left" w:pos="1843"/>
              </w:tabs>
              <w:spacing w:line="0" w:lineRule="atLeast"/>
              <w:rPr>
                <w:rFonts w:eastAsia="MS Mincho"/>
                <w:szCs w:val="20"/>
              </w:rPr>
            </w:pPr>
            <w:r>
              <w:rPr>
                <w:rFonts w:eastAsia="MS Mincho"/>
                <w:szCs w:val="20"/>
              </w:rPr>
              <w:t>1.</w:t>
            </w:r>
          </w:p>
          <w:p w:rsidR="00EA0723" w:rsidRDefault="00EA0723" w:rsidP="00013910">
            <w:pPr>
              <w:tabs>
                <w:tab w:val="left" w:pos="1843"/>
              </w:tabs>
              <w:spacing w:line="0" w:lineRule="atLeast"/>
              <w:rPr>
                <w:rFonts w:eastAsia="MS Mincho"/>
                <w:szCs w:val="20"/>
              </w:rPr>
            </w:pPr>
          </w:p>
          <w:p w:rsidR="00EA0723" w:rsidRDefault="00013910" w:rsidP="00013910">
            <w:pPr>
              <w:tabs>
                <w:tab w:val="left" w:pos="1843"/>
              </w:tabs>
              <w:spacing w:line="0" w:lineRule="atLeast"/>
              <w:rPr>
                <w:rFonts w:eastAsia="MS Mincho"/>
                <w:szCs w:val="20"/>
              </w:rPr>
            </w:pPr>
            <w:r>
              <w:rPr>
                <w:rFonts w:eastAsia="MS Mincho"/>
                <w:szCs w:val="20"/>
              </w:rPr>
              <w:t>2</w:t>
            </w:r>
            <w:r w:rsidR="00EA0723">
              <w:rPr>
                <w:rFonts w:eastAsia="MS Mincho"/>
                <w:szCs w:val="20"/>
              </w:rPr>
              <w:t>.</w:t>
            </w:r>
          </w:p>
          <w:p w:rsidR="00EA0723" w:rsidRDefault="00EA0723" w:rsidP="00013910">
            <w:pPr>
              <w:tabs>
                <w:tab w:val="left" w:pos="1843"/>
              </w:tabs>
              <w:spacing w:line="0" w:lineRule="atLeast"/>
              <w:rPr>
                <w:rFonts w:eastAsia="MS Mincho"/>
                <w:szCs w:val="20"/>
              </w:rPr>
            </w:pPr>
          </w:p>
          <w:p w:rsidR="00EA0723" w:rsidRDefault="00EA0723" w:rsidP="00013910">
            <w:pPr>
              <w:tabs>
                <w:tab w:val="left" w:pos="1843"/>
              </w:tabs>
              <w:spacing w:line="0" w:lineRule="atLeast"/>
              <w:rPr>
                <w:rFonts w:eastAsia="MS Mincho"/>
                <w:szCs w:val="20"/>
              </w:rPr>
            </w:pPr>
          </w:p>
          <w:p w:rsidR="00EA0723" w:rsidRPr="00952775" w:rsidRDefault="00EA0723" w:rsidP="00013910">
            <w:pPr>
              <w:tabs>
                <w:tab w:val="left" w:pos="1843"/>
              </w:tabs>
              <w:spacing w:line="0" w:lineRule="atLeast"/>
              <w:rPr>
                <w:rFonts w:eastAsia="MS Mincho"/>
                <w:szCs w:val="20"/>
              </w:rPr>
            </w:pPr>
          </w:p>
        </w:tc>
      </w:tr>
      <w:tr w:rsidR="00952775" w:rsidRPr="00952775" w:rsidTr="00952775">
        <w:trPr>
          <w:cantSplit/>
        </w:trPr>
        <w:tc>
          <w:tcPr>
            <w:tcW w:w="4537" w:type="dxa"/>
            <w:shd w:val="pct30" w:color="FFFF00" w:fill="auto"/>
          </w:tcPr>
          <w:p w:rsidR="00CB6129" w:rsidRDefault="00952775" w:rsidP="00013910">
            <w:pPr>
              <w:tabs>
                <w:tab w:val="left" w:pos="1843"/>
              </w:tabs>
              <w:spacing w:line="0" w:lineRule="atLeast"/>
              <w:rPr>
                <w:szCs w:val="18"/>
              </w:rPr>
            </w:pPr>
            <w:r w:rsidRPr="00952775">
              <w:rPr>
                <w:szCs w:val="18"/>
              </w:rPr>
              <w:t xml:space="preserve">Rol Inschrijver </w:t>
            </w:r>
          </w:p>
          <w:p w:rsidR="00952775" w:rsidRPr="00952775" w:rsidRDefault="00952775" w:rsidP="00013910">
            <w:pPr>
              <w:tabs>
                <w:tab w:val="left" w:pos="1843"/>
              </w:tabs>
              <w:spacing w:line="0" w:lineRule="atLeast"/>
              <w:rPr>
                <w:szCs w:val="18"/>
              </w:rPr>
            </w:pPr>
            <w:r w:rsidRPr="00952775">
              <w:rPr>
                <w:szCs w:val="18"/>
              </w:rPr>
              <w:t>(in termen van verantwoordelijkheid voor de dienstverlening</w:t>
            </w:r>
            <w:r w:rsidR="00CB6129">
              <w:rPr>
                <w:szCs w:val="18"/>
              </w:rPr>
              <w:t>/levering</w:t>
            </w:r>
            <w:r w:rsidR="00AC71D7">
              <w:rPr>
                <w:szCs w:val="18"/>
              </w:rPr>
              <w:t xml:space="preserve"> en indien van toepassing als hoofd- of onderaannemer, samenwerkingsverband en indien van toepassing als hoofd- of onderaannemer, samenwerkingsverband</w:t>
            </w:r>
            <w:r w:rsidRPr="00952775">
              <w:rPr>
                <w:szCs w:val="18"/>
              </w:rPr>
              <w:t>)</w:t>
            </w:r>
          </w:p>
        </w:tc>
        <w:tc>
          <w:tcPr>
            <w:tcW w:w="5107" w:type="dxa"/>
          </w:tcPr>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p w:rsidR="00952775" w:rsidRPr="00952775" w:rsidRDefault="00952775" w:rsidP="00013910">
            <w:pPr>
              <w:tabs>
                <w:tab w:val="left" w:pos="1843"/>
              </w:tabs>
              <w:spacing w:line="0" w:lineRule="atLeast"/>
              <w:rPr>
                <w:rFonts w:eastAsia="MS Mincho"/>
                <w:szCs w:val="18"/>
              </w:rPr>
            </w:pPr>
          </w:p>
        </w:tc>
      </w:tr>
    </w:tbl>
    <w:p w:rsidR="00CB6129" w:rsidRDefault="00CB6129">
      <w:pPr>
        <w:spacing w:line="240" w:lineRule="auto"/>
        <w:rPr>
          <w:rFonts w:eastAsia="MS Mincho"/>
          <w:b/>
          <w:szCs w:val="18"/>
        </w:rPr>
      </w:pPr>
    </w:p>
    <w:p w:rsidR="00013910" w:rsidRDefault="00013910">
      <w:pPr>
        <w:spacing w:line="240" w:lineRule="auto"/>
        <w:rPr>
          <w:rFonts w:eastAsia="MS Mincho"/>
          <w:b/>
          <w:szCs w:val="18"/>
        </w:rPr>
      </w:pPr>
    </w:p>
    <w:p w:rsidR="00227FC7" w:rsidRPr="001F50B8" w:rsidRDefault="00227FC7" w:rsidP="00013910">
      <w:pPr>
        <w:pStyle w:val="Toelichting"/>
        <w:spacing w:before="0" w:after="0" w:line="0" w:lineRule="atLeast"/>
        <w:ind w:left="-1560"/>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013910">
            <w:pPr>
              <w:spacing w:line="0" w:lineRule="atLeast"/>
            </w:pPr>
            <w:r>
              <w:t xml:space="preserve">Naam: </w:t>
            </w:r>
          </w:p>
        </w:tc>
        <w:tc>
          <w:tcPr>
            <w:tcW w:w="6237" w:type="dxa"/>
          </w:tcPr>
          <w:p w:rsidR="00227FC7" w:rsidRDefault="00227FC7" w:rsidP="00013910">
            <w:pPr>
              <w:spacing w:line="0" w:lineRule="atLeast"/>
            </w:pPr>
          </w:p>
        </w:tc>
      </w:tr>
      <w:tr w:rsidR="00227FC7" w:rsidTr="0049119A">
        <w:tc>
          <w:tcPr>
            <w:tcW w:w="3403" w:type="dxa"/>
          </w:tcPr>
          <w:p w:rsidR="00227FC7" w:rsidRDefault="00227FC7" w:rsidP="00013910">
            <w:pPr>
              <w:spacing w:line="0" w:lineRule="atLeast"/>
            </w:pPr>
            <w:r>
              <w:t>Functie:</w:t>
            </w:r>
          </w:p>
        </w:tc>
        <w:tc>
          <w:tcPr>
            <w:tcW w:w="6237" w:type="dxa"/>
          </w:tcPr>
          <w:p w:rsidR="00227FC7" w:rsidRDefault="00227FC7" w:rsidP="00013910">
            <w:pPr>
              <w:spacing w:line="0" w:lineRule="atLeast"/>
            </w:pPr>
          </w:p>
        </w:tc>
      </w:tr>
      <w:tr w:rsidR="00227FC7" w:rsidTr="0049119A">
        <w:tc>
          <w:tcPr>
            <w:tcW w:w="3403" w:type="dxa"/>
            <w:tcBorders>
              <w:bottom w:val="nil"/>
            </w:tcBorders>
          </w:tcPr>
          <w:p w:rsidR="00227FC7" w:rsidRDefault="00227FC7" w:rsidP="00013910">
            <w:pPr>
              <w:spacing w:line="0" w:lineRule="atLeast"/>
            </w:pPr>
            <w:r>
              <w:t>Bedrijf:</w:t>
            </w:r>
          </w:p>
        </w:tc>
        <w:tc>
          <w:tcPr>
            <w:tcW w:w="6237" w:type="dxa"/>
            <w:tcBorders>
              <w:bottom w:val="nil"/>
            </w:tcBorders>
          </w:tcPr>
          <w:p w:rsidR="00227FC7" w:rsidRDefault="00227FC7" w:rsidP="00013910">
            <w:pPr>
              <w:pStyle w:val="Koptekst"/>
              <w:tabs>
                <w:tab w:val="clear" w:pos="4536"/>
                <w:tab w:val="clear" w:pos="9072"/>
              </w:tabs>
              <w:spacing w:line="0" w:lineRule="atLeast"/>
            </w:pPr>
          </w:p>
        </w:tc>
      </w:tr>
      <w:tr w:rsidR="00227FC7" w:rsidTr="00013910">
        <w:trPr>
          <w:trHeight w:val="1020"/>
        </w:trPr>
        <w:tc>
          <w:tcPr>
            <w:tcW w:w="3403" w:type="dxa"/>
          </w:tcPr>
          <w:p w:rsidR="00227FC7" w:rsidRDefault="00227FC7" w:rsidP="00013910">
            <w:pPr>
              <w:spacing w:line="0" w:lineRule="atLeast"/>
            </w:pPr>
            <w:r>
              <w:t>Handtekening:</w:t>
            </w:r>
          </w:p>
        </w:tc>
        <w:tc>
          <w:tcPr>
            <w:tcW w:w="6237" w:type="dxa"/>
          </w:tcPr>
          <w:p w:rsidR="00227FC7" w:rsidRDefault="00227FC7" w:rsidP="00013910">
            <w:pPr>
              <w:spacing w:line="0" w:lineRule="atLeast"/>
            </w:pPr>
          </w:p>
        </w:tc>
      </w:tr>
      <w:tr w:rsidR="00227FC7" w:rsidTr="0049119A">
        <w:tc>
          <w:tcPr>
            <w:tcW w:w="3403" w:type="dxa"/>
          </w:tcPr>
          <w:p w:rsidR="00227FC7" w:rsidRDefault="00227FC7" w:rsidP="00013910">
            <w:pPr>
              <w:spacing w:line="0" w:lineRule="atLeast"/>
            </w:pPr>
            <w:r>
              <w:t>Datum:</w:t>
            </w:r>
          </w:p>
        </w:tc>
        <w:tc>
          <w:tcPr>
            <w:tcW w:w="6237" w:type="dxa"/>
          </w:tcPr>
          <w:p w:rsidR="00227FC7" w:rsidRDefault="00227FC7" w:rsidP="00013910">
            <w:pPr>
              <w:spacing w:line="0" w:lineRule="atLeast"/>
            </w:pPr>
          </w:p>
        </w:tc>
      </w:tr>
    </w:tbl>
    <w:p w:rsidR="00013910" w:rsidRDefault="00013910" w:rsidP="00013910">
      <w:pPr>
        <w:pStyle w:val="Toelichting"/>
        <w:spacing w:before="0" w:after="0" w:line="0" w:lineRule="atLeast"/>
        <w:rPr>
          <w:rFonts w:ascii="Verdana" w:hAnsi="Verdana"/>
          <w:sz w:val="18"/>
          <w:szCs w:val="18"/>
        </w:rPr>
      </w:pPr>
    </w:p>
    <w:p w:rsidR="00227FC7" w:rsidRPr="001F50B8" w:rsidRDefault="00227FC7" w:rsidP="00013910">
      <w:pPr>
        <w:pStyle w:val="Toelichting"/>
        <w:spacing w:before="0" w:after="0" w:line="0" w:lineRule="atLeast"/>
        <w:ind w:left="-1560"/>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rsidTr="0049119A">
        <w:tc>
          <w:tcPr>
            <w:tcW w:w="3403" w:type="dxa"/>
          </w:tcPr>
          <w:p w:rsidR="00227FC7" w:rsidRDefault="00227FC7" w:rsidP="00013910">
            <w:pPr>
              <w:spacing w:line="0" w:lineRule="atLeast"/>
            </w:pPr>
            <w:r>
              <w:t xml:space="preserve">Naam: </w:t>
            </w:r>
          </w:p>
        </w:tc>
        <w:tc>
          <w:tcPr>
            <w:tcW w:w="6237" w:type="dxa"/>
          </w:tcPr>
          <w:p w:rsidR="00227FC7" w:rsidRDefault="00227FC7" w:rsidP="00013910">
            <w:pPr>
              <w:spacing w:line="0" w:lineRule="atLeast"/>
            </w:pPr>
          </w:p>
        </w:tc>
      </w:tr>
      <w:tr w:rsidR="00227FC7" w:rsidTr="0049119A">
        <w:tc>
          <w:tcPr>
            <w:tcW w:w="3403" w:type="dxa"/>
          </w:tcPr>
          <w:p w:rsidR="00227FC7" w:rsidRDefault="00227FC7" w:rsidP="00013910">
            <w:pPr>
              <w:spacing w:line="0" w:lineRule="atLeast"/>
            </w:pPr>
            <w:r>
              <w:t>Functie:</w:t>
            </w:r>
          </w:p>
        </w:tc>
        <w:tc>
          <w:tcPr>
            <w:tcW w:w="6237" w:type="dxa"/>
          </w:tcPr>
          <w:p w:rsidR="00227FC7" w:rsidRDefault="00227FC7" w:rsidP="00013910">
            <w:pPr>
              <w:spacing w:line="0" w:lineRule="atLeast"/>
            </w:pPr>
          </w:p>
        </w:tc>
      </w:tr>
      <w:tr w:rsidR="00227FC7" w:rsidTr="0049119A">
        <w:tc>
          <w:tcPr>
            <w:tcW w:w="3403" w:type="dxa"/>
          </w:tcPr>
          <w:p w:rsidR="00227FC7" w:rsidRDefault="00227FC7" w:rsidP="00013910">
            <w:pPr>
              <w:spacing w:line="0" w:lineRule="atLeast"/>
            </w:pPr>
            <w:r>
              <w:t>Bedrijf:</w:t>
            </w:r>
          </w:p>
        </w:tc>
        <w:tc>
          <w:tcPr>
            <w:tcW w:w="6237" w:type="dxa"/>
          </w:tcPr>
          <w:p w:rsidR="00227FC7" w:rsidRDefault="00227FC7" w:rsidP="00013910">
            <w:pPr>
              <w:spacing w:line="0" w:lineRule="atLeast"/>
            </w:pPr>
          </w:p>
        </w:tc>
      </w:tr>
      <w:tr w:rsidR="00227FC7" w:rsidTr="00013910">
        <w:trPr>
          <w:trHeight w:val="1264"/>
        </w:trPr>
        <w:tc>
          <w:tcPr>
            <w:tcW w:w="3403" w:type="dxa"/>
          </w:tcPr>
          <w:p w:rsidR="00227FC7" w:rsidRDefault="00227FC7" w:rsidP="00013910">
            <w:pPr>
              <w:spacing w:line="0" w:lineRule="atLeast"/>
            </w:pPr>
            <w:r>
              <w:t>Handtekening:</w:t>
            </w:r>
          </w:p>
        </w:tc>
        <w:tc>
          <w:tcPr>
            <w:tcW w:w="6237" w:type="dxa"/>
          </w:tcPr>
          <w:p w:rsidR="00227FC7" w:rsidRDefault="00227FC7" w:rsidP="00013910">
            <w:pPr>
              <w:spacing w:line="0" w:lineRule="atLeast"/>
            </w:pPr>
          </w:p>
        </w:tc>
      </w:tr>
      <w:tr w:rsidR="00227FC7" w:rsidTr="0049119A">
        <w:tc>
          <w:tcPr>
            <w:tcW w:w="3403" w:type="dxa"/>
          </w:tcPr>
          <w:p w:rsidR="00227FC7" w:rsidRDefault="00227FC7" w:rsidP="00013910">
            <w:pPr>
              <w:spacing w:line="0" w:lineRule="atLeast"/>
            </w:pPr>
            <w:r>
              <w:t>Datum:</w:t>
            </w:r>
          </w:p>
        </w:tc>
        <w:tc>
          <w:tcPr>
            <w:tcW w:w="6237" w:type="dxa"/>
          </w:tcPr>
          <w:p w:rsidR="00227FC7" w:rsidRDefault="00227FC7" w:rsidP="00013910">
            <w:pPr>
              <w:spacing w:line="0" w:lineRule="atLeast"/>
            </w:pPr>
          </w:p>
        </w:tc>
      </w:tr>
    </w:tbl>
    <w:p w:rsidR="00013910" w:rsidRDefault="00013910">
      <w:pPr>
        <w:spacing w:line="240" w:lineRule="auto"/>
      </w:pPr>
      <w:r>
        <w:br w:type="page"/>
      </w:r>
    </w:p>
    <w:p w:rsidR="00013910" w:rsidRDefault="00013910">
      <w:pPr>
        <w:spacing w:line="240" w:lineRule="auto"/>
      </w:pPr>
    </w:p>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013910" w:rsidRPr="00952775" w:rsidTr="00602B73">
        <w:trPr>
          <w:cantSplit/>
        </w:trPr>
        <w:tc>
          <w:tcPr>
            <w:tcW w:w="9644" w:type="dxa"/>
            <w:gridSpan w:val="2"/>
            <w:shd w:val="pct12" w:color="auto" w:fill="FFFFFF"/>
          </w:tcPr>
          <w:p w:rsidR="00013910" w:rsidRPr="00952775" w:rsidRDefault="00013910" w:rsidP="00013910">
            <w:pPr>
              <w:spacing w:line="0" w:lineRule="atLeast"/>
              <w:jc w:val="center"/>
              <w:rPr>
                <w:rFonts w:eastAsia="MS Mincho"/>
                <w:b/>
                <w:i/>
                <w:kern w:val="28"/>
                <w:sz w:val="24"/>
              </w:rPr>
            </w:pPr>
            <w:r w:rsidRPr="00952775">
              <w:rPr>
                <w:rFonts w:eastAsia="MS Mincho"/>
                <w:b/>
                <w:kern w:val="28"/>
                <w:sz w:val="24"/>
              </w:rPr>
              <w:t xml:space="preserve">Referentieopdracht i.h.k.v. </w:t>
            </w:r>
            <w:r>
              <w:rPr>
                <w:rFonts w:eastAsia="MS Mincho"/>
                <w:b/>
                <w:kern w:val="28"/>
                <w:sz w:val="24"/>
              </w:rPr>
              <w:t>Perceel Hobbyartikelen</w:t>
            </w: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rPr>
                <w:b/>
              </w:rPr>
            </w:pPr>
            <w:r w:rsidRPr="00952775">
              <w:rPr>
                <w:b/>
              </w:rPr>
              <w:t>Referentie-opdracht specifiek voor een of meer van de volgende eisen:</w:t>
            </w:r>
          </w:p>
        </w:tc>
        <w:tc>
          <w:tcPr>
            <w:tcW w:w="5107" w:type="dxa"/>
          </w:tcPr>
          <w:p w:rsidR="00013910" w:rsidRPr="00952775" w:rsidRDefault="00013910" w:rsidP="00013910">
            <w:pPr>
              <w:tabs>
                <w:tab w:val="left" w:pos="1843"/>
              </w:tabs>
              <w:spacing w:line="0" w:lineRule="atLeast"/>
              <w:rPr>
                <w:rFonts w:eastAsia="MS Mincho"/>
                <w:szCs w:val="20"/>
              </w:rPr>
            </w:pPr>
            <w:r w:rsidRPr="00692822">
              <w:t xml:space="preserve">Ervaring heeft met een opdracht voor het leveren van diverse soorten </w:t>
            </w:r>
            <w:r>
              <w:t>h</w:t>
            </w:r>
            <w:r w:rsidRPr="00692822">
              <w:t>obbyartikelen met een gemiddelde opdrachtwaarde van € 20.000,- exclusief BTW over de afgelopen drie jaar.</w:t>
            </w:r>
          </w:p>
        </w:tc>
      </w:tr>
      <w:tr w:rsidR="00013910" w:rsidRPr="00952775" w:rsidTr="00602B73">
        <w:trPr>
          <w:cantSplit/>
        </w:trPr>
        <w:tc>
          <w:tcPr>
            <w:tcW w:w="9644" w:type="dxa"/>
            <w:gridSpan w:val="2"/>
            <w:shd w:val="pct30" w:color="FFFF00" w:fill="auto"/>
          </w:tcPr>
          <w:p w:rsidR="00013910" w:rsidRPr="00952775" w:rsidRDefault="00013910" w:rsidP="00013910">
            <w:pPr>
              <w:tabs>
                <w:tab w:val="left" w:pos="1843"/>
              </w:tabs>
              <w:spacing w:line="0" w:lineRule="atLeast"/>
              <w:rPr>
                <w:b/>
              </w:rPr>
            </w:pPr>
            <w:r w:rsidRPr="00952775">
              <w:rPr>
                <w:b/>
              </w:rPr>
              <w:t>1 Adres gegevens</w:t>
            </w: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Opdrachtgever</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Adres</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Postcode en plaats</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Contactpersoon</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Telefoonnummer</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t>Emailadres</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Height w:val="165"/>
        </w:trPr>
        <w:tc>
          <w:tcPr>
            <w:tcW w:w="9644" w:type="dxa"/>
            <w:gridSpan w:val="2"/>
            <w:shd w:val="pct30" w:color="FFFF00" w:fill="auto"/>
          </w:tcPr>
          <w:p w:rsidR="00013910" w:rsidRPr="00952775" w:rsidRDefault="00013910" w:rsidP="00013910">
            <w:pPr>
              <w:tabs>
                <w:tab w:val="left" w:pos="1843"/>
              </w:tabs>
              <w:spacing w:line="0" w:lineRule="atLeast"/>
              <w:rPr>
                <w:b/>
              </w:rPr>
            </w:pPr>
            <w:r w:rsidRPr="00952775">
              <w:rPr>
                <w:b/>
              </w:rPr>
              <w:t>2 Algemene Informatie Referentie-opdracht</w:t>
            </w: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Startdatum</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Einddatum</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Pr="00952775" w:rsidRDefault="00013910" w:rsidP="00013910">
            <w:pPr>
              <w:tabs>
                <w:tab w:val="left" w:pos="1843"/>
              </w:tabs>
              <w:spacing w:line="0" w:lineRule="atLeast"/>
            </w:pPr>
            <w:r w:rsidRPr="00952775">
              <w:t>Opdrachtwaarde</w:t>
            </w:r>
          </w:p>
        </w:tc>
        <w:tc>
          <w:tcPr>
            <w:tcW w:w="5107" w:type="dxa"/>
          </w:tcPr>
          <w:p w:rsidR="00013910" w:rsidRPr="00952775" w:rsidRDefault="00013910" w:rsidP="00013910">
            <w:pPr>
              <w:tabs>
                <w:tab w:val="left" w:pos="1843"/>
              </w:tabs>
              <w:spacing w:line="0" w:lineRule="atLeast"/>
              <w:rPr>
                <w:rFonts w:eastAsia="MS Mincho"/>
                <w:szCs w:val="20"/>
              </w:rPr>
            </w:pPr>
            <w:r w:rsidRPr="00952775">
              <w:rPr>
                <w:rFonts w:eastAsia="MS Mincho"/>
                <w:szCs w:val="20"/>
              </w:rPr>
              <w:t>€</w:t>
            </w:r>
          </w:p>
        </w:tc>
      </w:tr>
      <w:tr w:rsidR="00013910" w:rsidRPr="00952775" w:rsidTr="00602B73">
        <w:trPr>
          <w:cantSplit/>
        </w:trPr>
        <w:tc>
          <w:tcPr>
            <w:tcW w:w="9644" w:type="dxa"/>
            <w:gridSpan w:val="2"/>
            <w:shd w:val="pct30" w:color="FFFF00" w:fill="auto"/>
          </w:tcPr>
          <w:p w:rsidR="00013910" w:rsidRPr="00952775" w:rsidRDefault="00013910" w:rsidP="00013910">
            <w:pPr>
              <w:tabs>
                <w:tab w:val="left" w:pos="1843"/>
              </w:tabs>
              <w:spacing w:line="0" w:lineRule="atLeast"/>
              <w:rPr>
                <w:b/>
              </w:rPr>
            </w:pPr>
            <w:r w:rsidRPr="00952775">
              <w:rPr>
                <w:b/>
              </w:rPr>
              <w:t>3 Omschrijving opdracht</w:t>
            </w:r>
          </w:p>
        </w:tc>
      </w:tr>
      <w:tr w:rsidR="00013910" w:rsidRPr="00952775" w:rsidTr="00602B73">
        <w:trPr>
          <w:cantSplit/>
          <w:trHeight w:val="433"/>
        </w:trPr>
        <w:tc>
          <w:tcPr>
            <w:tcW w:w="4537" w:type="dxa"/>
            <w:shd w:val="pct30" w:color="FFFF00" w:fill="auto"/>
          </w:tcPr>
          <w:p w:rsidR="00013910" w:rsidRPr="00952775" w:rsidRDefault="00013910" w:rsidP="00013910">
            <w:pPr>
              <w:tabs>
                <w:tab w:val="left" w:pos="1843"/>
              </w:tabs>
              <w:spacing w:line="0" w:lineRule="atLeast"/>
            </w:pPr>
            <w:r w:rsidRPr="00952775">
              <w:t>Titel</w:t>
            </w:r>
          </w:p>
        </w:tc>
        <w:tc>
          <w:tcPr>
            <w:tcW w:w="5107" w:type="dxa"/>
          </w:tcPr>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Height w:val="1120"/>
        </w:trPr>
        <w:tc>
          <w:tcPr>
            <w:tcW w:w="4537" w:type="dxa"/>
            <w:shd w:val="pct30" w:color="FFFF00" w:fill="auto"/>
          </w:tcPr>
          <w:p w:rsidR="00013910" w:rsidRPr="00952775" w:rsidRDefault="00013910" w:rsidP="00013910">
            <w:pPr>
              <w:tabs>
                <w:tab w:val="left" w:pos="1843"/>
              </w:tabs>
              <w:spacing w:line="0" w:lineRule="atLeast"/>
            </w:pPr>
            <w:r w:rsidRPr="00952775">
              <w:t>Opdrachtbeschrijving</w:t>
            </w:r>
          </w:p>
          <w:p w:rsidR="00013910" w:rsidRDefault="00013910" w:rsidP="00013910">
            <w:pPr>
              <w:tabs>
                <w:tab w:val="left" w:pos="1843"/>
              </w:tabs>
              <w:spacing w:line="0" w:lineRule="atLeast"/>
            </w:pPr>
          </w:p>
          <w:p w:rsidR="00013910" w:rsidRDefault="00013910" w:rsidP="00013910">
            <w:pPr>
              <w:tabs>
                <w:tab w:val="left" w:pos="1843"/>
              </w:tabs>
              <w:spacing w:line="0" w:lineRule="atLeast"/>
            </w:pPr>
            <w:r>
              <w:t xml:space="preserve">1. beschrijving onderwerp levering </w:t>
            </w:r>
          </w:p>
          <w:p w:rsidR="00013910" w:rsidRDefault="00013910" w:rsidP="00013910">
            <w:pPr>
              <w:tabs>
                <w:tab w:val="left" w:pos="1843"/>
              </w:tabs>
              <w:spacing w:line="0" w:lineRule="atLeast"/>
            </w:pPr>
          </w:p>
          <w:p w:rsidR="00013910" w:rsidRPr="00952775" w:rsidRDefault="00013910" w:rsidP="00013910">
            <w:pPr>
              <w:tabs>
                <w:tab w:val="left" w:pos="1843"/>
              </w:tabs>
              <w:spacing w:line="0" w:lineRule="atLeast"/>
            </w:pPr>
            <w:r>
              <w:t>2. gemiddelde opdrachtwaarde per jaar</w:t>
            </w:r>
            <w:r w:rsidRPr="00952775">
              <w:t xml:space="preserve"> </w:t>
            </w:r>
          </w:p>
        </w:tc>
        <w:tc>
          <w:tcPr>
            <w:tcW w:w="5107" w:type="dxa"/>
          </w:tcPr>
          <w:p w:rsidR="00013910" w:rsidRDefault="00013910" w:rsidP="00013910">
            <w:pPr>
              <w:tabs>
                <w:tab w:val="left" w:pos="1843"/>
              </w:tabs>
              <w:spacing w:line="0" w:lineRule="atLeast"/>
              <w:rPr>
                <w:rFonts w:eastAsia="MS Mincho"/>
                <w:szCs w:val="20"/>
              </w:rPr>
            </w:pPr>
          </w:p>
          <w:p w:rsidR="00013910" w:rsidRDefault="00013910" w:rsidP="00013910">
            <w:pPr>
              <w:tabs>
                <w:tab w:val="left" w:pos="1843"/>
              </w:tabs>
              <w:spacing w:line="0" w:lineRule="atLeast"/>
              <w:rPr>
                <w:rFonts w:eastAsia="MS Mincho"/>
                <w:szCs w:val="20"/>
              </w:rPr>
            </w:pPr>
          </w:p>
          <w:p w:rsidR="00013910" w:rsidRDefault="00013910" w:rsidP="00013910">
            <w:pPr>
              <w:tabs>
                <w:tab w:val="left" w:pos="1843"/>
              </w:tabs>
              <w:spacing w:line="0" w:lineRule="atLeast"/>
              <w:rPr>
                <w:rFonts w:eastAsia="MS Mincho"/>
                <w:szCs w:val="20"/>
              </w:rPr>
            </w:pPr>
            <w:r>
              <w:rPr>
                <w:rFonts w:eastAsia="MS Mincho"/>
                <w:szCs w:val="20"/>
              </w:rPr>
              <w:t>1.</w:t>
            </w:r>
          </w:p>
          <w:p w:rsidR="00013910" w:rsidRDefault="00013910" w:rsidP="00013910">
            <w:pPr>
              <w:tabs>
                <w:tab w:val="left" w:pos="1843"/>
              </w:tabs>
              <w:spacing w:line="0" w:lineRule="atLeast"/>
              <w:rPr>
                <w:rFonts w:eastAsia="MS Mincho"/>
                <w:szCs w:val="20"/>
              </w:rPr>
            </w:pPr>
          </w:p>
          <w:p w:rsidR="00013910" w:rsidRDefault="00013910" w:rsidP="00013910">
            <w:pPr>
              <w:tabs>
                <w:tab w:val="left" w:pos="1843"/>
              </w:tabs>
              <w:spacing w:line="0" w:lineRule="atLeast"/>
              <w:rPr>
                <w:rFonts w:eastAsia="MS Mincho"/>
                <w:szCs w:val="20"/>
              </w:rPr>
            </w:pPr>
            <w:r>
              <w:rPr>
                <w:rFonts w:eastAsia="MS Mincho"/>
                <w:szCs w:val="20"/>
              </w:rPr>
              <w:t>2.</w:t>
            </w:r>
          </w:p>
          <w:p w:rsidR="00013910" w:rsidRDefault="00013910" w:rsidP="00013910">
            <w:pPr>
              <w:tabs>
                <w:tab w:val="left" w:pos="1843"/>
              </w:tabs>
              <w:spacing w:line="0" w:lineRule="atLeast"/>
              <w:rPr>
                <w:rFonts w:eastAsia="MS Mincho"/>
                <w:szCs w:val="20"/>
              </w:rPr>
            </w:pPr>
          </w:p>
          <w:p w:rsidR="00013910" w:rsidRDefault="00013910" w:rsidP="00013910">
            <w:pPr>
              <w:tabs>
                <w:tab w:val="left" w:pos="1843"/>
              </w:tabs>
              <w:spacing w:line="0" w:lineRule="atLeast"/>
              <w:rPr>
                <w:rFonts w:eastAsia="MS Mincho"/>
                <w:szCs w:val="20"/>
              </w:rPr>
            </w:pPr>
          </w:p>
          <w:p w:rsidR="00013910" w:rsidRPr="00952775" w:rsidRDefault="00013910" w:rsidP="00013910">
            <w:pPr>
              <w:tabs>
                <w:tab w:val="left" w:pos="1843"/>
              </w:tabs>
              <w:spacing w:line="0" w:lineRule="atLeast"/>
              <w:rPr>
                <w:rFonts w:eastAsia="MS Mincho"/>
                <w:szCs w:val="20"/>
              </w:rPr>
            </w:pPr>
          </w:p>
        </w:tc>
      </w:tr>
      <w:tr w:rsidR="00013910" w:rsidRPr="00952775" w:rsidTr="00602B73">
        <w:trPr>
          <w:cantSplit/>
        </w:trPr>
        <w:tc>
          <w:tcPr>
            <w:tcW w:w="4537" w:type="dxa"/>
            <w:shd w:val="pct30" w:color="FFFF00" w:fill="auto"/>
          </w:tcPr>
          <w:p w:rsidR="00013910" w:rsidRDefault="00013910" w:rsidP="00013910">
            <w:pPr>
              <w:tabs>
                <w:tab w:val="left" w:pos="1843"/>
              </w:tabs>
              <w:spacing w:line="0" w:lineRule="atLeast"/>
              <w:rPr>
                <w:szCs w:val="18"/>
              </w:rPr>
            </w:pPr>
            <w:r w:rsidRPr="00952775">
              <w:rPr>
                <w:szCs w:val="18"/>
              </w:rPr>
              <w:t xml:space="preserve">Rol Inschrijver </w:t>
            </w:r>
          </w:p>
          <w:p w:rsidR="00013910" w:rsidRPr="00952775" w:rsidRDefault="00013910" w:rsidP="00013910">
            <w:pPr>
              <w:tabs>
                <w:tab w:val="left" w:pos="1843"/>
              </w:tabs>
              <w:spacing w:line="0" w:lineRule="atLeast"/>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5107" w:type="dxa"/>
          </w:tcPr>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p w:rsidR="00013910" w:rsidRPr="00952775" w:rsidRDefault="00013910" w:rsidP="00013910">
            <w:pPr>
              <w:tabs>
                <w:tab w:val="left" w:pos="1843"/>
              </w:tabs>
              <w:spacing w:line="0" w:lineRule="atLeast"/>
              <w:rPr>
                <w:rFonts w:eastAsia="MS Mincho"/>
                <w:szCs w:val="18"/>
              </w:rPr>
            </w:pPr>
          </w:p>
        </w:tc>
      </w:tr>
    </w:tbl>
    <w:p w:rsidR="00013910" w:rsidRDefault="00013910">
      <w:pPr>
        <w:spacing w:line="240" w:lineRule="auto"/>
      </w:pPr>
    </w:p>
    <w:p w:rsidR="00013910" w:rsidRDefault="00013910">
      <w:pPr>
        <w:spacing w:line="240" w:lineRule="auto"/>
      </w:pPr>
    </w:p>
    <w:p w:rsidR="00013910" w:rsidRPr="001F50B8" w:rsidRDefault="00013910" w:rsidP="00013910">
      <w:pPr>
        <w:pStyle w:val="Toelichting"/>
        <w:spacing w:before="0" w:after="0" w:line="0" w:lineRule="atLeast"/>
        <w:ind w:left="-1560"/>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013910" w:rsidTr="00602B73">
        <w:tc>
          <w:tcPr>
            <w:tcW w:w="3403" w:type="dxa"/>
          </w:tcPr>
          <w:p w:rsidR="00013910" w:rsidRDefault="00013910" w:rsidP="00602B73">
            <w:pPr>
              <w:spacing w:line="0" w:lineRule="atLeast"/>
            </w:pPr>
            <w:r>
              <w:t xml:space="preserve">Naam: </w:t>
            </w:r>
          </w:p>
        </w:tc>
        <w:tc>
          <w:tcPr>
            <w:tcW w:w="6237" w:type="dxa"/>
          </w:tcPr>
          <w:p w:rsidR="00013910" w:rsidRDefault="00013910" w:rsidP="00602B73">
            <w:pPr>
              <w:spacing w:line="0" w:lineRule="atLeast"/>
            </w:pPr>
          </w:p>
        </w:tc>
      </w:tr>
      <w:tr w:rsidR="00013910" w:rsidTr="00602B73">
        <w:tc>
          <w:tcPr>
            <w:tcW w:w="3403" w:type="dxa"/>
          </w:tcPr>
          <w:p w:rsidR="00013910" w:rsidRDefault="00013910" w:rsidP="00602B73">
            <w:pPr>
              <w:spacing w:line="0" w:lineRule="atLeast"/>
            </w:pPr>
            <w:r>
              <w:t>Functie:</w:t>
            </w:r>
          </w:p>
        </w:tc>
        <w:tc>
          <w:tcPr>
            <w:tcW w:w="6237" w:type="dxa"/>
          </w:tcPr>
          <w:p w:rsidR="00013910" w:rsidRDefault="00013910" w:rsidP="00602B73">
            <w:pPr>
              <w:spacing w:line="0" w:lineRule="atLeast"/>
            </w:pPr>
          </w:p>
        </w:tc>
      </w:tr>
      <w:tr w:rsidR="00013910" w:rsidTr="00602B73">
        <w:tc>
          <w:tcPr>
            <w:tcW w:w="3403" w:type="dxa"/>
            <w:tcBorders>
              <w:bottom w:val="nil"/>
            </w:tcBorders>
          </w:tcPr>
          <w:p w:rsidR="00013910" w:rsidRDefault="00013910" w:rsidP="00602B73">
            <w:pPr>
              <w:spacing w:line="0" w:lineRule="atLeast"/>
            </w:pPr>
            <w:r>
              <w:t>Bedrijf:</w:t>
            </w:r>
          </w:p>
        </w:tc>
        <w:tc>
          <w:tcPr>
            <w:tcW w:w="6237" w:type="dxa"/>
            <w:tcBorders>
              <w:bottom w:val="nil"/>
            </w:tcBorders>
          </w:tcPr>
          <w:p w:rsidR="00013910" w:rsidRDefault="00013910" w:rsidP="00602B73">
            <w:pPr>
              <w:pStyle w:val="Koptekst"/>
              <w:tabs>
                <w:tab w:val="clear" w:pos="4536"/>
                <w:tab w:val="clear" w:pos="9072"/>
              </w:tabs>
              <w:spacing w:line="0" w:lineRule="atLeast"/>
            </w:pPr>
          </w:p>
        </w:tc>
      </w:tr>
      <w:tr w:rsidR="00013910" w:rsidTr="00602B73">
        <w:trPr>
          <w:trHeight w:val="1020"/>
        </w:trPr>
        <w:tc>
          <w:tcPr>
            <w:tcW w:w="3403" w:type="dxa"/>
          </w:tcPr>
          <w:p w:rsidR="00013910" w:rsidRDefault="00013910" w:rsidP="00602B73">
            <w:pPr>
              <w:spacing w:line="0" w:lineRule="atLeast"/>
            </w:pPr>
            <w:r>
              <w:t>Handtekening:</w:t>
            </w:r>
          </w:p>
        </w:tc>
        <w:tc>
          <w:tcPr>
            <w:tcW w:w="6237" w:type="dxa"/>
          </w:tcPr>
          <w:p w:rsidR="00013910" w:rsidRDefault="00013910" w:rsidP="00602B73">
            <w:pPr>
              <w:spacing w:line="0" w:lineRule="atLeast"/>
            </w:pPr>
          </w:p>
        </w:tc>
      </w:tr>
      <w:tr w:rsidR="00013910" w:rsidTr="00602B73">
        <w:tc>
          <w:tcPr>
            <w:tcW w:w="3403" w:type="dxa"/>
          </w:tcPr>
          <w:p w:rsidR="00013910" w:rsidRDefault="00013910" w:rsidP="00602B73">
            <w:pPr>
              <w:spacing w:line="0" w:lineRule="atLeast"/>
            </w:pPr>
            <w:r>
              <w:t>Datum:</w:t>
            </w:r>
          </w:p>
        </w:tc>
        <w:tc>
          <w:tcPr>
            <w:tcW w:w="6237" w:type="dxa"/>
          </w:tcPr>
          <w:p w:rsidR="00013910" w:rsidRDefault="00013910" w:rsidP="00602B73">
            <w:pPr>
              <w:spacing w:line="0" w:lineRule="atLeast"/>
            </w:pPr>
          </w:p>
        </w:tc>
      </w:tr>
    </w:tbl>
    <w:p w:rsidR="00013910" w:rsidRDefault="00013910" w:rsidP="00013910">
      <w:pPr>
        <w:pStyle w:val="Toelichting"/>
        <w:spacing w:before="0" w:after="0" w:line="0" w:lineRule="atLeast"/>
        <w:rPr>
          <w:rFonts w:ascii="Verdana" w:hAnsi="Verdana"/>
          <w:sz w:val="18"/>
          <w:szCs w:val="18"/>
        </w:rPr>
      </w:pPr>
    </w:p>
    <w:p w:rsidR="00013910" w:rsidRPr="001F50B8" w:rsidRDefault="00013910" w:rsidP="00013910">
      <w:pPr>
        <w:pStyle w:val="Toelichting"/>
        <w:spacing w:before="0" w:after="0" w:line="0" w:lineRule="atLeast"/>
        <w:ind w:left="-1560"/>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013910" w:rsidTr="00602B73">
        <w:tc>
          <w:tcPr>
            <w:tcW w:w="3403" w:type="dxa"/>
          </w:tcPr>
          <w:p w:rsidR="00013910" w:rsidRDefault="00013910" w:rsidP="00602B73">
            <w:pPr>
              <w:spacing w:line="0" w:lineRule="atLeast"/>
            </w:pPr>
            <w:r>
              <w:t xml:space="preserve">Naam: </w:t>
            </w:r>
          </w:p>
        </w:tc>
        <w:tc>
          <w:tcPr>
            <w:tcW w:w="6237" w:type="dxa"/>
          </w:tcPr>
          <w:p w:rsidR="00013910" w:rsidRDefault="00013910" w:rsidP="00602B73">
            <w:pPr>
              <w:spacing w:line="0" w:lineRule="atLeast"/>
            </w:pPr>
          </w:p>
        </w:tc>
      </w:tr>
      <w:tr w:rsidR="00013910" w:rsidTr="00602B73">
        <w:tc>
          <w:tcPr>
            <w:tcW w:w="3403" w:type="dxa"/>
          </w:tcPr>
          <w:p w:rsidR="00013910" w:rsidRDefault="00013910" w:rsidP="00602B73">
            <w:pPr>
              <w:spacing w:line="0" w:lineRule="atLeast"/>
            </w:pPr>
            <w:r>
              <w:t>Functie:</w:t>
            </w:r>
          </w:p>
        </w:tc>
        <w:tc>
          <w:tcPr>
            <w:tcW w:w="6237" w:type="dxa"/>
          </w:tcPr>
          <w:p w:rsidR="00013910" w:rsidRDefault="00013910" w:rsidP="00602B73">
            <w:pPr>
              <w:spacing w:line="0" w:lineRule="atLeast"/>
            </w:pPr>
          </w:p>
        </w:tc>
      </w:tr>
      <w:tr w:rsidR="00013910" w:rsidTr="00602B73">
        <w:tc>
          <w:tcPr>
            <w:tcW w:w="3403" w:type="dxa"/>
          </w:tcPr>
          <w:p w:rsidR="00013910" w:rsidRDefault="00013910" w:rsidP="00602B73">
            <w:pPr>
              <w:spacing w:line="0" w:lineRule="atLeast"/>
            </w:pPr>
            <w:r>
              <w:t>Bedrijf:</w:t>
            </w:r>
          </w:p>
        </w:tc>
        <w:tc>
          <w:tcPr>
            <w:tcW w:w="6237" w:type="dxa"/>
          </w:tcPr>
          <w:p w:rsidR="00013910" w:rsidRDefault="00013910" w:rsidP="00602B73">
            <w:pPr>
              <w:spacing w:line="0" w:lineRule="atLeast"/>
            </w:pPr>
          </w:p>
        </w:tc>
      </w:tr>
      <w:tr w:rsidR="00013910" w:rsidTr="00602B73">
        <w:trPr>
          <w:trHeight w:val="1264"/>
        </w:trPr>
        <w:tc>
          <w:tcPr>
            <w:tcW w:w="3403" w:type="dxa"/>
          </w:tcPr>
          <w:p w:rsidR="00013910" w:rsidRDefault="00013910" w:rsidP="00602B73">
            <w:pPr>
              <w:spacing w:line="0" w:lineRule="atLeast"/>
            </w:pPr>
            <w:r>
              <w:t>Handtekening:</w:t>
            </w:r>
          </w:p>
        </w:tc>
        <w:tc>
          <w:tcPr>
            <w:tcW w:w="6237" w:type="dxa"/>
          </w:tcPr>
          <w:p w:rsidR="00013910" w:rsidRDefault="00013910" w:rsidP="00602B73">
            <w:pPr>
              <w:spacing w:line="0" w:lineRule="atLeast"/>
            </w:pPr>
          </w:p>
        </w:tc>
      </w:tr>
      <w:tr w:rsidR="00013910" w:rsidTr="00602B73">
        <w:tc>
          <w:tcPr>
            <w:tcW w:w="3403" w:type="dxa"/>
          </w:tcPr>
          <w:p w:rsidR="00013910" w:rsidRDefault="00013910" w:rsidP="00602B73">
            <w:pPr>
              <w:spacing w:line="0" w:lineRule="atLeast"/>
            </w:pPr>
            <w:r>
              <w:t>Datum:</w:t>
            </w:r>
          </w:p>
        </w:tc>
        <w:tc>
          <w:tcPr>
            <w:tcW w:w="6237" w:type="dxa"/>
          </w:tcPr>
          <w:p w:rsidR="00013910" w:rsidRDefault="00013910" w:rsidP="00602B73">
            <w:pPr>
              <w:spacing w:line="0" w:lineRule="atLeast"/>
            </w:pPr>
          </w:p>
        </w:tc>
      </w:tr>
    </w:tbl>
    <w:p w:rsidR="00013910" w:rsidRDefault="00013910">
      <w:pPr>
        <w:spacing w:line="240" w:lineRule="auto"/>
      </w:pPr>
    </w:p>
    <w:p w:rsidR="00013910" w:rsidRDefault="00533CA0">
      <w:pPr>
        <w:spacing w:line="240" w:lineRule="auto"/>
      </w:pPr>
      <w:r>
        <w:br w:type="page"/>
      </w:r>
    </w:p>
    <w:p w:rsidR="00533CA0" w:rsidRDefault="00533CA0">
      <w:pPr>
        <w:spacing w:line="240" w:lineRule="auto"/>
      </w:pPr>
    </w:p>
    <w:p w:rsidR="00533CA0" w:rsidRPr="00557611" w:rsidRDefault="00533CA0" w:rsidP="00013910">
      <w:pPr>
        <w:spacing w:line="0" w:lineRule="atLeast"/>
        <w:ind w:right="1315"/>
        <w:rPr>
          <w:rFonts w:eastAsia="MS Mincho"/>
          <w:b/>
        </w:rPr>
      </w:pPr>
      <w:r w:rsidRPr="00D61860">
        <w:rPr>
          <w:rFonts w:eastAsia="MS Mincho"/>
          <w:b/>
        </w:rPr>
        <w:t>Voorwaarden voor het overleggen van referentieopdrachten</w:t>
      </w:r>
    </w:p>
    <w:p w:rsidR="00533CA0" w:rsidRDefault="00533CA0" w:rsidP="00013910">
      <w:pPr>
        <w:pStyle w:val="broodtekst"/>
        <w:spacing w:line="0" w:lineRule="atLeast"/>
        <w:ind w:right="1315"/>
      </w:pPr>
      <w:r w:rsidRPr="003B0809">
        <w:t>Inschrijver</w:t>
      </w:r>
      <w:r>
        <w:t xml:space="preserve"> dient door middel van het overleggen referentieopdrachten aan te tonen dat hij ervaring heeft opgedaan met het uitvoeren van de werkzaamheden zoals opgenomen in de referentie-eis. Inschrijver </w:t>
      </w:r>
      <w:r w:rsidR="00013910">
        <w:t>gebruikt</w:t>
      </w:r>
      <w:r>
        <w:t xml:space="preserve"> hiervoor per referentie </w:t>
      </w:r>
      <w:r w:rsidR="00013910">
        <w:t>dit</w:t>
      </w:r>
      <w:r>
        <w:t xml:space="preserve"> formulier </w:t>
      </w:r>
      <w:r w:rsidR="00013910">
        <w:t>.</w:t>
      </w:r>
      <w:r>
        <w:t xml:space="preserve"> Inschrijver dient per referentieopdracht één formulier in te vullen. </w:t>
      </w:r>
    </w:p>
    <w:p w:rsidR="00533CA0" w:rsidRDefault="00533CA0" w:rsidP="00013910">
      <w:pPr>
        <w:pStyle w:val="broodtekst"/>
        <w:spacing w:line="0" w:lineRule="atLeast"/>
        <w:ind w:right="1315"/>
      </w:pPr>
    </w:p>
    <w:p w:rsidR="00533CA0" w:rsidRDefault="00533CA0" w:rsidP="00013910">
      <w:pPr>
        <w:pStyle w:val="broodtekst"/>
        <w:spacing w:line="0" w:lineRule="atLeast"/>
        <w:ind w:right="1315"/>
      </w:pPr>
      <w:r>
        <w:t xml:space="preserve">De in de referenties omschreven werkzaamheden dienen in de afgelopen periode van </w:t>
      </w:r>
      <w:r w:rsidRPr="007071B2">
        <w:t xml:space="preserve">ten hoogste </w:t>
      </w:r>
      <w:r>
        <w:t>drie</w:t>
      </w:r>
      <w:r w:rsidRPr="007071B2">
        <w:t xml:space="preserve"> jaar</w:t>
      </w:r>
      <w:r>
        <w:t xml:space="preserve"> te zijn verricht/uitgevoerd (terug te rekenen vanaf sluitingsdatum van de Inschrijving). Een prognose telt niet en een referentieopdracht behoeft niet afgerond te zijn.</w:t>
      </w:r>
    </w:p>
    <w:p w:rsidR="00533CA0" w:rsidRDefault="00533CA0" w:rsidP="00013910">
      <w:pPr>
        <w:pStyle w:val="broodtekst"/>
        <w:spacing w:line="0" w:lineRule="atLeast"/>
        <w:ind w:right="1315"/>
      </w:pPr>
    </w:p>
    <w:p w:rsidR="00533CA0" w:rsidRDefault="00533CA0" w:rsidP="00013910">
      <w:pPr>
        <w:pStyle w:val="broodtekst"/>
        <w:spacing w:line="0" w:lineRule="atLeast"/>
        <w:ind w:right="1315"/>
      </w:pPr>
      <w:r>
        <w:t xml:space="preserve">De ervaringseisen behoeven niet per se in één referentieopdracht te worden aangetoond, maar mogen ook worden aangetoond door middel van meerdere referentieopdrachten, mits maar aan alle gestelde ervaringseisen wordt voldaan. </w:t>
      </w:r>
      <w:r w:rsidRPr="005A344D">
        <w:rPr>
          <w:u w:val="single"/>
        </w:rPr>
        <w:t xml:space="preserve">Echter niet meer dan </w:t>
      </w:r>
      <w:r w:rsidR="00013910">
        <w:rPr>
          <w:u w:val="single"/>
        </w:rPr>
        <w:t>2</w:t>
      </w:r>
      <w:r w:rsidRPr="005A344D">
        <w:rPr>
          <w:u w:val="single"/>
        </w:rPr>
        <w:t xml:space="preserve"> referentieopdrachten </w:t>
      </w:r>
      <w:r w:rsidRPr="00013910">
        <w:rPr>
          <w:u w:val="single"/>
        </w:rPr>
        <w:t>per in te schrijven Perceel.</w:t>
      </w:r>
      <w:r w:rsidRPr="005A344D">
        <w:t xml:space="preserve"> Indien</w:t>
      </w:r>
      <w:r>
        <w:t xml:space="preserve"> meer dan het maximumaantal referenties wordt ingediend dan worden de referenties in ontvangst genomen in volgorde van binnenkomst, het teveel aan referenties wordt buiten beschouwing gelaten en wordt niet betrokken bij de beoordeling. Indien de volgorde van binnenkomst niet kan worden vastgesteld, wordt willekeurig uit de ingediende referenties het maximumaantal referenties gekozen. Alleen deze referenties worden betrokken bij de beoordeling en de resterende referenties worden buiten </w:t>
      </w:r>
      <w:r w:rsidRPr="00013910">
        <w:t>beschouwing gelaten. Alle in de beoordeling opgenomen referenties dienen te voldoen aan de gestelde competenties en voorwaarden in geschiktheidseis 3.</w:t>
      </w:r>
    </w:p>
    <w:p w:rsidR="00533CA0" w:rsidRDefault="00533CA0" w:rsidP="00013910">
      <w:pPr>
        <w:pStyle w:val="broodtekst"/>
        <w:spacing w:line="0" w:lineRule="atLeast"/>
        <w:ind w:right="1315"/>
      </w:pPr>
    </w:p>
    <w:p w:rsidR="00533CA0" w:rsidRDefault="00533CA0" w:rsidP="00013910">
      <w:pPr>
        <w:pStyle w:val="broodtekst"/>
        <w:spacing w:line="0" w:lineRule="atLeast"/>
        <w:ind w:right="1315"/>
      </w:pPr>
      <w:r>
        <w:t>Overige voorwaarden referenties:</w:t>
      </w:r>
    </w:p>
    <w:p w:rsidR="00533CA0" w:rsidRDefault="00533CA0" w:rsidP="00013910">
      <w:pPr>
        <w:pStyle w:val="broodtekst"/>
        <w:numPr>
          <w:ilvl w:val="1"/>
          <w:numId w:val="41"/>
        </w:numPr>
        <w:tabs>
          <w:tab w:val="clear" w:pos="227"/>
        </w:tabs>
        <w:spacing w:line="0" w:lineRule="atLeast"/>
        <w:ind w:left="284" w:right="1315" w:hanging="284"/>
      </w:pPr>
      <w:r>
        <w:t>De waarde van de referentieopdracht dient uitgedrukt te worden in Euro’s exclusief btw;</w:t>
      </w:r>
    </w:p>
    <w:p w:rsidR="00533CA0" w:rsidRDefault="00533CA0" w:rsidP="00013910">
      <w:pPr>
        <w:pStyle w:val="broodtekst"/>
        <w:numPr>
          <w:ilvl w:val="1"/>
          <w:numId w:val="41"/>
        </w:numPr>
        <w:tabs>
          <w:tab w:val="clear" w:pos="227"/>
        </w:tabs>
        <w:spacing w:line="0" w:lineRule="atLeast"/>
        <w:ind w:left="284" w:right="1315" w:hanging="284"/>
      </w:pPr>
      <w:r>
        <w:t>De aangeleverde gegevens dienen op eerste verzoek van het IUC DJI te kunnen worden geverifieerd. Inschrijver dient hiertoe alle medewerking te verlenen;</w:t>
      </w:r>
    </w:p>
    <w:p w:rsidR="00533CA0" w:rsidRDefault="00533CA0" w:rsidP="00013910">
      <w:pPr>
        <w:pStyle w:val="broodtekst"/>
        <w:numPr>
          <w:ilvl w:val="1"/>
          <w:numId w:val="41"/>
        </w:numPr>
        <w:tabs>
          <w:tab w:val="clear" w:pos="227"/>
        </w:tabs>
        <w:spacing w:line="0" w:lineRule="atLeast"/>
        <w:ind w:left="284" w:right="1315" w:hanging="284"/>
      </w:pPr>
      <w:r w:rsidRPr="00487637">
        <w:t xml:space="preserve">Voor alle referentieopdrachten geldt dat Inschrijver – dan wel derde als bedoeld </w:t>
      </w:r>
      <w:r w:rsidR="00013910">
        <w:t>in hoofdstuk 3</w:t>
      </w:r>
      <w:r w:rsidRPr="0064234B">
        <w:t>, op</w:t>
      </w:r>
      <w:r w:rsidRPr="00487637">
        <w:t xml:space="preserve"> wiens technische bekwaamheid Inschrijver zich in het kader van deze Inschrijving beroept – daadwerkelijk de uitvoering moet hebben verzorgd van de in de kerncompetentie omschreven act</w:t>
      </w:r>
      <w:r>
        <w:t>i</w:t>
      </w:r>
      <w:r w:rsidRPr="00487637">
        <w:t>viteit</w:t>
      </w:r>
      <w:r>
        <w:t>;</w:t>
      </w:r>
    </w:p>
    <w:p w:rsidR="00533CA0" w:rsidRDefault="00533CA0" w:rsidP="00013910">
      <w:pPr>
        <w:pStyle w:val="broodtekst"/>
        <w:numPr>
          <w:ilvl w:val="1"/>
          <w:numId w:val="41"/>
        </w:numPr>
        <w:tabs>
          <w:tab w:val="clear" w:pos="227"/>
        </w:tabs>
        <w:spacing w:line="0" w:lineRule="atLeast"/>
        <w:ind w:left="284" w:right="1315" w:hanging="284"/>
      </w:pPr>
      <w:r>
        <w:t>Geconstateerde onjuistheden aangaande de door Inschrijver ingediende referentieopdracht kunnen leiden tot uitsluiting of afwijzing;</w:t>
      </w:r>
    </w:p>
    <w:p w:rsidR="00533CA0" w:rsidRDefault="00533CA0" w:rsidP="00013910">
      <w:pPr>
        <w:pStyle w:val="broodtekst"/>
        <w:numPr>
          <w:ilvl w:val="1"/>
          <w:numId w:val="41"/>
        </w:numPr>
        <w:tabs>
          <w:tab w:val="clear" w:pos="227"/>
        </w:tabs>
        <w:spacing w:line="0" w:lineRule="atLeast"/>
        <w:ind w:left="284" w:right="1315" w:hanging="284"/>
      </w:pPr>
      <w:r>
        <w:t>Inschrijver mag de Aanbestedende dienst en/of het IUC DJI als referent opvoeren;</w:t>
      </w:r>
    </w:p>
    <w:p w:rsidR="00533CA0" w:rsidRDefault="00533CA0" w:rsidP="00013910">
      <w:pPr>
        <w:pStyle w:val="broodtekst"/>
        <w:numPr>
          <w:ilvl w:val="1"/>
          <w:numId w:val="41"/>
        </w:numPr>
        <w:tabs>
          <w:tab w:val="clear" w:pos="227"/>
        </w:tabs>
        <w:spacing w:line="0" w:lineRule="atLeast"/>
        <w:ind w:left="284" w:right="1315" w:hanging="284"/>
      </w:pPr>
      <w:r>
        <w:t>Bij een reeks van afzonderlijke opdrachten die binnen één jaar voor dezelfde opdrachtgever zijn uitgevoerd, mogen de opdrachtwaarden bij elkaar worden opgeteld</w:t>
      </w:r>
      <w:r w:rsidR="00013910">
        <w:t>.</w:t>
      </w:r>
    </w:p>
    <w:p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2223" w:rsidRDefault="00D72223">
      <w:r>
        <w:separator/>
      </w:r>
    </w:p>
    <w:p w:rsidR="00D72223" w:rsidRDefault="00D72223"/>
    <w:p w:rsidR="00D72223" w:rsidRDefault="00D72223"/>
    <w:p w:rsidR="00A22467" w:rsidRDefault="00A22467"/>
  </w:endnote>
  <w:endnote w:type="continuationSeparator" w:id="0">
    <w:p w:rsidR="00D72223" w:rsidRDefault="00D72223">
      <w:r>
        <w:continuationSeparator/>
      </w:r>
    </w:p>
    <w:p w:rsidR="00D72223" w:rsidRDefault="00D72223"/>
    <w:p w:rsidR="00D72223" w:rsidRDefault="00D72223"/>
    <w:p w:rsidR="00A22467" w:rsidRDefault="00A22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Yu Gothic UI"/>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Voettekst"/>
    </w:pPr>
  </w:p>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D72223">
              <w:t>4</w:t>
            </w:r>
          </w:fldSimple>
        </w:p>
      </w:tc>
    </w:tr>
  </w:tbl>
  <w:p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trPr>
        <w:trHeight w:hRule="exact" w:val="240"/>
      </w:trPr>
      <w:tc>
        <w:tcPr>
          <w:tcW w:w="7752" w:type="dxa"/>
          <w:shd w:val="clear" w:color="auto" w:fill="auto"/>
        </w:tcPr>
        <w:p w:rsidR="00492A5E" w:rsidRDefault="00492A5E" w:rsidP="00C26079">
          <w:r>
            <w:t>VERTROUWELIJK</w:t>
          </w:r>
        </w:p>
      </w:tc>
      <w:tc>
        <w:tcPr>
          <w:tcW w:w="2148" w:type="dxa"/>
        </w:tcPr>
        <w:p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fldSimple w:instr=" NUMPAGES   \* MERGEFORMAT ">
            <w:r w:rsidR="00D72223">
              <w:t>4</w:t>
            </w:r>
          </w:fldSimple>
        </w:p>
      </w:tc>
    </w:tr>
  </w:tbl>
  <w:p w:rsidR="00A22467" w:rsidRDefault="00A22467"/>
  <w:p w:rsidR="00A22467" w:rsidRDefault="00A22467"/>
  <w:p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rsidTr="005B4F97">
      <w:trPr>
        <w:trHeight w:hRule="exact" w:val="240"/>
      </w:trPr>
      <w:tc>
        <w:tcPr>
          <w:tcW w:w="6260" w:type="dxa"/>
          <w:shd w:val="clear" w:color="auto" w:fill="auto"/>
        </w:tcPr>
        <w:p w:rsidR="00492A5E" w:rsidRPr="00C12E90" w:rsidRDefault="00492A5E" w:rsidP="002E14E1">
          <w:pPr>
            <w:rPr>
              <w:rStyle w:val="Huisstijl-Rubricering"/>
            </w:rPr>
          </w:pPr>
        </w:p>
      </w:tc>
      <w:tc>
        <w:tcPr>
          <w:tcW w:w="1392" w:type="dxa"/>
        </w:tcPr>
        <w:p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557314">
            <w:t>2</w:t>
          </w:r>
          <w:r w:rsidR="00D72223">
            <w:fldChar w:fldCharType="end"/>
          </w:r>
          <w:r w:rsidRPr="006B1455">
            <w:t xml:space="preserve"> van </w:t>
          </w:r>
          <w:fldSimple w:instr=" NUMPAGES   \* MERGEFORMAT ">
            <w:r w:rsidR="00557314">
              <w:t>4</w:t>
            </w:r>
          </w:fldSimple>
        </w:p>
      </w:tc>
    </w:tr>
  </w:tbl>
  <w:p w:rsidR="00A22467" w:rsidRDefault="00A22467" w:rsidP="0001391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2223" w:rsidRPr="00B35331" w:rsidRDefault="00D72223" w:rsidP="00B35331">
      <w:pPr>
        <w:pStyle w:val="Voettekst"/>
      </w:pPr>
    </w:p>
    <w:p w:rsidR="00A22467" w:rsidRDefault="00A22467"/>
  </w:footnote>
  <w:footnote w:type="continuationSeparator" w:id="0">
    <w:p w:rsidR="00D72223" w:rsidRDefault="00D72223">
      <w:r>
        <w:continuationSeparator/>
      </w:r>
    </w:p>
    <w:p w:rsidR="00D72223" w:rsidRDefault="00D72223"/>
    <w:p w:rsidR="00D72223" w:rsidRDefault="00D72223"/>
    <w:p w:rsidR="00A22467" w:rsidRDefault="00A2246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pPr>
      <w:pStyle w:val="Koptekst"/>
    </w:pPr>
  </w:p>
  <w:p w:rsidR="00492A5E" w:rsidRDefault="00492A5E"/>
  <w:p w:rsidR="00492A5E" w:rsidRDefault="00492A5E"/>
  <w:p w:rsidR="00A22467" w:rsidRDefault="00A22467"/>
  <w:p w:rsidR="00A22467" w:rsidRDefault="00A22467"/>
  <w:p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492A5E" w:rsidP="000D7BB7">
    <w:pPr>
      <w:pStyle w:val="Koptekst"/>
      <w:rPr>
        <w:rFonts w:cs="Verdana-Bold"/>
        <w:b/>
        <w:bCs/>
        <w:smallCaps/>
        <w:szCs w:val="18"/>
      </w:rPr>
    </w:pPr>
  </w:p>
  <w:tbl>
    <w:tblPr>
      <w:tblW w:w="7520" w:type="dxa"/>
      <w:tblLayout w:type="fixed"/>
      <w:tblCellMar>
        <w:left w:w="0" w:type="dxa"/>
        <w:right w:w="0" w:type="dxa"/>
      </w:tblCellMar>
      <w:tblLook w:val="0000" w:firstRow="0" w:lastRow="0" w:firstColumn="0" w:lastColumn="0" w:noHBand="0" w:noVBand="0"/>
    </w:tblPr>
    <w:tblGrid>
      <w:gridCol w:w="7520"/>
    </w:tblGrid>
    <w:tr w:rsidR="00492A5E" w:rsidRPr="00275984" w:rsidTr="002E14E1">
      <w:trPr>
        <w:trHeight w:val="400"/>
      </w:trPr>
      <w:tc>
        <w:tcPr>
          <w:tcW w:w="7520" w:type="dxa"/>
          <w:shd w:val="clear" w:color="auto" w:fill="auto"/>
        </w:tcPr>
        <w:p w:rsidR="00492A5E" w:rsidRPr="002E14E1" w:rsidRDefault="00492A5E" w:rsidP="00817404">
          <w:pPr>
            <w:adjustRightInd w:val="0"/>
            <w:spacing w:line="180" w:lineRule="exact"/>
            <w:rPr>
              <w:sz w:val="13"/>
            </w:rPr>
          </w:pPr>
          <w:r w:rsidRPr="00A41EFC">
            <w:rPr>
              <w:rStyle w:val="Huisstijl-Koptekst"/>
            </w:rPr>
            <w:t xml:space="preserve"> </w:t>
          </w:r>
          <w:r w:rsidR="00EA0D09">
            <w:rPr>
              <w:rStyle w:val="Huisstijl-Koptekst"/>
            </w:rPr>
            <w:t>B</w:t>
          </w:r>
          <w:r w:rsidR="0089074F">
            <w:rPr>
              <w:rStyle w:val="Huisstijl-Koptekst"/>
            </w:rPr>
            <w:t xml:space="preserve">ijlage </w:t>
          </w:r>
          <w:r w:rsidR="00194D90">
            <w:rPr>
              <w:rStyle w:val="Huisstijl-Koptekst"/>
            </w:rPr>
            <w:t>3</w:t>
          </w:r>
          <w:r w:rsidR="005F4A65">
            <w:rPr>
              <w:rStyle w:val="Huisstijl-Koptekst"/>
            </w:rPr>
            <w:t xml:space="preserve"> |</w:t>
          </w:r>
          <w:r w:rsidR="00227FC7">
            <w:rPr>
              <w:rStyle w:val="Huisstijl-Koptekst"/>
            </w:rPr>
            <w:t xml:space="preserve"> Specificatie referentieopdracht</w:t>
          </w:r>
          <w:r w:rsidRPr="00A41EFC">
            <w:rPr>
              <w:rStyle w:val="Huisstijl-Koptekst"/>
            </w:rPr>
            <w:t xml:space="preserve"> | </w:t>
          </w:r>
          <w:r w:rsidR="00A26016">
            <w:rPr>
              <w:rStyle w:val="Huisstijl-Koptekst"/>
            </w:rPr>
            <w:t>EA S&amp;H IUC/DJI/IENEA/MVL/2021-3</w:t>
          </w:r>
          <w:r w:rsidR="00952775">
            <w:rPr>
              <w:rStyle w:val="Huisstijl-Koptekst"/>
            </w:rPr>
            <w:t xml:space="preserve">| </w:t>
          </w:r>
          <w:r w:rsidR="00A26016">
            <w:rPr>
              <w:rStyle w:val="Huisstijl-Koptekst"/>
            </w:rPr>
            <w:t>versie</w:t>
          </w:r>
          <w:r w:rsidR="00BC75D5">
            <w:rPr>
              <w:rStyle w:val="Huisstijl-Koptekst"/>
            </w:rPr>
            <w:t xml:space="preserve"> </w:t>
          </w:r>
          <w:r w:rsidR="00817404">
            <w:rPr>
              <w:rStyle w:val="Huisstijl-Koptekst"/>
            </w:rPr>
            <w:t>22</w:t>
          </w:r>
          <w:r w:rsidR="00A26016">
            <w:rPr>
              <w:rStyle w:val="Huisstijl-Koptekst"/>
            </w:rPr>
            <w:t xml:space="preserve"> nov 2021</w:t>
          </w:r>
        </w:p>
      </w:tc>
    </w:tr>
  </w:tbl>
  <w:p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A5E" w:rsidRDefault="001109E6" w:rsidP="006E263E">
    <w:r>
      <w:rPr>
        <w:noProof/>
      </w:rPr>
      <mc:AlternateContent>
        <mc:Choice Requires="wps">
          <w:drawing>
            <wp:anchor distT="0" distB="0" distL="114300" distR="114300" simplePos="0" relativeHeight="251657728" behindDoc="0" locked="0" layoutInCell="1" allowOverlap="1">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044CD2" w:rsidP="006E263E">
                                <w:pPr>
                                  <w:spacing w:line="240" w:lineRule="auto"/>
                                </w:pPr>
                                <w:bookmarkStart w:id="5" w:name="woordmerk_bk"/>
                                <w:r w:rsidRPr="00044CD2">
                                  <w:rPr>
                                    <w:noProof/>
                                  </w:rPr>
                                  <w:drawing>
                                    <wp:inline distT="0" distB="0" distL="0" distR="0" wp14:anchorId="5567C827" wp14:editId="097667A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5"/>
                              </w:p>
                            </w:tc>
                          </w:tr>
                        </w:tbl>
                        <w:p w:rsidR="00492A5E" w:rsidRDefault="00492A5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92A5E">
                      <w:trPr>
                        <w:trHeight w:val="2636"/>
                      </w:trPr>
                      <w:tc>
                        <w:tcPr>
                          <w:tcW w:w="737" w:type="dxa"/>
                          <w:shd w:val="clear" w:color="auto" w:fill="auto"/>
                        </w:tcPr>
                        <w:p w:rsidR="00492A5E" w:rsidRDefault="00931C50" w:rsidP="006E263E">
                          <w:pPr>
                            <w:spacing w:line="240" w:lineRule="auto"/>
                          </w:pPr>
                          <w:r>
                            <w:rPr>
                              <w:noProof/>
                            </w:rPr>
                            <w:drawing>
                              <wp:inline distT="0" distB="0" distL="0" distR="0" wp14:anchorId="547D812A" wp14:editId="6DD10996">
                                <wp:extent cx="466090" cy="1587500"/>
                                <wp:effectExtent l="19050" t="0" r="0" b="0"/>
                                <wp:docPr id="116" name="Afbeelding 116"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492A5E" w:rsidRDefault="00044CD2" w:rsidP="006E263E">
                          <w:pPr>
                            <w:spacing w:line="240" w:lineRule="auto"/>
                          </w:pPr>
                          <w:bookmarkStart w:id="6" w:name="woordmerk_bk"/>
                          <w:r w:rsidRPr="00044CD2">
                            <w:rPr>
                              <w:noProof/>
                            </w:rPr>
                            <w:drawing>
                              <wp:inline distT="0" distB="0" distL="0" distR="0" wp14:anchorId="5567C827" wp14:editId="097667A6">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2340869" cy="1583439"/>
                                        </a:xfrm>
                                        <a:prstGeom prst="rect">
                                          <a:avLst/>
                                        </a:prstGeom>
                                      </pic:spPr>
                                    </pic:pic>
                                  </a:graphicData>
                                </a:graphic>
                              </wp:inline>
                            </w:drawing>
                          </w:r>
                          <w:bookmarkEnd w:id="6"/>
                        </w:p>
                      </w:tc>
                    </w:tr>
                  </w:tbl>
                  <w:p w:rsidR="00492A5E" w:rsidRDefault="00492A5E" w:rsidP="006E263E"/>
                </w:txbxContent>
              </v:textbox>
              <w10:wrap anchory="page"/>
            </v:shape>
          </w:pict>
        </mc:Fallback>
      </mc:AlternateContent>
    </w:r>
  </w:p>
  <w:p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7"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1"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4"/>
  </w:num>
  <w:num w:numId="6">
    <w:abstractNumId w:val="37"/>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35"/>
  </w:num>
  <w:num w:numId="16">
    <w:abstractNumId w:val="29"/>
  </w:num>
  <w:num w:numId="17">
    <w:abstractNumId w:val="15"/>
  </w:num>
  <w:num w:numId="18">
    <w:abstractNumId w:val="26"/>
  </w:num>
  <w:num w:numId="19">
    <w:abstractNumId w:val="28"/>
  </w:num>
  <w:num w:numId="20">
    <w:abstractNumId w:val="25"/>
  </w:num>
  <w:num w:numId="21">
    <w:abstractNumId w:val="32"/>
  </w:num>
  <w:num w:numId="22">
    <w:abstractNumId w:val="22"/>
  </w:num>
  <w:num w:numId="23">
    <w:abstractNumId w:val="17"/>
  </w:num>
  <w:num w:numId="24">
    <w:abstractNumId w:val="18"/>
  </w:num>
  <w:num w:numId="25">
    <w:abstractNumId w:val="27"/>
  </w:num>
  <w:num w:numId="26">
    <w:abstractNumId w:val="38"/>
  </w:num>
  <w:num w:numId="27">
    <w:abstractNumId w:val="34"/>
  </w:num>
  <w:num w:numId="28">
    <w:abstractNumId w:val="16"/>
  </w:num>
  <w:num w:numId="29">
    <w:abstractNumId w:val="33"/>
  </w:num>
  <w:num w:numId="30">
    <w:abstractNumId w:val="19"/>
  </w:num>
  <w:num w:numId="31">
    <w:abstractNumId w:val="39"/>
  </w:num>
  <w:num w:numId="32">
    <w:abstractNumId w:val="36"/>
  </w:num>
  <w:num w:numId="33">
    <w:abstractNumId w:val="24"/>
  </w:num>
  <w:num w:numId="34">
    <w:abstractNumId w:val="30"/>
  </w:num>
  <w:num w:numId="35">
    <w:abstractNumId w:val="21"/>
  </w:num>
  <w:num w:numId="36">
    <w:abstractNumId w:val="20"/>
  </w:num>
  <w:num w:numId="37">
    <w:abstractNumId w:val="12"/>
  </w:num>
  <w:num w:numId="38">
    <w:abstractNumId w:val="40"/>
  </w:num>
  <w:num w:numId="39">
    <w:abstractNumId w:val="23"/>
  </w:num>
  <w:num w:numId="40">
    <w:abstractNumId w:val="41"/>
  </w:num>
  <w:num w:numId="41">
    <w:abstractNumId w:val="31"/>
  </w:num>
  <w:num w:numId="4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30721"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13910"/>
    <w:rsid w:val="00020189"/>
    <w:rsid w:val="00020EE4"/>
    <w:rsid w:val="00026447"/>
    <w:rsid w:val="00033426"/>
    <w:rsid w:val="00034A84"/>
    <w:rsid w:val="00035E67"/>
    <w:rsid w:val="00044809"/>
    <w:rsid w:val="00044CD2"/>
    <w:rsid w:val="00057B03"/>
    <w:rsid w:val="0006027D"/>
    <w:rsid w:val="00071538"/>
    <w:rsid w:val="00071F28"/>
    <w:rsid w:val="00081825"/>
    <w:rsid w:val="00082BB1"/>
    <w:rsid w:val="00094B45"/>
    <w:rsid w:val="00096680"/>
    <w:rsid w:val="000A01F6"/>
    <w:rsid w:val="000A7488"/>
    <w:rsid w:val="000B2A0F"/>
    <w:rsid w:val="000B7281"/>
    <w:rsid w:val="000C3F40"/>
    <w:rsid w:val="000C43A2"/>
    <w:rsid w:val="000D6FA0"/>
    <w:rsid w:val="000D7BB7"/>
    <w:rsid w:val="000F1A72"/>
    <w:rsid w:val="000F2632"/>
    <w:rsid w:val="001109E6"/>
    <w:rsid w:val="00123082"/>
    <w:rsid w:val="00123704"/>
    <w:rsid w:val="001270C7"/>
    <w:rsid w:val="001429A1"/>
    <w:rsid w:val="00142BCD"/>
    <w:rsid w:val="0014786A"/>
    <w:rsid w:val="001516A4"/>
    <w:rsid w:val="001802CA"/>
    <w:rsid w:val="00185428"/>
    <w:rsid w:val="00185576"/>
    <w:rsid w:val="00185951"/>
    <w:rsid w:val="00194D90"/>
    <w:rsid w:val="001A2505"/>
    <w:rsid w:val="001B7D7E"/>
    <w:rsid w:val="001C47F8"/>
    <w:rsid w:val="001C793E"/>
    <w:rsid w:val="001D5178"/>
    <w:rsid w:val="001E34C6"/>
    <w:rsid w:val="001E5581"/>
    <w:rsid w:val="001F50B8"/>
    <w:rsid w:val="00215347"/>
    <w:rsid w:val="00216ADD"/>
    <w:rsid w:val="00227FC7"/>
    <w:rsid w:val="002428E3"/>
    <w:rsid w:val="00260BAF"/>
    <w:rsid w:val="002650F7"/>
    <w:rsid w:val="00280F74"/>
    <w:rsid w:val="00286998"/>
    <w:rsid w:val="002B153C"/>
    <w:rsid w:val="002D317B"/>
    <w:rsid w:val="002E0F69"/>
    <w:rsid w:val="002E14E1"/>
    <w:rsid w:val="002E7C26"/>
    <w:rsid w:val="002F35DC"/>
    <w:rsid w:val="00312597"/>
    <w:rsid w:val="00342938"/>
    <w:rsid w:val="0034778A"/>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213B0"/>
    <w:rsid w:val="00422FEE"/>
    <w:rsid w:val="00441AC2"/>
    <w:rsid w:val="00444592"/>
    <w:rsid w:val="004520E4"/>
    <w:rsid w:val="00452BCD"/>
    <w:rsid w:val="00456B63"/>
    <w:rsid w:val="00483F0B"/>
    <w:rsid w:val="0049119A"/>
    <w:rsid w:val="00492A5E"/>
    <w:rsid w:val="004B02EC"/>
    <w:rsid w:val="004B4632"/>
    <w:rsid w:val="004B4977"/>
    <w:rsid w:val="004B5465"/>
    <w:rsid w:val="004E13BE"/>
    <w:rsid w:val="004E32F0"/>
    <w:rsid w:val="00516022"/>
    <w:rsid w:val="00521CEE"/>
    <w:rsid w:val="00524434"/>
    <w:rsid w:val="00533CA0"/>
    <w:rsid w:val="00534880"/>
    <w:rsid w:val="00557314"/>
    <w:rsid w:val="0056454C"/>
    <w:rsid w:val="00573041"/>
    <w:rsid w:val="005903FB"/>
    <w:rsid w:val="005A03A3"/>
    <w:rsid w:val="005B4F97"/>
    <w:rsid w:val="005B77E3"/>
    <w:rsid w:val="005C164B"/>
    <w:rsid w:val="005C1A3A"/>
    <w:rsid w:val="005C3FE0"/>
    <w:rsid w:val="005C740C"/>
    <w:rsid w:val="005D0300"/>
    <w:rsid w:val="005F0E31"/>
    <w:rsid w:val="005F2F08"/>
    <w:rsid w:val="005F4A65"/>
    <w:rsid w:val="00604859"/>
    <w:rsid w:val="006048F4"/>
    <w:rsid w:val="0060660A"/>
    <w:rsid w:val="00612294"/>
    <w:rsid w:val="00617A44"/>
    <w:rsid w:val="00621FF5"/>
    <w:rsid w:val="00625CD0"/>
    <w:rsid w:val="00635DE3"/>
    <w:rsid w:val="00645EC4"/>
    <w:rsid w:val="006469F6"/>
    <w:rsid w:val="006614C4"/>
    <w:rsid w:val="00661591"/>
    <w:rsid w:val="0066632F"/>
    <w:rsid w:val="006665E1"/>
    <w:rsid w:val="00667BAB"/>
    <w:rsid w:val="006B03AF"/>
    <w:rsid w:val="006C2535"/>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75344"/>
    <w:rsid w:val="007777DF"/>
    <w:rsid w:val="00783559"/>
    <w:rsid w:val="007A4105"/>
    <w:rsid w:val="007A474C"/>
    <w:rsid w:val="007B0280"/>
    <w:rsid w:val="007C406E"/>
    <w:rsid w:val="007F428E"/>
    <w:rsid w:val="00812028"/>
    <w:rsid w:val="00814D03"/>
    <w:rsid w:val="00816074"/>
    <w:rsid w:val="00817404"/>
    <w:rsid w:val="0083178B"/>
    <w:rsid w:val="00833695"/>
    <w:rsid w:val="00842CD8"/>
    <w:rsid w:val="008553C7"/>
    <w:rsid w:val="00857FEB"/>
    <w:rsid w:val="00860B95"/>
    <w:rsid w:val="008616E0"/>
    <w:rsid w:val="00862050"/>
    <w:rsid w:val="008646B0"/>
    <w:rsid w:val="008666D2"/>
    <w:rsid w:val="00875878"/>
    <w:rsid w:val="0089074F"/>
    <w:rsid w:val="00891692"/>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52775"/>
    <w:rsid w:val="0095748C"/>
    <w:rsid w:val="00961FA7"/>
    <w:rsid w:val="009668DE"/>
    <w:rsid w:val="009718F9"/>
    <w:rsid w:val="00975112"/>
    <w:rsid w:val="00975202"/>
    <w:rsid w:val="009753D7"/>
    <w:rsid w:val="00983333"/>
    <w:rsid w:val="00991B5F"/>
    <w:rsid w:val="00997B83"/>
    <w:rsid w:val="009A3B71"/>
    <w:rsid w:val="009A3CA0"/>
    <w:rsid w:val="009A61BC"/>
    <w:rsid w:val="009A676D"/>
    <w:rsid w:val="009B424D"/>
    <w:rsid w:val="009C1AC6"/>
    <w:rsid w:val="009C4F04"/>
    <w:rsid w:val="009E042D"/>
    <w:rsid w:val="009E4779"/>
    <w:rsid w:val="009E6427"/>
    <w:rsid w:val="009F3851"/>
    <w:rsid w:val="00A12458"/>
    <w:rsid w:val="00A22467"/>
    <w:rsid w:val="00A26016"/>
    <w:rsid w:val="00A27328"/>
    <w:rsid w:val="00A30E68"/>
    <w:rsid w:val="00A34AA0"/>
    <w:rsid w:val="00A41EFC"/>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C4D"/>
    <w:rsid w:val="00B1313D"/>
    <w:rsid w:val="00B26CCF"/>
    <w:rsid w:val="00B316B9"/>
    <w:rsid w:val="00B35331"/>
    <w:rsid w:val="00B423F8"/>
    <w:rsid w:val="00B46041"/>
    <w:rsid w:val="00B51544"/>
    <w:rsid w:val="00B531DD"/>
    <w:rsid w:val="00B60860"/>
    <w:rsid w:val="00B71DC2"/>
    <w:rsid w:val="00B73546"/>
    <w:rsid w:val="00B74DD5"/>
    <w:rsid w:val="00B74F88"/>
    <w:rsid w:val="00B76A6E"/>
    <w:rsid w:val="00B93893"/>
    <w:rsid w:val="00BB1670"/>
    <w:rsid w:val="00BB2DAE"/>
    <w:rsid w:val="00BC12A3"/>
    <w:rsid w:val="00BC3B53"/>
    <w:rsid w:val="00BC56F5"/>
    <w:rsid w:val="00BC75D5"/>
    <w:rsid w:val="00BE2D55"/>
    <w:rsid w:val="00BF37A3"/>
    <w:rsid w:val="00C12E90"/>
    <w:rsid w:val="00C206F1"/>
    <w:rsid w:val="00C26079"/>
    <w:rsid w:val="00C35A91"/>
    <w:rsid w:val="00C40C60"/>
    <w:rsid w:val="00C53426"/>
    <w:rsid w:val="00C63108"/>
    <w:rsid w:val="00C6537C"/>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E578A"/>
    <w:rsid w:val="00DF1D1E"/>
    <w:rsid w:val="00DF2583"/>
    <w:rsid w:val="00DF54D9"/>
    <w:rsid w:val="00E03D32"/>
    <w:rsid w:val="00E10DC6"/>
    <w:rsid w:val="00E11F8E"/>
    <w:rsid w:val="00E145EA"/>
    <w:rsid w:val="00E364EF"/>
    <w:rsid w:val="00E426A4"/>
    <w:rsid w:val="00E42D22"/>
    <w:rsid w:val="00E50A17"/>
    <w:rsid w:val="00E634E3"/>
    <w:rsid w:val="00E659A6"/>
    <w:rsid w:val="00EA0723"/>
    <w:rsid w:val="00EA0D09"/>
    <w:rsid w:val="00EA75C1"/>
    <w:rsid w:val="00EB7550"/>
    <w:rsid w:val="00EC237D"/>
    <w:rsid w:val="00EE1A75"/>
    <w:rsid w:val="00EE4A1F"/>
    <w:rsid w:val="00EF1B5A"/>
    <w:rsid w:val="00EF2CCA"/>
    <w:rsid w:val="00F03E1B"/>
    <w:rsid w:val="00F16EBD"/>
    <w:rsid w:val="00F2608D"/>
    <w:rsid w:val="00F36803"/>
    <w:rsid w:val="00F46AA1"/>
    <w:rsid w:val="00F53F91"/>
    <w:rsid w:val="00F57321"/>
    <w:rsid w:val="00F61A72"/>
    <w:rsid w:val="00F66F13"/>
    <w:rsid w:val="00F74073"/>
    <w:rsid w:val="00F74EE0"/>
    <w:rsid w:val="00F77453"/>
    <w:rsid w:val="00FA1759"/>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fill="f" fillcolor="white" stroke="f">
      <v:fill color="white" on="f"/>
      <v:stroke on="f"/>
      <o:colormru v:ext="edit" colors="#009fee"/>
    </o:shapedefaults>
    <o:shapelayout v:ext="edit">
      <o:idmap v:ext="edit" data="1"/>
    </o:shapelayout>
  </w:shapeDefaults>
  <w:decimalSymbol w:val=","/>
  <w:listSeparator w:val=";"/>
  <w14:docId w14:val="5FD49C1A"/>
  <w15:docId w15:val="{23C90256-56D6-404A-88EB-1FCDF9E6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A26016"/>
    <w:rPr>
      <w:rFonts w:ascii="Verdana" w:eastAsia="MS Mincho" w:hAnsi="Verdana"/>
      <w:sz w:val="18"/>
      <w:szCs w:val="24"/>
    </w:rPr>
  </w:style>
  <w:style w:type="paragraph" w:styleId="Lijstalinea">
    <w:name w:val="List Paragraph"/>
    <w:aliases w:val="Lijstalinea niv 1"/>
    <w:basedOn w:val="Standaard"/>
    <w:link w:val="LijstalineaChar"/>
    <w:uiPriority w:val="34"/>
    <w:qFormat/>
    <w:rsid w:val="00A26016"/>
    <w:pPr>
      <w:ind w:left="720"/>
      <w:contextualSpacing/>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37FFF-F747-44DE-9035-6435FFB67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717</Words>
  <Characters>3948</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4656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Leeuwen, van, Mahena</cp:lastModifiedBy>
  <cp:revision>4</cp:revision>
  <cp:lastPrinted>2008-09-19T14:31:00Z</cp:lastPrinted>
  <dcterms:created xsi:type="dcterms:W3CDTF">2021-11-04T12:07:00Z</dcterms:created>
  <dcterms:modified xsi:type="dcterms:W3CDTF">2021-11-17T12:50:00Z</dcterms:modified>
</cp:coreProperties>
</file>