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FA823B" w14:textId="77777777" w:rsidR="00142BCD" w:rsidRPr="00232AB3" w:rsidRDefault="00142BCD" w:rsidP="00312285">
      <w:pPr>
        <w:spacing w:line="0" w:lineRule="atLeast"/>
        <w:rPr>
          <w:lang w:val="en-GB"/>
        </w:rPr>
      </w:pPr>
    </w:p>
    <w:p w14:paraId="4F62EB1F" w14:textId="77777777" w:rsidR="00905394" w:rsidRPr="00232AB3" w:rsidRDefault="00905394" w:rsidP="00312285">
      <w:pPr>
        <w:pStyle w:val="Kopzondernummering"/>
        <w:spacing w:after="0" w:line="0" w:lineRule="atLeast"/>
      </w:pPr>
    </w:p>
    <w:p w14:paraId="20E2EE5D" w14:textId="77777777" w:rsidR="00905394" w:rsidRPr="00232AB3" w:rsidRDefault="00905394" w:rsidP="00312285">
      <w:pPr>
        <w:spacing w:line="0" w:lineRule="atLeast"/>
      </w:pPr>
    </w:p>
    <w:p w14:paraId="3CDF210E" w14:textId="77777777"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68059626" wp14:editId="395E17F5">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5B5B0C2A" w14:textId="77777777" w:rsidR="0063645F" w:rsidRDefault="0063645F" w:rsidP="00F74EE0">
                            <w:pPr>
                              <w:pStyle w:val="Geenafstand"/>
                              <w:rPr>
                                <w:b/>
                                <w:sz w:val="32"/>
                                <w:szCs w:val="32"/>
                              </w:rPr>
                            </w:pPr>
                            <w:r>
                              <w:rPr>
                                <w:b/>
                                <w:sz w:val="32"/>
                                <w:szCs w:val="32"/>
                              </w:rPr>
                              <w:t>Bijlage 1 Inschrijfformulier</w:t>
                            </w:r>
                          </w:p>
                          <w:p w14:paraId="4EEE8D76" w14:textId="77777777" w:rsidR="0063645F" w:rsidRPr="002D69B4" w:rsidRDefault="0063645F" w:rsidP="00F74EE0">
                            <w:pPr>
                              <w:pStyle w:val="Geenafstand"/>
                              <w:rPr>
                                <w:b/>
                                <w:color w:val="00B0F0"/>
                                <w:sz w:val="32"/>
                                <w:szCs w:val="32"/>
                              </w:rPr>
                            </w:pPr>
                          </w:p>
                          <w:p w14:paraId="30B5B86B" w14:textId="77777777" w:rsidR="0063645F" w:rsidRPr="002D69B4" w:rsidRDefault="0063645F" w:rsidP="00F74EE0">
                            <w:pPr>
                              <w:pStyle w:val="Geenafstand"/>
                              <w:rPr>
                                <w:color w:val="00B0F0"/>
                                <w:sz w:val="64"/>
                                <w:szCs w:val="64"/>
                              </w:rPr>
                            </w:pPr>
                            <w:r w:rsidRPr="002D69B4">
                              <w:rPr>
                                <w:color w:val="00B0F0"/>
                                <w:sz w:val="64"/>
                                <w:szCs w:val="64"/>
                              </w:rPr>
                              <w:t>Europese aanbesteding</w:t>
                            </w:r>
                          </w:p>
                          <w:p w14:paraId="46709E76" w14:textId="77777777" w:rsidR="0063645F" w:rsidRDefault="0063645F" w:rsidP="00F74EE0">
                            <w:pPr>
                              <w:pStyle w:val="Geenafstand"/>
                              <w:rPr>
                                <w:sz w:val="48"/>
                                <w:szCs w:val="48"/>
                              </w:rPr>
                            </w:pPr>
                            <w:r>
                              <w:rPr>
                                <w:sz w:val="48"/>
                                <w:szCs w:val="48"/>
                              </w:rPr>
                              <w:t>Spellen en Hobbyartikelen</w:t>
                            </w:r>
                            <w:r w:rsidRPr="002D69B4">
                              <w:rPr>
                                <w:sz w:val="48"/>
                                <w:szCs w:val="48"/>
                              </w:rPr>
                              <w:t xml:space="preserve"> </w:t>
                            </w:r>
                          </w:p>
                          <w:p w14:paraId="697BFA8B" w14:textId="77777777" w:rsidR="0063645F" w:rsidRDefault="0063645F" w:rsidP="00F772E9">
                            <w:pPr>
                              <w:pStyle w:val="Geenafstand"/>
                              <w:rPr>
                                <w:sz w:val="32"/>
                                <w:szCs w:val="32"/>
                              </w:rPr>
                            </w:pPr>
                          </w:p>
                          <w:p w14:paraId="544792FE" w14:textId="77777777" w:rsidR="0063645F" w:rsidRDefault="0063645F" w:rsidP="00F772E9">
                            <w:pPr>
                              <w:pStyle w:val="Geenafstand"/>
                              <w:rPr>
                                <w:sz w:val="32"/>
                                <w:szCs w:val="32"/>
                              </w:rPr>
                            </w:pPr>
                          </w:p>
                          <w:p w14:paraId="58DEF4B6" w14:textId="77777777" w:rsidR="0063645F" w:rsidRDefault="0063645F"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t>IUC/DJI/IENEA/MVL/2021-3</w:t>
                            </w:r>
                          </w:p>
                          <w:p w14:paraId="7C5ECD2B" w14:textId="70ED2E44" w:rsidR="0063645F" w:rsidRPr="00F772E9" w:rsidRDefault="0063645F" w:rsidP="00F74EE0">
                            <w:pPr>
                              <w:pStyle w:val="Geenafstand"/>
                              <w:rPr>
                                <w:sz w:val="32"/>
                                <w:szCs w:val="32"/>
                              </w:rPr>
                            </w:pPr>
                            <w:r>
                              <w:rPr>
                                <w:sz w:val="32"/>
                                <w:szCs w:val="32"/>
                              </w:rPr>
                              <w:t>Versienummer</w:t>
                            </w:r>
                            <w:r>
                              <w:rPr>
                                <w:sz w:val="32"/>
                                <w:szCs w:val="32"/>
                              </w:rPr>
                              <w:tab/>
                            </w:r>
                            <w:r>
                              <w:rPr>
                                <w:sz w:val="32"/>
                                <w:szCs w:val="32"/>
                              </w:rPr>
                              <w:tab/>
                            </w:r>
                            <w:r w:rsidR="001D12E9">
                              <w:rPr>
                                <w:sz w:val="32"/>
                                <w:szCs w:val="32"/>
                              </w:rPr>
                              <w:t>22</w:t>
                            </w:r>
                            <w:r w:rsidR="009964F5">
                              <w:rPr>
                                <w:sz w:val="32"/>
                                <w:szCs w:val="32"/>
                              </w:rPr>
                              <w:t xml:space="preserve"> </w:t>
                            </w:r>
                            <w:r>
                              <w:rPr>
                                <w:sz w:val="32"/>
                                <w:szCs w:val="32"/>
                              </w:rPr>
                              <w:t>november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059626"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14:paraId="5B5B0C2A" w14:textId="77777777" w:rsidR="0063645F" w:rsidRDefault="0063645F" w:rsidP="00F74EE0">
                      <w:pPr>
                        <w:pStyle w:val="Geenafstand"/>
                        <w:rPr>
                          <w:b/>
                          <w:sz w:val="32"/>
                          <w:szCs w:val="32"/>
                        </w:rPr>
                      </w:pPr>
                      <w:r>
                        <w:rPr>
                          <w:b/>
                          <w:sz w:val="32"/>
                          <w:szCs w:val="32"/>
                        </w:rPr>
                        <w:t>Bijlage 1 Inschrijfformulier</w:t>
                      </w:r>
                    </w:p>
                    <w:p w14:paraId="4EEE8D76" w14:textId="77777777" w:rsidR="0063645F" w:rsidRPr="002D69B4" w:rsidRDefault="0063645F" w:rsidP="00F74EE0">
                      <w:pPr>
                        <w:pStyle w:val="Geenafstand"/>
                        <w:rPr>
                          <w:b/>
                          <w:color w:val="00B0F0"/>
                          <w:sz w:val="32"/>
                          <w:szCs w:val="32"/>
                        </w:rPr>
                      </w:pPr>
                    </w:p>
                    <w:p w14:paraId="30B5B86B" w14:textId="77777777" w:rsidR="0063645F" w:rsidRPr="002D69B4" w:rsidRDefault="0063645F" w:rsidP="00F74EE0">
                      <w:pPr>
                        <w:pStyle w:val="Geenafstand"/>
                        <w:rPr>
                          <w:color w:val="00B0F0"/>
                          <w:sz w:val="64"/>
                          <w:szCs w:val="64"/>
                        </w:rPr>
                      </w:pPr>
                      <w:r w:rsidRPr="002D69B4">
                        <w:rPr>
                          <w:color w:val="00B0F0"/>
                          <w:sz w:val="64"/>
                          <w:szCs w:val="64"/>
                        </w:rPr>
                        <w:t>Europese aanbesteding</w:t>
                      </w:r>
                    </w:p>
                    <w:p w14:paraId="46709E76" w14:textId="77777777" w:rsidR="0063645F" w:rsidRDefault="0063645F" w:rsidP="00F74EE0">
                      <w:pPr>
                        <w:pStyle w:val="Geenafstand"/>
                        <w:rPr>
                          <w:sz w:val="48"/>
                          <w:szCs w:val="48"/>
                        </w:rPr>
                      </w:pPr>
                      <w:r>
                        <w:rPr>
                          <w:sz w:val="48"/>
                          <w:szCs w:val="48"/>
                        </w:rPr>
                        <w:t>Spellen en Hobbyartikelen</w:t>
                      </w:r>
                      <w:r w:rsidRPr="002D69B4">
                        <w:rPr>
                          <w:sz w:val="48"/>
                          <w:szCs w:val="48"/>
                        </w:rPr>
                        <w:t xml:space="preserve"> </w:t>
                      </w:r>
                    </w:p>
                    <w:p w14:paraId="697BFA8B" w14:textId="77777777" w:rsidR="0063645F" w:rsidRDefault="0063645F" w:rsidP="00F772E9">
                      <w:pPr>
                        <w:pStyle w:val="Geenafstand"/>
                        <w:rPr>
                          <w:sz w:val="32"/>
                          <w:szCs w:val="32"/>
                        </w:rPr>
                      </w:pPr>
                    </w:p>
                    <w:p w14:paraId="544792FE" w14:textId="77777777" w:rsidR="0063645F" w:rsidRDefault="0063645F" w:rsidP="00F772E9">
                      <w:pPr>
                        <w:pStyle w:val="Geenafstand"/>
                        <w:rPr>
                          <w:sz w:val="32"/>
                          <w:szCs w:val="32"/>
                        </w:rPr>
                      </w:pPr>
                    </w:p>
                    <w:p w14:paraId="58DEF4B6" w14:textId="77777777" w:rsidR="0063645F" w:rsidRDefault="0063645F"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t>IUC/DJI/IENEA/MVL/2021-3</w:t>
                      </w:r>
                    </w:p>
                    <w:p w14:paraId="7C5ECD2B" w14:textId="70ED2E44" w:rsidR="0063645F" w:rsidRPr="00F772E9" w:rsidRDefault="0063645F" w:rsidP="00F74EE0">
                      <w:pPr>
                        <w:pStyle w:val="Geenafstand"/>
                        <w:rPr>
                          <w:sz w:val="32"/>
                          <w:szCs w:val="32"/>
                        </w:rPr>
                      </w:pPr>
                      <w:r>
                        <w:rPr>
                          <w:sz w:val="32"/>
                          <w:szCs w:val="32"/>
                        </w:rPr>
                        <w:t>Versienummer</w:t>
                      </w:r>
                      <w:r>
                        <w:rPr>
                          <w:sz w:val="32"/>
                          <w:szCs w:val="32"/>
                        </w:rPr>
                        <w:tab/>
                      </w:r>
                      <w:r>
                        <w:rPr>
                          <w:sz w:val="32"/>
                          <w:szCs w:val="32"/>
                        </w:rPr>
                        <w:tab/>
                      </w:r>
                      <w:r w:rsidR="001D12E9">
                        <w:rPr>
                          <w:sz w:val="32"/>
                          <w:szCs w:val="32"/>
                        </w:rPr>
                        <w:t>22</w:t>
                      </w:r>
                      <w:r w:rsidR="009964F5">
                        <w:rPr>
                          <w:sz w:val="32"/>
                          <w:szCs w:val="32"/>
                        </w:rPr>
                        <w:t xml:space="preserve"> </w:t>
                      </w:r>
                      <w:r>
                        <w:rPr>
                          <w:sz w:val="32"/>
                          <w:szCs w:val="32"/>
                        </w:rPr>
                        <w:t>november 2021</w:t>
                      </w:r>
                    </w:p>
                  </w:txbxContent>
                </v:textbox>
              </v:shape>
            </w:pict>
          </mc:Fallback>
        </mc:AlternateContent>
      </w:r>
    </w:p>
    <w:p w14:paraId="5703E390" w14:textId="77777777" w:rsidR="00905394" w:rsidRPr="00232AB3" w:rsidRDefault="00905394" w:rsidP="00312285">
      <w:pPr>
        <w:spacing w:line="0" w:lineRule="atLeast"/>
      </w:pPr>
    </w:p>
    <w:p w14:paraId="4B3DDE1C" w14:textId="77777777" w:rsidR="00905394" w:rsidRPr="00232AB3" w:rsidRDefault="00905394" w:rsidP="00312285">
      <w:pPr>
        <w:spacing w:line="0" w:lineRule="atLeast"/>
      </w:pPr>
    </w:p>
    <w:p w14:paraId="1F7EA700" w14:textId="77777777" w:rsidR="00905394" w:rsidRPr="00232AB3" w:rsidRDefault="00905394" w:rsidP="00312285">
      <w:pPr>
        <w:spacing w:line="0" w:lineRule="atLeast"/>
      </w:pPr>
    </w:p>
    <w:p w14:paraId="58D961C5" w14:textId="77777777" w:rsidR="00905394" w:rsidRPr="00232AB3" w:rsidRDefault="00905394" w:rsidP="00312285">
      <w:pPr>
        <w:spacing w:line="0" w:lineRule="atLeast"/>
      </w:pPr>
    </w:p>
    <w:p w14:paraId="2688BA4E" w14:textId="77777777" w:rsidR="00905394" w:rsidRPr="00232AB3" w:rsidRDefault="00905394" w:rsidP="00312285">
      <w:pPr>
        <w:spacing w:line="0" w:lineRule="atLeast"/>
      </w:pPr>
    </w:p>
    <w:p w14:paraId="665FFFDA" w14:textId="77777777" w:rsidR="00905394" w:rsidRPr="00232AB3" w:rsidRDefault="00905394" w:rsidP="00312285">
      <w:pPr>
        <w:spacing w:line="0" w:lineRule="atLeast"/>
      </w:pPr>
    </w:p>
    <w:p w14:paraId="0BE72CE8" w14:textId="77777777" w:rsidR="00905394" w:rsidRPr="00232AB3" w:rsidRDefault="00905394" w:rsidP="00312285">
      <w:pPr>
        <w:spacing w:line="0" w:lineRule="atLeast"/>
        <w:jc w:val="right"/>
      </w:pPr>
    </w:p>
    <w:p w14:paraId="3EB28A89" w14:textId="77777777" w:rsidR="00905394" w:rsidRPr="00232AB3" w:rsidRDefault="00905394" w:rsidP="00312285">
      <w:pPr>
        <w:spacing w:line="0" w:lineRule="atLeast"/>
      </w:pPr>
    </w:p>
    <w:p w14:paraId="627983D5" w14:textId="77777777" w:rsidR="00F772E9" w:rsidRDefault="00F772E9" w:rsidP="00312285">
      <w:pPr>
        <w:spacing w:line="0" w:lineRule="atLeast"/>
      </w:pPr>
    </w:p>
    <w:p w14:paraId="6AC368F4" w14:textId="77777777" w:rsidR="00F772E9" w:rsidRPr="00F772E9" w:rsidRDefault="00F772E9" w:rsidP="00312285">
      <w:pPr>
        <w:spacing w:line="0" w:lineRule="atLeast"/>
      </w:pPr>
    </w:p>
    <w:p w14:paraId="659E4C07" w14:textId="77777777" w:rsidR="00F772E9" w:rsidRPr="00F772E9" w:rsidRDefault="00F772E9" w:rsidP="00312285">
      <w:pPr>
        <w:spacing w:line="0" w:lineRule="atLeast"/>
      </w:pPr>
    </w:p>
    <w:p w14:paraId="04D79E42" w14:textId="77777777" w:rsidR="00F772E9" w:rsidRPr="00F772E9" w:rsidRDefault="00F772E9" w:rsidP="00312285">
      <w:pPr>
        <w:spacing w:line="0" w:lineRule="atLeast"/>
      </w:pPr>
    </w:p>
    <w:p w14:paraId="5EDF0B2A" w14:textId="77777777" w:rsidR="00F772E9" w:rsidRPr="00F772E9" w:rsidRDefault="00F772E9" w:rsidP="00312285">
      <w:pPr>
        <w:spacing w:line="0" w:lineRule="atLeast"/>
      </w:pPr>
    </w:p>
    <w:p w14:paraId="2DBC2526" w14:textId="77777777" w:rsidR="00F772E9" w:rsidRPr="00F772E9" w:rsidRDefault="00F772E9" w:rsidP="00312285">
      <w:pPr>
        <w:spacing w:line="0" w:lineRule="atLeast"/>
      </w:pPr>
    </w:p>
    <w:p w14:paraId="25E9E2F2" w14:textId="77777777" w:rsidR="00F772E9" w:rsidRPr="00F772E9" w:rsidRDefault="00F772E9" w:rsidP="00312285">
      <w:pPr>
        <w:spacing w:line="0" w:lineRule="atLeast"/>
      </w:pPr>
    </w:p>
    <w:p w14:paraId="18B423FA" w14:textId="77777777" w:rsidR="00F772E9" w:rsidRPr="00F772E9" w:rsidRDefault="00F772E9" w:rsidP="00312285">
      <w:pPr>
        <w:spacing w:line="0" w:lineRule="atLeast"/>
      </w:pPr>
    </w:p>
    <w:p w14:paraId="51D4DAED" w14:textId="77777777" w:rsidR="00F772E9" w:rsidRPr="00F772E9" w:rsidRDefault="00F772E9" w:rsidP="00312285">
      <w:pPr>
        <w:spacing w:line="0" w:lineRule="atLeast"/>
      </w:pPr>
    </w:p>
    <w:p w14:paraId="6DDF9D45" w14:textId="77777777" w:rsidR="00F772E9" w:rsidRPr="00F772E9" w:rsidRDefault="00F772E9" w:rsidP="00312285">
      <w:pPr>
        <w:spacing w:line="0" w:lineRule="atLeast"/>
      </w:pPr>
    </w:p>
    <w:p w14:paraId="36A164D7" w14:textId="77777777" w:rsidR="00F772E9" w:rsidRPr="00F772E9" w:rsidRDefault="00F772E9" w:rsidP="00312285">
      <w:pPr>
        <w:spacing w:line="0" w:lineRule="atLeast"/>
      </w:pPr>
    </w:p>
    <w:p w14:paraId="68A660D9" w14:textId="77777777" w:rsidR="00F772E9" w:rsidRDefault="00F772E9" w:rsidP="00312285">
      <w:pPr>
        <w:spacing w:line="0" w:lineRule="atLeast"/>
      </w:pPr>
    </w:p>
    <w:p w14:paraId="51DE4F61" w14:textId="77777777" w:rsidR="00F772E9" w:rsidRPr="00F772E9" w:rsidRDefault="00F772E9" w:rsidP="00312285">
      <w:pPr>
        <w:spacing w:line="0" w:lineRule="atLeast"/>
      </w:pPr>
    </w:p>
    <w:p w14:paraId="58982151" w14:textId="77777777" w:rsidR="00F772E9" w:rsidRDefault="00F772E9" w:rsidP="00312285">
      <w:pPr>
        <w:spacing w:line="0" w:lineRule="atLeast"/>
      </w:pPr>
    </w:p>
    <w:p w14:paraId="5F42FB89" w14:textId="77777777" w:rsidR="00F772E9" w:rsidRDefault="00F772E9" w:rsidP="00312285">
      <w:pPr>
        <w:spacing w:line="0" w:lineRule="atLeast"/>
      </w:pPr>
    </w:p>
    <w:p w14:paraId="27B8B22E" w14:textId="77777777"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14:paraId="73984867" w14:textId="77777777" w:rsidR="000D24C3" w:rsidRDefault="000D24C3" w:rsidP="00FF1F87">
      <w:pPr>
        <w:spacing w:line="0" w:lineRule="atLeast"/>
        <w:ind w:left="-1134"/>
        <w:rPr>
          <w:b/>
        </w:rPr>
      </w:pPr>
    </w:p>
    <w:p w14:paraId="341E9260" w14:textId="77777777" w:rsidR="00541E47" w:rsidRPr="000D24C3" w:rsidRDefault="00541E47" w:rsidP="00C05140">
      <w:pPr>
        <w:spacing w:line="0" w:lineRule="atLeast"/>
        <w:ind w:left="-1134" w:right="496"/>
        <w:rPr>
          <w:b/>
        </w:rPr>
      </w:pPr>
      <w:r w:rsidRPr="000D24C3">
        <w:rPr>
          <w:b/>
        </w:rPr>
        <w:t xml:space="preserve">Door ondertekening van dit inschrijfformulier </w:t>
      </w:r>
      <w:r w:rsidR="00BC5F6C">
        <w:rPr>
          <w:b/>
        </w:rPr>
        <w:t xml:space="preserve">betreffende de Europese aanbestedingsprocedure </w:t>
      </w:r>
      <w:r w:rsidR="0063645F">
        <w:rPr>
          <w:b/>
        </w:rPr>
        <w:t>Spellen en Hobbyartikelen IUC/DJI.IENEA/MVL/2021-3</w:t>
      </w:r>
      <w:r w:rsidR="00BC5F6C">
        <w:rPr>
          <w:b/>
        </w:rPr>
        <w:t xml:space="preserve"> </w:t>
      </w:r>
      <w:r w:rsidRPr="000D24C3">
        <w:rPr>
          <w:b/>
        </w:rPr>
        <w:t>verklaart Inschrijver dat:</w:t>
      </w:r>
    </w:p>
    <w:p w14:paraId="13E24990" w14:textId="77777777" w:rsidR="00541E47" w:rsidRDefault="00541E47" w:rsidP="00C05140">
      <w:pPr>
        <w:spacing w:line="0" w:lineRule="atLeast"/>
        <w:ind w:left="-1134" w:right="496"/>
      </w:pPr>
    </w:p>
    <w:p w14:paraId="6B2CE73C" w14:textId="77777777"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14:paraId="34AFE567" w14:textId="77777777" w:rsidR="006C4EC9" w:rsidRDefault="006C4EC9" w:rsidP="00C05140">
      <w:pPr>
        <w:spacing w:line="0" w:lineRule="atLeast"/>
        <w:ind w:left="-1134" w:right="496"/>
      </w:pPr>
    </w:p>
    <w:p w14:paraId="5B007CF4" w14:textId="77777777"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14:paraId="3CC682FE" w14:textId="77777777" w:rsidR="006C4EC9" w:rsidRDefault="006C4EC9" w:rsidP="00C05140">
      <w:pPr>
        <w:spacing w:line="0" w:lineRule="atLeast"/>
        <w:ind w:left="-1134" w:right="496"/>
      </w:pPr>
    </w:p>
    <w:p w14:paraId="269C28C3" w14:textId="77777777"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14:paraId="4FD47630" w14:textId="77777777" w:rsidR="00E50239" w:rsidRDefault="00E50239" w:rsidP="00C05140">
      <w:pPr>
        <w:spacing w:line="0" w:lineRule="atLeast"/>
        <w:ind w:left="-1134" w:right="496"/>
      </w:pPr>
    </w:p>
    <w:p w14:paraId="24C6F5DE" w14:textId="77777777"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14:paraId="7FD304BC" w14:textId="77777777" w:rsidR="006B3759" w:rsidRPr="00232AB3" w:rsidRDefault="006B3759" w:rsidP="00C05140">
      <w:pPr>
        <w:spacing w:line="0" w:lineRule="atLeast"/>
        <w:ind w:left="-1134" w:right="496"/>
      </w:pPr>
    </w:p>
    <w:p w14:paraId="5D699E40" w14:textId="77777777"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14:paraId="37E8E421" w14:textId="77777777"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14:paraId="7C848885" w14:textId="77777777"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14:paraId="037661E9" w14:textId="77777777" w:rsidR="00991789" w:rsidRDefault="00991789" w:rsidP="00C05140">
      <w:pPr>
        <w:spacing w:line="0" w:lineRule="atLeast"/>
        <w:ind w:left="-1134" w:right="496"/>
      </w:pPr>
    </w:p>
    <w:p w14:paraId="6F96EA67" w14:textId="77777777"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w:t>
      </w:r>
      <w:r w:rsidR="006B3759" w:rsidRPr="0063645F">
        <w:t>van minimaal 90 kalenderdagen na de</w:t>
      </w:r>
      <w:r w:rsidR="006B3759" w:rsidRPr="00232AB3">
        <w:t xml:space="preserv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14:paraId="0BAB6B8E" w14:textId="77777777" w:rsidR="00D227D8" w:rsidRDefault="00D227D8" w:rsidP="00C05140">
      <w:pPr>
        <w:spacing w:line="0" w:lineRule="atLeast"/>
        <w:ind w:left="-1134" w:right="496"/>
      </w:pPr>
    </w:p>
    <w:p w14:paraId="4A49DD0F" w14:textId="77777777" w:rsidR="006E53DE" w:rsidRPr="001A030C" w:rsidRDefault="006E53DE" w:rsidP="00C05140">
      <w:pPr>
        <w:pStyle w:val="Lijstalinea"/>
        <w:numPr>
          <w:ilvl w:val="0"/>
          <w:numId w:val="40"/>
        </w:numPr>
        <w:spacing w:line="0" w:lineRule="atLeast"/>
        <w:ind w:left="-1134" w:right="496" w:hanging="284"/>
      </w:pPr>
      <w:r w:rsidRPr="001A030C">
        <w:t>hij verklaart da</w:t>
      </w:r>
      <w:r w:rsidR="00FF1F87" w:rsidRPr="001A030C">
        <w:t xml:space="preserve">t de </w:t>
      </w:r>
      <w:r w:rsidR="00EF3382" w:rsidRPr="001A030C">
        <w:t xml:space="preserve">door </w:t>
      </w:r>
      <w:r w:rsidR="00FF1F87" w:rsidRPr="001A030C">
        <w:t>hem ingediende specificatie referentieopdracht</w:t>
      </w:r>
      <w:r w:rsidR="00F5448F" w:rsidRPr="001A030C">
        <w:t>(en)</w:t>
      </w:r>
      <w:r w:rsidR="00FF1F87" w:rsidRPr="001A030C">
        <w:t xml:space="preserve"> </w:t>
      </w:r>
      <w:r w:rsidR="00FF1F87" w:rsidRPr="0063645F">
        <w:t>(bijlage 3)</w:t>
      </w:r>
      <w:r w:rsidR="00FF1F87" w:rsidRPr="001A030C">
        <w:t xml:space="preserve"> correct is </w:t>
      </w:r>
      <w:r w:rsidR="00F5448F" w:rsidRPr="001A030C">
        <w:t xml:space="preserve">(zijn) </w:t>
      </w:r>
      <w:r w:rsidR="00FF1F87" w:rsidRPr="001A030C">
        <w:t xml:space="preserve">ingevuld conform de gestelde eisen en voorwaarden zoals opgenomen in </w:t>
      </w:r>
      <w:r w:rsidR="0063645F">
        <w:t>de Aanbestedingsstukken</w:t>
      </w:r>
      <w:r w:rsidR="00FF1F87" w:rsidRPr="001A030C">
        <w:t>.</w:t>
      </w:r>
    </w:p>
    <w:p w14:paraId="0EB26451" w14:textId="77777777" w:rsidR="00FF1F87" w:rsidRDefault="00FF1F87" w:rsidP="00C05140">
      <w:pPr>
        <w:pStyle w:val="Lijstalinea"/>
        <w:spacing w:line="0" w:lineRule="atLeast"/>
        <w:ind w:left="-1134" w:right="496"/>
      </w:pPr>
    </w:p>
    <w:p w14:paraId="6CBF1F0F" w14:textId="77777777" w:rsidR="00D227D8"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w:t>
      </w:r>
      <w:r w:rsidRPr="0063645F">
        <w:t xml:space="preserve">opgenomen in </w:t>
      </w:r>
      <w:r w:rsidR="00EB5A4F" w:rsidRPr="0063645F">
        <w:t>b</w:t>
      </w:r>
      <w:r w:rsidRPr="0063645F">
        <w:t>ijlage 5</w:t>
      </w:r>
      <w:r>
        <w:t xml:space="preserve"> </w:t>
      </w:r>
      <w:r w:rsidR="00EB5A4F">
        <w:t>‘</w:t>
      </w:r>
      <w:r>
        <w:t>Programma van Eisen</w:t>
      </w:r>
      <w:r w:rsidR="00EB5A4F">
        <w:t>’</w:t>
      </w:r>
      <w:r>
        <w:t>.</w:t>
      </w:r>
    </w:p>
    <w:p w14:paraId="7B178605" w14:textId="77777777" w:rsidR="009F4A80" w:rsidRDefault="009F4A80" w:rsidP="00C05140">
      <w:pPr>
        <w:pStyle w:val="Lijstalinea"/>
        <w:spacing w:line="0" w:lineRule="atLeast"/>
        <w:ind w:left="-1134" w:right="496"/>
      </w:pPr>
    </w:p>
    <w:p w14:paraId="507D6C85" w14:textId="20EFFEF3" w:rsidR="009F4A80" w:rsidRDefault="009F4A80" w:rsidP="00C05140">
      <w:pPr>
        <w:pStyle w:val="Lijstalinea"/>
        <w:numPr>
          <w:ilvl w:val="0"/>
          <w:numId w:val="40"/>
        </w:numPr>
        <w:spacing w:line="0" w:lineRule="atLeast"/>
        <w:ind w:left="-1134" w:right="496" w:hanging="284"/>
      </w:pPr>
      <w:r>
        <w:t>hij akkoord gaat met de ingediende wensuitwerking</w:t>
      </w:r>
      <w:r w:rsidR="0019098A">
        <w:t>en</w:t>
      </w:r>
      <w:r>
        <w:t xml:space="preserve"> in antwoord op de gestelde wensen in het Programma van Wensen </w:t>
      </w:r>
      <w:r w:rsidR="001D12E9">
        <w:t>(</w:t>
      </w:r>
      <w:r w:rsidR="001A030C" w:rsidRPr="0063645F">
        <w:t xml:space="preserve">bijlage </w:t>
      </w:r>
      <w:r w:rsidR="000E2C48" w:rsidRPr="0063645F">
        <w:t>9</w:t>
      </w:r>
      <w:r w:rsidR="001D12E9">
        <w:t>)</w:t>
      </w:r>
      <w:r w:rsidRPr="0063645F">
        <w:t>.</w:t>
      </w:r>
    </w:p>
    <w:p w14:paraId="76B90A26" w14:textId="77777777" w:rsidR="009F4A80" w:rsidRDefault="009F4A80" w:rsidP="00C05140">
      <w:pPr>
        <w:pStyle w:val="Lijstalinea"/>
        <w:spacing w:line="0" w:lineRule="atLeast"/>
        <w:ind w:left="-1134" w:right="496"/>
      </w:pPr>
    </w:p>
    <w:p w14:paraId="33C739DC" w14:textId="4BD26836" w:rsidR="009F4A80" w:rsidRDefault="006E53DE" w:rsidP="00C05140">
      <w:pPr>
        <w:pStyle w:val="Lijstalinea"/>
        <w:numPr>
          <w:ilvl w:val="0"/>
          <w:numId w:val="40"/>
        </w:numPr>
        <w:spacing w:line="0" w:lineRule="atLeast"/>
        <w:ind w:left="-1134" w:right="496" w:hanging="284"/>
      </w:pPr>
      <w:r>
        <w:t>h</w:t>
      </w:r>
      <w:r w:rsidR="009F4A80">
        <w:t>ij akkoord gaat met de door hem ingediende en ingevulde prijzenblad</w:t>
      </w:r>
      <w:r w:rsidR="001D12E9">
        <w:t>(en)</w:t>
      </w:r>
      <w:r w:rsidR="009F4A80">
        <w:t xml:space="preserve"> </w:t>
      </w:r>
      <w:r w:rsidR="001D12E9">
        <w:t>(bijlage 6A en/of 6B)</w:t>
      </w:r>
      <w:r w:rsidR="009F4A80">
        <w:t>.</w:t>
      </w:r>
    </w:p>
    <w:p w14:paraId="7D036FAE" w14:textId="77777777" w:rsidR="00D227D8" w:rsidRDefault="00D227D8" w:rsidP="00C05140">
      <w:pPr>
        <w:spacing w:line="0" w:lineRule="atLeast"/>
        <w:ind w:left="-1134" w:right="496"/>
      </w:pPr>
    </w:p>
    <w:p w14:paraId="07E06059" w14:textId="49DFE7A2" w:rsidR="00D227D8" w:rsidRPr="0063645F" w:rsidRDefault="001A030C" w:rsidP="00C05140">
      <w:pPr>
        <w:pStyle w:val="Lijstalinea"/>
        <w:numPr>
          <w:ilvl w:val="0"/>
          <w:numId w:val="40"/>
        </w:numPr>
        <w:spacing w:line="0" w:lineRule="atLeast"/>
        <w:ind w:left="-1134" w:right="496" w:hanging="284"/>
      </w:pPr>
      <w:r w:rsidRPr="0063645F">
        <w:t>d</w:t>
      </w:r>
      <w:r w:rsidR="00D227D8" w:rsidRPr="0063645F">
        <w:t>e te leveren product</w:t>
      </w:r>
      <w:r w:rsidR="0063645F" w:rsidRPr="0063645F">
        <w:t>en</w:t>
      </w:r>
      <w:r w:rsidR="00C5618A" w:rsidRPr="0063645F">
        <w:t>,</w:t>
      </w:r>
      <w:r w:rsidR="00D227D8" w:rsidRPr="0063645F">
        <w:t xml:space="preserve"> </w:t>
      </w:r>
      <w:r w:rsidRPr="0063645F">
        <w:t>die</w:t>
      </w:r>
      <w:r w:rsidR="00D227D8" w:rsidRPr="0063645F">
        <w:t xml:space="preserve"> onderwerp </w:t>
      </w:r>
      <w:r w:rsidR="0063645F" w:rsidRPr="0063645F">
        <w:t>zijn</w:t>
      </w:r>
      <w:r w:rsidR="00D227D8" w:rsidRPr="0063645F">
        <w:t xml:space="preserve"> van deze aanbesteding</w:t>
      </w:r>
      <w:r w:rsidR="00C5618A" w:rsidRPr="0063645F">
        <w:t>, zal voldoen</w:t>
      </w:r>
      <w:r w:rsidR="00D227D8" w:rsidRPr="0063645F">
        <w:t xml:space="preserve"> aan de door de Inschrijver ingediende beantwoording </w:t>
      </w:r>
      <w:r w:rsidR="00EB5A4F" w:rsidRPr="0063645F">
        <w:t xml:space="preserve">op de eisen en </w:t>
      </w:r>
      <w:r w:rsidR="00D227D8" w:rsidRPr="0063645F">
        <w:t xml:space="preserve">wensen die zijn opgenomen in </w:t>
      </w:r>
      <w:r w:rsidR="00EB5A4F" w:rsidRPr="0063645F">
        <w:t>b</w:t>
      </w:r>
      <w:r w:rsidR="00D227D8" w:rsidRPr="0063645F">
        <w:t xml:space="preserve">ijlage 5 </w:t>
      </w:r>
      <w:r w:rsidR="00EB5A4F" w:rsidRPr="0063645F">
        <w:t>‘</w:t>
      </w:r>
      <w:r w:rsidR="00D227D8" w:rsidRPr="0063645F">
        <w:t>Programma van Eisen</w:t>
      </w:r>
      <w:r w:rsidR="00EB5A4F" w:rsidRPr="0063645F">
        <w:t xml:space="preserve">’ en bijlage </w:t>
      </w:r>
      <w:r w:rsidR="000E2C48" w:rsidRPr="0063645F">
        <w:t>9</w:t>
      </w:r>
      <w:r w:rsidR="00EB5A4F" w:rsidRPr="0063645F">
        <w:t xml:space="preserve"> ‘Programma van</w:t>
      </w:r>
      <w:r w:rsidR="00D227D8" w:rsidRPr="0063645F">
        <w:t xml:space="preserve"> Wensen</w:t>
      </w:r>
      <w:r w:rsidR="00EB5A4F" w:rsidRPr="0063645F">
        <w:t>’</w:t>
      </w:r>
      <w:r w:rsidR="00D227D8" w:rsidRPr="0063645F">
        <w:t>.</w:t>
      </w:r>
    </w:p>
    <w:p w14:paraId="45DCECCE" w14:textId="77777777" w:rsidR="001409DF" w:rsidRPr="0063645F" w:rsidRDefault="001409DF" w:rsidP="00C05140">
      <w:pPr>
        <w:spacing w:line="0" w:lineRule="atLeast"/>
        <w:ind w:left="-1134" w:right="496"/>
      </w:pPr>
    </w:p>
    <w:p w14:paraId="477576B3" w14:textId="77777777" w:rsidR="00D227D8" w:rsidRPr="0063645F" w:rsidRDefault="00D227D8" w:rsidP="00C05140">
      <w:pPr>
        <w:pStyle w:val="Lijstalinea"/>
        <w:numPr>
          <w:ilvl w:val="0"/>
          <w:numId w:val="40"/>
        </w:numPr>
        <w:spacing w:line="0" w:lineRule="atLeast"/>
        <w:ind w:left="-1134" w:right="496" w:hanging="284"/>
      </w:pPr>
      <w:r w:rsidRPr="0063645F">
        <w:rPr>
          <w:iCs/>
          <w:szCs w:val="18"/>
        </w:rPr>
        <w:t>conform het gestelde in art. 2.81 AW, Inschrijver bij het opstellen van zijn Inschrijving rekening heeft gehouden met de verplichtingen uit hoofde van de bepalingen inzake de arbeidsbescherming en de arbeidsvoorwaarden die gelden op de plaats waar de verrichting wordt uitgevoerd.</w:t>
      </w:r>
    </w:p>
    <w:p w14:paraId="00577F08" w14:textId="77777777" w:rsidR="00D227D8" w:rsidRPr="0063645F" w:rsidRDefault="00D227D8" w:rsidP="00C05140">
      <w:pPr>
        <w:spacing w:line="0" w:lineRule="atLeast"/>
        <w:ind w:left="-1134" w:right="496"/>
      </w:pPr>
    </w:p>
    <w:p w14:paraId="37B10CC1" w14:textId="77777777" w:rsidR="00D227D8" w:rsidRPr="0063645F" w:rsidRDefault="00D227D8" w:rsidP="00C05140">
      <w:pPr>
        <w:pStyle w:val="Lijstalinea"/>
        <w:numPr>
          <w:ilvl w:val="0"/>
          <w:numId w:val="40"/>
        </w:numPr>
        <w:spacing w:line="0" w:lineRule="atLeast"/>
        <w:ind w:left="-1134" w:right="496" w:hanging="284"/>
        <w:rPr>
          <w:szCs w:val="18"/>
        </w:rPr>
      </w:pPr>
      <w:r w:rsidRPr="0063645F">
        <w:rPr>
          <w:szCs w:val="18"/>
        </w:rPr>
        <w:t xml:space="preserve">hij zich er van bewust is dat indien Inschrijver gedurende deze Europese aanbesteding in strijd handelt of gehandeld blijkt te hebben met de voorschriften van deze Europese aanbesteding, of anderszins, in strijd met het aanbestedingsrecht, </w:t>
      </w:r>
      <w:r w:rsidR="005C5317" w:rsidRPr="0063645F">
        <w:rPr>
          <w:szCs w:val="18"/>
        </w:rPr>
        <w:t>het IUC DJI</w:t>
      </w:r>
      <w:r w:rsidRPr="0063645F">
        <w:rPr>
          <w:szCs w:val="18"/>
        </w:rPr>
        <w:t xml:space="preserve"> de sancties kan toepassen zoals gesteld in </w:t>
      </w:r>
      <w:r w:rsidR="0063645F" w:rsidRPr="0063645F">
        <w:rPr>
          <w:szCs w:val="18"/>
        </w:rPr>
        <w:t>de Aanbestedingsstukken</w:t>
      </w:r>
      <w:r w:rsidRPr="0063645F">
        <w:rPr>
          <w:szCs w:val="18"/>
        </w:rPr>
        <w:t xml:space="preserve">. </w:t>
      </w:r>
    </w:p>
    <w:p w14:paraId="1E432075" w14:textId="77777777" w:rsidR="00D227D8" w:rsidRDefault="00D227D8" w:rsidP="00C05140">
      <w:pPr>
        <w:spacing w:line="0" w:lineRule="atLeast"/>
        <w:ind w:left="-1134" w:right="496"/>
        <w:rPr>
          <w:szCs w:val="18"/>
        </w:rPr>
      </w:pPr>
    </w:p>
    <w:p w14:paraId="1040F04A" w14:textId="77777777" w:rsidR="00E048B9" w:rsidRDefault="00E048B9" w:rsidP="00C05140">
      <w:pPr>
        <w:spacing w:line="0" w:lineRule="atLeast"/>
        <w:ind w:left="-1134" w:right="496"/>
        <w:rPr>
          <w:szCs w:val="18"/>
        </w:rPr>
      </w:pPr>
    </w:p>
    <w:p w14:paraId="264EFACF" w14:textId="77777777" w:rsidR="006F198E" w:rsidRPr="00BD3E5B" w:rsidRDefault="006F198E" w:rsidP="00C05140">
      <w:pPr>
        <w:spacing w:line="0" w:lineRule="atLeast"/>
        <w:ind w:left="-1134" w:right="496"/>
      </w:pPr>
    </w:p>
    <w:p w14:paraId="3EF8AC51" w14:textId="77777777" w:rsidR="006B3759" w:rsidRPr="00232AB3" w:rsidRDefault="006B3759" w:rsidP="00C05140">
      <w:pPr>
        <w:spacing w:line="0" w:lineRule="atLeast"/>
        <w:ind w:left="-1134" w:right="496"/>
      </w:pPr>
    </w:p>
    <w:p w14:paraId="64F78673" w14:textId="77777777" w:rsidR="00E048B9" w:rsidRDefault="00E048B9" w:rsidP="00FF1F87">
      <w:pPr>
        <w:spacing w:line="0" w:lineRule="atLeast"/>
        <w:ind w:left="-1134"/>
        <w:rPr>
          <w:b/>
          <w:szCs w:val="18"/>
        </w:rPr>
      </w:pPr>
      <w:r>
        <w:rPr>
          <w:b/>
          <w:szCs w:val="18"/>
        </w:rPr>
        <w:br w:type="page"/>
      </w:r>
    </w:p>
    <w:p w14:paraId="06EDE09E" w14:textId="77777777" w:rsidR="006C4EC9" w:rsidRDefault="006C4EC9" w:rsidP="00FF1F87">
      <w:pPr>
        <w:spacing w:line="0" w:lineRule="atLeast"/>
        <w:ind w:left="-1134"/>
        <w:rPr>
          <w:b/>
          <w:szCs w:val="18"/>
        </w:rPr>
      </w:pPr>
    </w:p>
    <w:p w14:paraId="6ECEC405" w14:textId="77777777" w:rsidR="002F06A9" w:rsidRDefault="002F06A9" w:rsidP="00FF1F87">
      <w:pPr>
        <w:spacing w:line="0" w:lineRule="atLeast"/>
        <w:ind w:left="-1134"/>
        <w:rPr>
          <w:b/>
          <w:sz w:val="24"/>
        </w:rPr>
      </w:pPr>
    </w:p>
    <w:p w14:paraId="0D42DD9E" w14:textId="77777777" w:rsidR="006B3759" w:rsidRPr="00232AB3" w:rsidRDefault="006C4EC9" w:rsidP="00C05140">
      <w:pPr>
        <w:spacing w:line="0" w:lineRule="atLeast"/>
        <w:ind w:left="-1134" w:right="496"/>
        <w:rPr>
          <w:b/>
          <w:sz w:val="24"/>
        </w:rPr>
      </w:pPr>
      <w:r>
        <w:rPr>
          <w:b/>
          <w:sz w:val="24"/>
        </w:rPr>
        <w:t xml:space="preserve">Deel 2 </w:t>
      </w:r>
      <w:r w:rsidR="00081CB5" w:rsidRPr="00232AB3">
        <w:rPr>
          <w:b/>
          <w:sz w:val="24"/>
        </w:rPr>
        <w:t>Akkoord verklaring gezamenlijke en hoofdelijke aansprakelijkheid</w:t>
      </w:r>
    </w:p>
    <w:p w14:paraId="593CBC28" w14:textId="77777777" w:rsidR="00081CB5" w:rsidRDefault="00081CB5" w:rsidP="00C05140">
      <w:pPr>
        <w:spacing w:line="0" w:lineRule="atLeast"/>
        <w:ind w:left="-1134" w:right="496"/>
      </w:pPr>
    </w:p>
    <w:p w14:paraId="0A0B287F" w14:textId="77777777" w:rsidR="006C4EC9" w:rsidRDefault="006C4EC9" w:rsidP="00C05140">
      <w:pPr>
        <w:spacing w:line="0" w:lineRule="atLeast"/>
        <w:ind w:left="-1134" w:right="496"/>
      </w:pPr>
    </w:p>
    <w:p w14:paraId="691D3B12" w14:textId="77777777"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14:paraId="216FFE74" w14:textId="77777777" w:rsidR="006C4EC9" w:rsidRPr="00232AB3" w:rsidRDefault="006C4EC9" w:rsidP="00C05140">
      <w:pPr>
        <w:spacing w:line="0" w:lineRule="atLeast"/>
        <w:ind w:left="-1134" w:right="496"/>
      </w:pPr>
    </w:p>
    <w:p w14:paraId="6081649B" w14:textId="77777777"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14:paraId="5EFD7E8D" w14:textId="77777777" w:rsidR="00081CB5" w:rsidRPr="00232AB3" w:rsidRDefault="00081CB5" w:rsidP="00C05140">
      <w:pPr>
        <w:spacing w:line="0" w:lineRule="atLeast"/>
        <w:ind w:left="-1134" w:right="496"/>
      </w:pPr>
    </w:p>
    <w:p w14:paraId="3DECC4CF" w14:textId="77777777"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14:paraId="3F470E05" w14:textId="77777777" w:rsidR="00081CB5" w:rsidRPr="00232AB3" w:rsidRDefault="00081CB5" w:rsidP="00C05140">
      <w:pPr>
        <w:spacing w:line="0" w:lineRule="atLeast"/>
        <w:ind w:left="-1134" w:right="496"/>
      </w:pPr>
      <w:r w:rsidRPr="00232AB3">
        <w:t xml:space="preserve"> </w:t>
      </w:r>
    </w:p>
    <w:p w14:paraId="23F1A0F9" w14:textId="77777777"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14:paraId="07B92B0E" w14:textId="77777777" w:rsidR="00FF1F87" w:rsidRDefault="00FF1F87" w:rsidP="00C05140">
      <w:pPr>
        <w:spacing w:line="0" w:lineRule="atLeast"/>
        <w:ind w:left="-1134" w:right="496"/>
      </w:pPr>
    </w:p>
    <w:p w14:paraId="65B56D35" w14:textId="77777777"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14:paraId="7C2B8223" w14:textId="77777777" w:rsidR="00FF1F87" w:rsidRPr="00232AB3" w:rsidRDefault="00FF1F87" w:rsidP="00C05140">
      <w:pPr>
        <w:spacing w:line="0" w:lineRule="atLeast"/>
        <w:ind w:left="-1134" w:right="496"/>
      </w:pPr>
    </w:p>
    <w:p w14:paraId="2C2C6A88" w14:textId="77777777"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14:paraId="143E7327" w14:textId="77777777" w:rsidTr="005013DE">
        <w:tc>
          <w:tcPr>
            <w:tcW w:w="2055" w:type="dxa"/>
          </w:tcPr>
          <w:p w14:paraId="3EFFB9F3" w14:textId="77777777" w:rsidR="00081CB5" w:rsidRPr="00232AB3" w:rsidRDefault="00081CB5" w:rsidP="005013DE">
            <w:pPr>
              <w:spacing w:line="0" w:lineRule="atLeast"/>
            </w:pPr>
            <w:r w:rsidRPr="00232AB3">
              <w:t>Naam</w:t>
            </w:r>
            <w:r w:rsidR="00DB4709">
              <w:t xml:space="preserve"> bedrijf</w:t>
            </w:r>
          </w:p>
        </w:tc>
        <w:tc>
          <w:tcPr>
            <w:tcW w:w="6095" w:type="dxa"/>
          </w:tcPr>
          <w:p w14:paraId="738D713F" w14:textId="77777777" w:rsidR="00081CB5" w:rsidRPr="00232AB3" w:rsidRDefault="00081CB5" w:rsidP="005013DE">
            <w:pPr>
              <w:spacing w:line="0" w:lineRule="atLeast"/>
            </w:pPr>
          </w:p>
        </w:tc>
      </w:tr>
      <w:tr w:rsidR="00C73C30" w:rsidRPr="00232AB3" w14:paraId="1B9D5657" w14:textId="77777777" w:rsidTr="005013DE">
        <w:tc>
          <w:tcPr>
            <w:tcW w:w="2055" w:type="dxa"/>
            <w:tcBorders>
              <w:top w:val="single" w:sz="4" w:space="0" w:color="auto"/>
              <w:left w:val="single" w:sz="4" w:space="0" w:color="auto"/>
              <w:bottom w:val="single" w:sz="4" w:space="0" w:color="auto"/>
              <w:right w:val="single" w:sz="4" w:space="0" w:color="auto"/>
            </w:tcBorders>
          </w:tcPr>
          <w:p w14:paraId="3AD45CFC"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000003C5" w14:textId="77777777" w:rsidR="00C73C30" w:rsidRPr="00232AB3" w:rsidRDefault="00C73C30" w:rsidP="005013DE">
            <w:pPr>
              <w:spacing w:line="0" w:lineRule="atLeast"/>
            </w:pPr>
          </w:p>
        </w:tc>
      </w:tr>
      <w:tr w:rsidR="00081CB5" w:rsidRPr="00232AB3" w14:paraId="5AF49D20" w14:textId="77777777" w:rsidTr="005013DE">
        <w:trPr>
          <w:trHeight w:val="1760"/>
        </w:trPr>
        <w:tc>
          <w:tcPr>
            <w:tcW w:w="2055" w:type="dxa"/>
          </w:tcPr>
          <w:p w14:paraId="7E05FCCD" w14:textId="77777777"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14:paraId="46C0511D" w14:textId="77777777" w:rsidR="00081CB5" w:rsidRPr="00232AB3" w:rsidRDefault="00081CB5" w:rsidP="005013DE">
            <w:pPr>
              <w:spacing w:line="0" w:lineRule="atLeast"/>
            </w:pPr>
          </w:p>
        </w:tc>
      </w:tr>
    </w:tbl>
    <w:p w14:paraId="753CBB6C" w14:textId="77777777"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14:paraId="2353AEE0" w14:textId="77777777" w:rsidTr="005013DE">
        <w:tc>
          <w:tcPr>
            <w:tcW w:w="2055" w:type="dxa"/>
          </w:tcPr>
          <w:p w14:paraId="35EF2688" w14:textId="77777777" w:rsidR="00740A49" w:rsidRPr="00232AB3" w:rsidRDefault="00740A49" w:rsidP="005013DE">
            <w:pPr>
              <w:spacing w:line="0" w:lineRule="atLeast"/>
            </w:pPr>
            <w:r w:rsidRPr="00232AB3">
              <w:t>Naam</w:t>
            </w:r>
            <w:r>
              <w:t xml:space="preserve"> bedrijf</w:t>
            </w:r>
          </w:p>
        </w:tc>
        <w:tc>
          <w:tcPr>
            <w:tcW w:w="6095" w:type="dxa"/>
          </w:tcPr>
          <w:p w14:paraId="32A5F278" w14:textId="77777777" w:rsidR="00740A49" w:rsidRPr="00232AB3" w:rsidRDefault="00740A49" w:rsidP="005013DE">
            <w:pPr>
              <w:spacing w:line="0" w:lineRule="atLeast"/>
            </w:pPr>
          </w:p>
        </w:tc>
      </w:tr>
      <w:tr w:rsidR="00C73C30" w:rsidRPr="00232AB3" w14:paraId="17FA73F6" w14:textId="77777777" w:rsidTr="005013DE">
        <w:tc>
          <w:tcPr>
            <w:tcW w:w="2055" w:type="dxa"/>
            <w:tcBorders>
              <w:top w:val="single" w:sz="4" w:space="0" w:color="auto"/>
              <w:left w:val="single" w:sz="4" w:space="0" w:color="auto"/>
              <w:bottom w:val="single" w:sz="4" w:space="0" w:color="auto"/>
              <w:right w:val="single" w:sz="4" w:space="0" w:color="auto"/>
            </w:tcBorders>
          </w:tcPr>
          <w:p w14:paraId="5C689393"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32F26431" w14:textId="77777777" w:rsidR="00C73C30" w:rsidRPr="00232AB3" w:rsidRDefault="00C73C30" w:rsidP="005013DE">
            <w:pPr>
              <w:spacing w:line="0" w:lineRule="atLeast"/>
            </w:pPr>
          </w:p>
        </w:tc>
      </w:tr>
      <w:tr w:rsidR="00740A49" w:rsidRPr="00232AB3" w14:paraId="524C0806" w14:textId="77777777" w:rsidTr="005013DE">
        <w:trPr>
          <w:trHeight w:val="1760"/>
        </w:trPr>
        <w:tc>
          <w:tcPr>
            <w:tcW w:w="2055" w:type="dxa"/>
          </w:tcPr>
          <w:p w14:paraId="7E3F54C4" w14:textId="77777777"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14:paraId="5EA3F071" w14:textId="77777777" w:rsidR="00740A49" w:rsidRPr="00232AB3" w:rsidRDefault="00740A49" w:rsidP="005013DE">
            <w:pPr>
              <w:spacing w:line="0" w:lineRule="atLeast"/>
            </w:pPr>
          </w:p>
        </w:tc>
      </w:tr>
    </w:tbl>
    <w:p w14:paraId="49DCBA60" w14:textId="77777777" w:rsidR="00312285" w:rsidRDefault="00312285" w:rsidP="00FF1F87">
      <w:pPr>
        <w:spacing w:line="0" w:lineRule="atLeast"/>
        <w:ind w:left="-1134"/>
      </w:pPr>
    </w:p>
    <w:p w14:paraId="33E6D9CE" w14:textId="77777777" w:rsidR="00312285" w:rsidRDefault="00312285" w:rsidP="00FF1F87">
      <w:pPr>
        <w:spacing w:line="240" w:lineRule="auto"/>
        <w:ind w:left="-1134"/>
      </w:pPr>
      <w:r>
        <w:br w:type="page"/>
      </w:r>
    </w:p>
    <w:p w14:paraId="3A3E8103" w14:textId="77777777" w:rsidR="00455551" w:rsidRDefault="00455551"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14:paraId="0C4B35B7" w14:textId="77777777" w:rsidTr="005013DE">
        <w:tc>
          <w:tcPr>
            <w:tcW w:w="2055" w:type="dxa"/>
          </w:tcPr>
          <w:p w14:paraId="0AE82D61" w14:textId="77777777" w:rsidR="00740A49" w:rsidRPr="00232AB3" w:rsidRDefault="00740A49" w:rsidP="005013DE">
            <w:pPr>
              <w:spacing w:line="0" w:lineRule="atLeast"/>
            </w:pPr>
            <w:r w:rsidRPr="00232AB3">
              <w:t>Naam</w:t>
            </w:r>
            <w:r>
              <w:t xml:space="preserve"> bedrijf</w:t>
            </w:r>
          </w:p>
        </w:tc>
        <w:tc>
          <w:tcPr>
            <w:tcW w:w="6095" w:type="dxa"/>
          </w:tcPr>
          <w:p w14:paraId="08219B30" w14:textId="77777777" w:rsidR="00740A49" w:rsidRPr="00232AB3" w:rsidRDefault="00740A49" w:rsidP="005013DE">
            <w:pPr>
              <w:spacing w:line="0" w:lineRule="atLeast"/>
            </w:pPr>
          </w:p>
        </w:tc>
      </w:tr>
      <w:tr w:rsidR="00C73C30" w:rsidRPr="00232AB3" w14:paraId="65399409" w14:textId="77777777" w:rsidTr="005013DE">
        <w:tc>
          <w:tcPr>
            <w:tcW w:w="2055" w:type="dxa"/>
            <w:tcBorders>
              <w:top w:val="single" w:sz="4" w:space="0" w:color="auto"/>
              <w:left w:val="single" w:sz="4" w:space="0" w:color="auto"/>
              <w:bottom w:val="single" w:sz="4" w:space="0" w:color="auto"/>
              <w:right w:val="single" w:sz="4" w:space="0" w:color="auto"/>
            </w:tcBorders>
          </w:tcPr>
          <w:p w14:paraId="3C586694"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2663FEFA" w14:textId="77777777" w:rsidR="00C73C30" w:rsidRPr="00232AB3" w:rsidRDefault="00C73C30" w:rsidP="005013DE">
            <w:pPr>
              <w:spacing w:line="0" w:lineRule="atLeast"/>
            </w:pPr>
          </w:p>
        </w:tc>
      </w:tr>
      <w:tr w:rsidR="00740A49" w:rsidRPr="00232AB3" w14:paraId="73DD3DF3" w14:textId="77777777" w:rsidTr="005013DE">
        <w:trPr>
          <w:trHeight w:val="1760"/>
        </w:trPr>
        <w:tc>
          <w:tcPr>
            <w:tcW w:w="2055" w:type="dxa"/>
          </w:tcPr>
          <w:p w14:paraId="6CF10797" w14:textId="77777777"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14:paraId="75BD2264" w14:textId="77777777" w:rsidR="00740A49" w:rsidRPr="00232AB3" w:rsidRDefault="00740A49" w:rsidP="005013DE">
            <w:pPr>
              <w:spacing w:line="0" w:lineRule="atLeast"/>
            </w:pPr>
          </w:p>
        </w:tc>
      </w:tr>
    </w:tbl>
    <w:p w14:paraId="099E9B93" w14:textId="77777777"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14:paraId="0E5774CC" w14:textId="77777777" w:rsidTr="005013DE">
        <w:tc>
          <w:tcPr>
            <w:tcW w:w="2055" w:type="dxa"/>
          </w:tcPr>
          <w:p w14:paraId="24C31977" w14:textId="77777777" w:rsidR="00740A49" w:rsidRPr="00232AB3" w:rsidRDefault="00740A49" w:rsidP="005013DE">
            <w:pPr>
              <w:spacing w:line="0" w:lineRule="atLeast"/>
            </w:pPr>
            <w:r w:rsidRPr="00232AB3">
              <w:t>Naam</w:t>
            </w:r>
            <w:r>
              <w:t xml:space="preserve"> bedrijf</w:t>
            </w:r>
          </w:p>
        </w:tc>
        <w:tc>
          <w:tcPr>
            <w:tcW w:w="6095" w:type="dxa"/>
          </w:tcPr>
          <w:p w14:paraId="6BB4B382" w14:textId="77777777" w:rsidR="00740A49" w:rsidRPr="00232AB3" w:rsidRDefault="00740A49" w:rsidP="005013DE">
            <w:pPr>
              <w:spacing w:line="0" w:lineRule="atLeast"/>
            </w:pPr>
          </w:p>
        </w:tc>
      </w:tr>
      <w:tr w:rsidR="00C73C30" w:rsidRPr="00232AB3" w14:paraId="3A781CBD" w14:textId="77777777" w:rsidTr="005013DE">
        <w:tc>
          <w:tcPr>
            <w:tcW w:w="2055" w:type="dxa"/>
            <w:tcBorders>
              <w:top w:val="single" w:sz="4" w:space="0" w:color="auto"/>
              <w:left w:val="single" w:sz="4" w:space="0" w:color="auto"/>
              <w:bottom w:val="single" w:sz="4" w:space="0" w:color="auto"/>
              <w:right w:val="single" w:sz="4" w:space="0" w:color="auto"/>
            </w:tcBorders>
          </w:tcPr>
          <w:p w14:paraId="4C285F3F"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43DAC303" w14:textId="77777777" w:rsidR="00C73C30" w:rsidRPr="00232AB3" w:rsidRDefault="00C73C30" w:rsidP="005013DE">
            <w:pPr>
              <w:spacing w:line="0" w:lineRule="atLeast"/>
            </w:pPr>
          </w:p>
        </w:tc>
      </w:tr>
      <w:tr w:rsidR="00740A49" w:rsidRPr="00232AB3" w14:paraId="5F23CBC8" w14:textId="77777777" w:rsidTr="005013DE">
        <w:trPr>
          <w:trHeight w:val="1760"/>
        </w:trPr>
        <w:tc>
          <w:tcPr>
            <w:tcW w:w="2055" w:type="dxa"/>
          </w:tcPr>
          <w:p w14:paraId="2CF33F8D" w14:textId="77777777"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14:paraId="0AD9C33E" w14:textId="77777777" w:rsidR="00740A49" w:rsidRPr="00232AB3" w:rsidRDefault="00740A49" w:rsidP="005013DE">
            <w:pPr>
              <w:spacing w:line="0" w:lineRule="atLeast"/>
            </w:pPr>
          </w:p>
        </w:tc>
      </w:tr>
    </w:tbl>
    <w:p w14:paraId="7B4DA293" w14:textId="77777777"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14:paraId="28067921" w14:textId="77777777" w:rsidTr="005013DE">
        <w:tc>
          <w:tcPr>
            <w:tcW w:w="2055" w:type="dxa"/>
          </w:tcPr>
          <w:p w14:paraId="6C62E952" w14:textId="77777777" w:rsidR="00740A49" w:rsidRPr="00232AB3" w:rsidRDefault="00740A49" w:rsidP="005013DE">
            <w:pPr>
              <w:spacing w:line="0" w:lineRule="atLeast"/>
            </w:pPr>
            <w:r w:rsidRPr="00232AB3">
              <w:t>Naam</w:t>
            </w:r>
            <w:r>
              <w:t xml:space="preserve"> bedrijf</w:t>
            </w:r>
          </w:p>
        </w:tc>
        <w:tc>
          <w:tcPr>
            <w:tcW w:w="6095" w:type="dxa"/>
          </w:tcPr>
          <w:p w14:paraId="299DDBD0" w14:textId="77777777" w:rsidR="00740A49" w:rsidRPr="00232AB3" w:rsidRDefault="00740A49" w:rsidP="00FF1F87">
            <w:pPr>
              <w:spacing w:line="0" w:lineRule="atLeast"/>
              <w:ind w:left="-1134"/>
            </w:pPr>
          </w:p>
        </w:tc>
      </w:tr>
      <w:tr w:rsidR="00C73C30" w:rsidRPr="00232AB3" w14:paraId="36A18FCE" w14:textId="77777777" w:rsidTr="005013DE">
        <w:tc>
          <w:tcPr>
            <w:tcW w:w="2055" w:type="dxa"/>
            <w:tcBorders>
              <w:top w:val="single" w:sz="4" w:space="0" w:color="auto"/>
              <w:left w:val="single" w:sz="4" w:space="0" w:color="auto"/>
              <w:bottom w:val="single" w:sz="4" w:space="0" w:color="auto"/>
              <w:right w:val="single" w:sz="4" w:space="0" w:color="auto"/>
            </w:tcBorders>
          </w:tcPr>
          <w:p w14:paraId="1B61B42B"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0E498C8C" w14:textId="77777777" w:rsidR="00C73C30" w:rsidRPr="00232AB3" w:rsidRDefault="00C73C30" w:rsidP="00FF1F87">
            <w:pPr>
              <w:spacing w:line="0" w:lineRule="atLeast"/>
              <w:ind w:left="-1134"/>
            </w:pPr>
          </w:p>
        </w:tc>
      </w:tr>
      <w:tr w:rsidR="00740A49" w:rsidRPr="00232AB3" w14:paraId="190CFE3C" w14:textId="77777777" w:rsidTr="005013DE">
        <w:trPr>
          <w:trHeight w:val="1760"/>
        </w:trPr>
        <w:tc>
          <w:tcPr>
            <w:tcW w:w="2055" w:type="dxa"/>
          </w:tcPr>
          <w:p w14:paraId="6F16AD78" w14:textId="77777777"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14:paraId="5409DA6A" w14:textId="77777777" w:rsidR="00740A49" w:rsidRPr="00232AB3" w:rsidRDefault="00740A49" w:rsidP="00FF1F87">
            <w:pPr>
              <w:spacing w:line="0" w:lineRule="atLeast"/>
              <w:ind w:left="-1134"/>
            </w:pPr>
          </w:p>
        </w:tc>
      </w:tr>
    </w:tbl>
    <w:p w14:paraId="22820297" w14:textId="77777777" w:rsidR="00740A49" w:rsidRDefault="00740A49" w:rsidP="00FF1F87">
      <w:pPr>
        <w:spacing w:line="0" w:lineRule="atLeast"/>
        <w:ind w:left="-1134"/>
        <w:rPr>
          <w:b/>
          <w:szCs w:val="18"/>
        </w:rPr>
      </w:pPr>
    </w:p>
    <w:p w14:paraId="70AA1692" w14:textId="77777777"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4830D653" w14:textId="77777777" w:rsidR="00C05140" w:rsidRDefault="00C05140" w:rsidP="00FF1F87">
      <w:pPr>
        <w:spacing w:line="0" w:lineRule="atLeast"/>
        <w:ind w:left="-1134"/>
        <w:rPr>
          <w:b/>
          <w:szCs w:val="18"/>
        </w:rPr>
      </w:pPr>
    </w:p>
    <w:p w14:paraId="149B0E97" w14:textId="77777777" w:rsidR="004C4DA9" w:rsidRDefault="004C4DA9" w:rsidP="00FF1F87">
      <w:pPr>
        <w:spacing w:line="0" w:lineRule="atLeast"/>
        <w:ind w:left="-1134"/>
        <w:rPr>
          <w:b/>
          <w:sz w:val="24"/>
        </w:rPr>
      </w:pPr>
      <w:r>
        <w:rPr>
          <w:b/>
          <w:sz w:val="24"/>
        </w:rPr>
        <w:br w:type="page"/>
      </w:r>
    </w:p>
    <w:p w14:paraId="1B8B6191" w14:textId="77777777"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14:paraId="4D2ABFAE" w14:textId="77777777" w:rsidR="00FF1F87" w:rsidRPr="00232AB3" w:rsidRDefault="00FF1F87" w:rsidP="00C05140">
      <w:pPr>
        <w:spacing w:line="0" w:lineRule="atLeast"/>
        <w:ind w:left="-1134" w:right="496"/>
      </w:pPr>
    </w:p>
    <w:p w14:paraId="7C086567" w14:textId="77777777"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 xml:space="preserve">(zie </w:t>
      </w:r>
      <w:r w:rsidR="0063645F">
        <w:rPr>
          <w:b/>
          <w:szCs w:val="18"/>
        </w:rPr>
        <w:t>hoofdstuk 3</w:t>
      </w:r>
      <w:r>
        <w:rPr>
          <w:b/>
          <w:szCs w:val="18"/>
        </w:rPr>
        <w:t xml:space="preserve"> Beschrijvend document) verklaart hij dat:</w:t>
      </w:r>
    </w:p>
    <w:p w14:paraId="69270F89" w14:textId="77777777" w:rsidR="00EF3382" w:rsidRDefault="00EF3382" w:rsidP="00EF3382">
      <w:pPr>
        <w:spacing w:line="60" w:lineRule="atLeast"/>
        <w:ind w:left="-1134" w:right="2165"/>
        <w:rPr>
          <w:b/>
          <w:szCs w:val="18"/>
        </w:rPr>
      </w:pPr>
    </w:p>
    <w:p w14:paraId="1A8BE2FF" w14:textId="77777777" w:rsidR="00EF3382" w:rsidRPr="00232AB3" w:rsidRDefault="00EF3382" w:rsidP="00EF3382">
      <w:pPr>
        <w:spacing w:line="60" w:lineRule="atLeast"/>
        <w:ind w:left="-1134" w:right="2165"/>
      </w:pPr>
      <w:r>
        <w:t>a een beroep doet op de middelen van onderstaande derde(n), alsmede voor welke geschiktheidseis hij een beroep doet op deze derde(n):</w:t>
      </w:r>
    </w:p>
    <w:p w14:paraId="03901D84" w14:textId="77777777" w:rsidR="00FF1F87" w:rsidRDefault="00FF1F87" w:rsidP="00C05140">
      <w:pPr>
        <w:spacing w:line="0" w:lineRule="atLeast"/>
        <w:ind w:left="-1134" w:right="496"/>
      </w:pPr>
    </w:p>
    <w:p w14:paraId="4AC9125D" w14:textId="77777777" w:rsidR="005013DE" w:rsidRPr="00FE5D38" w:rsidRDefault="005013DE" w:rsidP="00C05140">
      <w:pPr>
        <w:pStyle w:val="Lijstalinea"/>
        <w:numPr>
          <w:ilvl w:val="0"/>
          <w:numId w:val="41"/>
        </w:numPr>
        <w:spacing w:line="0" w:lineRule="atLeast"/>
        <w:ind w:left="-1134" w:right="496" w:firstLine="0"/>
        <w:rPr>
          <w:b/>
        </w:rPr>
      </w:pPr>
      <w:r>
        <w:rPr>
          <w:b/>
        </w:rPr>
        <w:t xml:space="preserve">Gelieve aanvinken indien deel </w:t>
      </w:r>
      <w:r w:rsidR="00794999">
        <w:rPr>
          <w:b/>
        </w:rPr>
        <w:t>3A</w:t>
      </w:r>
      <w:r w:rsidRPr="00FE5D38">
        <w:rPr>
          <w:b/>
        </w:rPr>
        <w:t xml:space="preserve"> niet van toepassing is</w:t>
      </w:r>
    </w:p>
    <w:p w14:paraId="1ED26995" w14:textId="77777777" w:rsidR="005013DE" w:rsidRDefault="005013DE" w:rsidP="00FF1F87">
      <w:pPr>
        <w:spacing w:line="0" w:lineRule="atLeast"/>
        <w:ind w:left="-1134"/>
      </w:pPr>
    </w:p>
    <w:p w14:paraId="09292CE8" w14:textId="77777777"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14:paraId="43C67370" w14:textId="77777777" w:rsidTr="005013DE">
        <w:tc>
          <w:tcPr>
            <w:tcW w:w="4407" w:type="dxa"/>
          </w:tcPr>
          <w:p w14:paraId="0BAC8777" w14:textId="77777777" w:rsidR="005013DE" w:rsidRPr="00232AB3" w:rsidRDefault="005013DE" w:rsidP="00C05140">
            <w:pPr>
              <w:spacing w:line="60" w:lineRule="atLeast"/>
            </w:pPr>
            <w:r w:rsidRPr="00232AB3">
              <w:t xml:space="preserve">Naam </w:t>
            </w:r>
            <w:r>
              <w:t>derde</w:t>
            </w:r>
            <w:r w:rsidRPr="00232AB3">
              <w:t xml:space="preserve">: </w:t>
            </w:r>
          </w:p>
        </w:tc>
        <w:tc>
          <w:tcPr>
            <w:tcW w:w="3743" w:type="dxa"/>
          </w:tcPr>
          <w:p w14:paraId="74D5A922" w14:textId="77777777" w:rsidR="005013DE" w:rsidRPr="00232AB3" w:rsidRDefault="005013DE" w:rsidP="00C05140">
            <w:pPr>
              <w:spacing w:line="60" w:lineRule="atLeast"/>
            </w:pPr>
          </w:p>
        </w:tc>
      </w:tr>
      <w:tr w:rsidR="005013DE" w:rsidRPr="00232AB3" w14:paraId="21F05401" w14:textId="77777777" w:rsidTr="005013DE">
        <w:tc>
          <w:tcPr>
            <w:tcW w:w="4407" w:type="dxa"/>
          </w:tcPr>
          <w:p w14:paraId="2F4773B8" w14:textId="77777777" w:rsidR="005013DE" w:rsidRPr="00232AB3" w:rsidRDefault="005013DE" w:rsidP="00C05140">
            <w:pPr>
              <w:spacing w:line="60" w:lineRule="atLeast"/>
            </w:pPr>
            <w:r>
              <w:t>Vestigingsplaats:</w:t>
            </w:r>
          </w:p>
        </w:tc>
        <w:tc>
          <w:tcPr>
            <w:tcW w:w="3743" w:type="dxa"/>
          </w:tcPr>
          <w:p w14:paraId="632F2020" w14:textId="77777777" w:rsidR="005013DE" w:rsidRPr="00232AB3" w:rsidRDefault="005013DE" w:rsidP="00C05140">
            <w:pPr>
              <w:spacing w:line="60" w:lineRule="atLeast"/>
            </w:pPr>
          </w:p>
        </w:tc>
      </w:tr>
      <w:tr w:rsidR="005013DE" w:rsidRPr="00232AB3" w14:paraId="0B0D5644" w14:textId="77777777" w:rsidTr="005013DE">
        <w:tc>
          <w:tcPr>
            <w:tcW w:w="4407" w:type="dxa"/>
            <w:tcBorders>
              <w:top w:val="single" w:sz="4" w:space="0" w:color="auto"/>
              <w:left w:val="single" w:sz="4" w:space="0" w:color="auto"/>
              <w:bottom w:val="single" w:sz="4" w:space="0" w:color="auto"/>
              <w:right w:val="single" w:sz="4" w:space="0" w:color="auto"/>
            </w:tcBorders>
          </w:tcPr>
          <w:p w14:paraId="1BD35ED1" w14:textId="77777777"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16E93119" w14:textId="77777777" w:rsidR="005013DE" w:rsidRPr="00232AB3" w:rsidRDefault="005013DE" w:rsidP="00C05140">
            <w:pPr>
              <w:spacing w:line="60" w:lineRule="atLeast"/>
            </w:pPr>
          </w:p>
        </w:tc>
      </w:tr>
      <w:tr w:rsidR="005013DE" w:rsidRPr="00232AB3" w14:paraId="65471ED4" w14:textId="77777777" w:rsidTr="005013DE">
        <w:trPr>
          <w:trHeight w:val="1140"/>
        </w:trPr>
        <w:tc>
          <w:tcPr>
            <w:tcW w:w="4407" w:type="dxa"/>
          </w:tcPr>
          <w:p w14:paraId="19B31B70" w14:textId="77777777" w:rsidR="005013DE" w:rsidRPr="00232AB3" w:rsidRDefault="005013DE" w:rsidP="0063645F">
            <w:pPr>
              <w:spacing w:line="60" w:lineRule="atLeast"/>
            </w:pPr>
            <w:r>
              <w:t xml:space="preserve">Beroep op middelen om te voldoen aan geschiktheidseis: </w:t>
            </w:r>
            <w:r>
              <w:br/>
            </w:r>
            <w:r w:rsidRPr="00697A5D">
              <w:rPr>
                <w:i/>
              </w:rPr>
              <w:t xml:space="preserve">toelichting: er kan </w:t>
            </w:r>
            <w:r>
              <w:rPr>
                <w:i/>
              </w:rPr>
              <w:t>een beroep worden gedaa</w:t>
            </w:r>
            <w:r w:rsidRPr="0063645F">
              <w:rPr>
                <w:i/>
              </w:rPr>
              <w:t>n op een</w:t>
            </w:r>
            <w:r w:rsidR="00C05140" w:rsidRPr="0063645F">
              <w:rPr>
                <w:i/>
              </w:rPr>
              <w:t xml:space="preserve"> </w:t>
            </w:r>
            <w:r w:rsidRPr="0063645F">
              <w:rPr>
                <w:i/>
              </w:rPr>
              <w:t xml:space="preserve">Derde ivm geschiktheidseis </w:t>
            </w:r>
            <w:r w:rsidR="0063645F" w:rsidRPr="0063645F">
              <w:rPr>
                <w:i/>
              </w:rPr>
              <w:t>2</w:t>
            </w:r>
            <w:r w:rsidRPr="0063645F">
              <w:rPr>
                <w:i/>
              </w:rPr>
              <w:t xml:space="preserve"> ‘</w:t>
            </w:r>
            <w:r w:rsidR="00597B64" w:rsidRPr="0063645F">
              <w:rPr>
                <w:i/>
              </w:rPr>
              <w:t xml:space="preserve">financiële </w:t>
            </w:r>
            <w:r w:rsidRPr="0063645F">
              <w:rPr>
                <w:i/>
              </w:rPr>
              <w:t xml:space="preserve">draagkracht’ en/of ivm geschiktheidseis </w:t>
            </w:r>
            <w:r w:rsidR="0063645F" w:rsidRPr="0063645F">
              <w:rPr>
                <w:i/>
              </w:rPr>
              <w:t>3</w:t>
            </w:r>
            <w:r w:rsidRPr="0063645F">
              <w:rPr>
                <w:i/>
              </w:rPr>
              <w:t xml:space="preserve"> ‘</w:t>
            </w:r>
            <w:r w:rsidR="00A527A5" w:rsidRPr="0063645F">
              <w:rPr>
                <w:i/>
              </w:rPr>
              <w:t>technische bekwaamheid</w:t>
            </w:r>
            <w:r w:rsidRPr="0063645F">
              <w:rPr>
                <w:i/>
              </w:rPr>
              <w:t>’</w:t>
            </w:r>
            <w:r w:rsidR="0063645F" w:rsidRPr="0063645F">
              <w:rPr>
                <w:i/>
              </w:rPr>
              <w:t>.</w:t>
            </w:r>
            <w:r w:rsidRPr="007F37C7">
              <w:rPr>
                <w:i/>
                <w:highlight w:val="green"/>
              </w:rPr>
              <w:t xml:space="preserve"> </w:t>
            </w:r>
          </w:p>
        </w:tc>
        <w:tc>
          <w:tcPr>
            <w:tcW w:w="3743" w:type="dxa"/>
          </w:tcPr>
          <w:p w14:paraId="07305C07" w14:textId="77777777" w:rsidR="005013DE" w:rsidRPr="00232AB3" w:rsidRDefault="005013DE" w:rsidP="00C05140">
            <w:pPr>
              <w:spacing w:line="60" w:lineRule="atLeast"/>
            </w:pPr>
          </w:p>
        </w:tc>
      </w:tr>
    </w:tbl>
    <w:p w14:paraId="7476A43F" w14:textId="77777777"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14:paraId="5EB410B5" w14:textId="77777777" w:rsidTr="005013DE">
        <w:tc>
          <w:tcPr>
            <w:tcW w:w="4407" w:type="dxa"/>
          </w:tcPr>
          <w:p w14:paraId="0688010C" w14:textId="77777777" w:rsidR="005013DE" w:rsidRPr="00232AB3" w:rsidRDefault="005013DE" w:rsidP="00C05140">
            <w:pPr>
              <w:spacing w:line="60" w:lineRule="atLeast"/>
            </w:pPr>
            <w:r w:rsidRPr="00232AB3">
              <w:t xml:space="preserve">Naam </w:t>
            </w:r>
            <w:r>
              <w:t>derde</w:t>
            </w:r>
            <w:r w:rsidRPr="00232AB3">
              <w:t xml:space="preserve">: </w:t>
            </w:r>
          </w:p>
        </w:tc>
        <w:tc>
          <w:tcPr>
            <w:tcW w:w="3743" w:type="dxa"/>
          </w:tcPr>
          <w:p w14:paraId="2A9CDC16" w14:textId="77777777" w:rsidR="005013DE" w:rsidRPr="00232AB3" w:rsidRDefault="005013DE" w:rsidP="00C05140">
            <w:pPr>
              <w:spacing w:line="60" w:lineRule="atLeast"/>
            </w:pPr>
          </w:p>
        </w:tc>
      </w:tr>
      <w:tr w:rsidR="005013DE" w:rsidRPr="00232AB3" w14:paraId="5AB649B8" w14:textId="77777777" w:rsidTr="005013DE">
        <w:tc>
          <w:tcPr>
            <w:tcW w:w="4407" w:type="dxa"/>
          </w:tcPr>
          <w:p w14:paraId="3CF1CBFE" w14:textId="77777777" w:rsidR="005013DE" w:rsidRPr="00232AB3" w:rsidRDefault="005013DE" w:rsidP="00C05140">
            <w:pPr>
              <w:spacing w:line="60" w:lineRule="atLeast"/>
            </w:pPr>
            <w:r>
              <w:t>Vestigingsplaats:</w:t>
            </w:r>
          </w:p>
        </w:tc>
        <w:tc>
          <w:tcPr>
            <w:tcW w:w="3743" w:type="dxa"/>
          </w:tcPr>
          <w:p w14:paraId="232B99C1" w14:textId="77777777" w:rsidR="005013DE" w:rsidRPr="00232AB3" w:rsidRDefault="005013DE" w:rsidP="00C05140">
            <w:pPr>
              <w:spacing w:line="60" w:lineRule="atLeast"/>
            </w:pPr>
          </w:p>
        </w:tc>
      </w:tr>
      <w:tr w:rsidR="005013DE" w:rsidRPr="00232AB3" w14:paraId="035793BC" w14:textId="77777777" w:rsidTr="005013DE">
        <w:tc>
          <w:tcPr>
            <w:tcW w:w="4407" w:type="dxa"/>
            <w:tcBorders>
              <w:top w:val="single" w:sz="4" w:space="0" w:color="auto"/>
              <w:left w:val="single" w:sz="4" w:space="0" w:color="auto"/>
              <w:bottom w:val="single" w:sz="4" w:space="0" w:color="auto"/>
              <w:right w:val="single" w:sz="4" w:space="0" w:color="auto"/>
            </w:tcBorders>
          </w:tcPr>
          <w:p w14:paraId="1E36F20F" w14:textId="77777777"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3CF0F79A" w14:textId="77777777" w:rsidR="005013DE" w:rsidRPr="00232AB3" w:rsidRDefault="005013DE" w:rsidP="00C05140">
            <w:pPr>
              <w:spacing w:line="60" w:lineRule="atLeast"/>
            </w:pPr>
          </w:p>
        </w:tc>
      </w:tr>
      <w:tr w:rsidR="005013DE" w:rsidRPr="00232AB3" w14:paraId="4DA7868C" w14:textId="77777777" w:rsidTr="005013DE">
        <w:trPr>
          <w:trHeight w:val="1140"/>
        </w:trPr>
        <w:tc>
          <w:tcPr>
            <w:tcW w:w="4407" w:type="dxa"/>
          </w:tcPr>
          <w:p w14:paraId="51CB3D08" w14:textId="77777777" w:rsidR="005013DE" w:rsidRPr="00232AB3" w:rsidRDefault="005013DE" w:rsidP="0063645F">
            <w:pPr>
              <w:spacing w:line="60" w:lineRule="atLeast"/>
            </w:pPr>
            <w:r>
              <w:t xml:space="preserve">Beroep op middelen om te voldoen aan geschiktheidseis: </w:t>
            </w:r>
            <w:r>
              <w:br/>
            </w:r>
            <w:r w:rsidRPr="00697A5D">
              <w:rPr>
                <w:i/>
              </w:rPr>
              <w:t>toelichting: er kan een beroep worden gedaan toelichting: er kan e</w:t>
            </w:r>
            <w:r>
              <w:rPr>
                <w:i/>
              </w:rPr>
              <w:t>en beroep worden gedaa</w:t>
            </w:r>
            <w:r w:rsidRPr="0063645F">
              <w:rPr>
                <w:i/>
              </w:rPr>
              <w:t xml:space="preserve">n op een derde ivm geschiktheidseis </w:t>
            </w:r>
            <w:r w:rsidR="0063645F">
              <w:rPr>
                <w:i/>
              </w:rPr>
              <w:t>2</w:t>
            </w:r>
            <w:r w:rsidRPr="0063645F">
              <w:rPr>
                <w:i/>
              </w:rPr>
              <w:t xml:space="preserve"> ‘</w:t>
            </w:r>
            <w:r w:rsidR="00597B64" w:rsidRPr="0063645F">
              <w:rPr>
                <w:i/>
              </w:rPr>
              <w:t xml:space="preserve">financiële </w:t>
            </w:r>
            <w:r w:rsidRPr="0063645F">
              <w:rPr>
                <w:i/>
              </w:rPr>
              <w:t xml:space="preserve">draagkracht’ en/of ivm geschiktheidseis </w:t>
            </w:r>
            <w:r w:rsidR="0063645F">
              <w:rPr>
                <w:i/>
              </w:rPr>
              <w:t>3</w:t>
            </w:r>
            <w:r w:rsidRPr="0063645F">
              <w:rPr>
                <w:i/>
              </w:rPr>
              <w:t xml:space="preserve"> ‘</w:t>
            </w:r>
            <w:r w:rsidR="00A527A5" w:rsidRPr="0063645F">
              <w:rPr>
                <w:i/>
              </w:rPr>
              <w:t>technische bekwaamheid</w:t>
            </w:r>
            <w:r w:rsidRPr="0063645F">
              <w:rPr>
                <w:i/>
              </w:rPr>
              <w:t>’</w:t>
            </w:r>
            <w:r w:rsidR="0063645F" w:rsidRPr="0063645F">
              <w:rPr>
                <w:i/>
              </w:rPr>
              <w:t>.</w:t>
            </w:r>
            <w:r w:rsidRPr="007F37C7">
              <w:rPr>
                <w:i/>
                <w:highlight w:val="green"/>
              </w:rPr>
              <w:t xml:space="preserve"> </w:t>
            </w:r>
          </w:p>
        </w:tc>
        <w:tc>
          <w:tcPr>
            <w:tcW w:w="3743" w:type="dxa"/>
          </w:tcPr>
          <w:p w14:paraId="7CF13C69" w14:textId="77777777" w:rsidR="005013DE" w:rsidRPr="00232AB3" w:rsidRDefault="005013DE" w:rsidP="00C05140">
            <w:pPr>
              <w:spacing w:line="60" w:lineRule="atLeast"/>
            </w:pPr>
          </w:p>
        </w:tc>
      </w:tr>
    </w:tbl>
    <w:p w14:paraId="2EE1932F" w14:textId="77777777" w:rsidR="005013DE" w:rsidRDefault="005013DE" w:rsidP="005013DE">
      <w:pPr>
        <w:spacing w:line="60" w:lineRule="atLeast"/>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14:paraId="61CE8DB4" w14:textId="77777777" w:rsidTr="005013DE">
        <w:tc>
          <w:tcPr>
            <w:tcW w:w="4407" w:type="dxa"/>
          </w:tcPr>
          <w:p w14:paraId="1ED84240" w14:textId="77777777" w:rsidR="005013DE" w:rsidRPr="00232AB3" w:rsidRDefault="005013DE" w:rsidP="00C05140">
            <w:pPr>
              <w:spacing w:line="60" w:lineRule="atLeast"/>
            </w:pPr>
            <w:r w:rsidRPr="00232AB3">
              <w:t xml:space="preserve">Naam </w:t>
            </w:r>
            <w:r>
              <w:t>derde</w:t>
            </w:r>
            <w:r w:rsidRPr="00232AB3">
              <w:t xml:space="preserve">: </w:t>
            </w:r>
          </w:p>
        </w:tc>
        <w:tc>
          <w:tcPr>
            <w:tcW w:w="3743" w:type="dxa"/>
          </w:tcPr>
          <w:p w14:paraId="6972525C" w14:textId="77777777" w:rsidR="005013DE" w:rsidRPr="00232AB3" w:rsidRDefault="005013DE" w:rsidP="00C05140">
            <w:pPr>
              <w:spacing w:line="60" w:lineRule="atLeast"/>
            </w:pPr>
          </w:p>
        </w:tc>
      </w:tr>
      <w:tr w:rsidR="005013DE" w:rsidRPr="00232AB3" w14:paraId="4ADE5DB5" w14:textId="77777777" w:rsidTr="005013DE">
        <w:tc>
          <w:tcPr>
            <w:tcW w:w="4407" w:type="dxa"/>
          </w:tcPr>
          <w:p w14:paraId="4C1F1D03" w14:textId="77777777" w:rsidR="005013DE" w:rsidRPr="00232AB3" w:rsidRDefault="005013DE" w:rsidP="00C05140">
            <w:pPr>
              <w:spacing w:line="60" w:lineRule="atLeast"/>
            </w:pPr>
            <w:r>
              <w:t>Vestigingsplaats:</w:t>
            </w:r>
          </w:p>
        </w:tc>
        <w:tc>
          <w:tcPr>
            <w:tcW w:w="3743" w:type="dxa"/>
          </w:tcPr>
          <w:p w14:paraId="60A8E823" w14:textId="77777777" w:rsidR="005013DE" w:rsidRPr="00232AB3" w:rsidRDefault="005013DE" w:rsidP="00C05140">
            <w:pPr>
              <w:spacing w:line="60" w:lineRule="atLeast"/>
            </w:pPr>
          </w:p>
        </w:tc>
      </w:tr>
      <w:tr w:rsidR="005013DE" w:rsidRPr="00232AB3" w14:paraId="47AA26AB" w14:textId="77777777" w:rsidTr="005013DE">
        <w:tc>
          <w:tcPr>
            <w:tcW w:w="4407" w:type="dxa"/>
            <w:tcBorders>
              <w:top w:val="single" w:sz="4" w:space="0" w:color="auto"/>
              <w:left w:val="single" w:sz="4" w:space="0" w:color="auto"/>
              <w:bottom w:val="single" w:sz="4" w:space="0" w:color="auto"/>
              <w:right w:val="single" w:sz="4" w:space="0" w:color="auto"/>
            </w:tcBorders>
          </w:tcPr>
          <w:p w14:paraId="4FBDBE2C" w14:textId="77777777"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3D357A85" w14:textId="77777777" w:rsidR="005013DE" w:rsidRPr="00232AB3" w:rsidRDefault="005013DE" w:rsidP="00C05140">
            <w:pPr>
              <w:spacing w:line="60" w:lineRule="atLeast"/>
            </w:pPr>
          </w:p>
        </w:tc>
      </w:tr>
      <w:tr w:rsidR="005013DE" w:rsidRPr="00232AB3" w14:paraId="36AF503F" w14:textId="77777777" w:rsidTr="005013DE">
        <w:trPr>
          <w:trHeight w:val="1140"/>
        </w:trPr>
        <w:tc>
          <w:tcPr>
            <w:tcW w:w="4407" w:type="dxa"/>
          </w:tcPr>
          <w:p w14:paraId="659A4C9B" w14:textId="77777777" w:rsidR="005013DE" w:rsidRPr="00232AB3" w:rsidRDefault="005013DE" w:rsidP="0063645F">
            <w:pPr>
              <w:spacing w:line="60" w:lineRule="atLeast"/>
            </w:pPr>
            <w:r>
              <w:t xml:space="preserve">Beroep op middelen om te voldoen aan geschiktheidseis: </w:t>
            </w:r>
            <w:r>
              <w:br/>
            </w:r>
            <w:r w:rsidRPr="00697A5D">
              <w:rPr>
                <w:i/>
              </w:rPr>
              <w:t>toelichting: er kan een beroep worden gedaan toelichting: er kan e</w:t>
            </w:r>
            <w:r>
              <w:rPr>
                <w:i/>
              </w:rPr>
              <w:t>en beroep worden gedaa</w:t>
            </w:r>
            <w:r w:rsidRPr="0063645F">
              <w:rPr>
                <w:i/>
              </w:rPr>
              <w:t xml:space="preserve">n op een derde ivm geschiktheidseis </w:t>
            </w:r>
            <w:r w:rsidR="0063645F" w:rsidRPr="0063645F">
              <w:rPr>
                <w:i/>
              </w:rPr>
              <w:t>2</w:t>
            </w:r>
            <w:r w:rsidRPr="0063645F">
              <w:rPr>
                <w:i/>
              </w:rPr>
              <w:t xml:space="preserve"> ‘</w:t>
            </w:r>
            <w:r w:rsidR="00597B64" w:rsidRPr="0063645F">
              <w:rPr>
                <w:i/>
              </w:rPr>
              <w:t xml:space="preserve">financiële </w:t>
            </w:r>
            <w:r w:rsidRPr="0063645F">
              <w:rPr>
                <w:i/>
              </w:rPr>
              <w:t xml:space="preserve">draagkracht’ en/of ivm geschiktheidseis </w:t>
            </w:r>
            <w:r w:rsidR="0063645F" w:rsidRPr="0063645F">
              <w:rPr>
                <w:i/>
              </w:rPr>
              <w:t>3</w:t>
            </w:r>
            <w:r w:rsidRPr="0063645F">
              <w:rPr>
                <w:i/>
              </w:rPr>
              <w:t xml:space="preserve"> ‘</w:t>
            </w:r>
            <w:r w:rsidR="00A527A5" w:rsidRPr="0063645F">
              <w:rPr>
                <w:i/>
              </w:rPr>
              <w:t>technische bekwaamheid</w:t>
            </w:r>
            <w:r w:rsidR="0063645F" w:rsidRPr="0063645F">
              <w:rPr>
                <w:i/>
              </w:rPr>
              <w:t>’.</w:t>
            </w:r>
          </w:p>
        </w:tc>
        <w:tc>
          <w:tcPr>
            <w:tcW w:w="3743" w:type="dxa"/>
          </w:tcPr>
          <w:p w14:paraId="6B79B205" w14:textId="77777777" w:rsidR="005013DE" w:rsidRPr="00232AB3" w:rsidRDefault="005013DE" w:rsidP="00C05140">
            <w:pPr>
              <w:spacing w:line="60" w:lineRule="atLeast"/>
            </w:pPr>
          </w:p>
        </w:tc>
      </w:tr>
    </w:tbl>
    <w:p w14:paraId="7EA6400C" w14:textId="77777777" w:rsidR="005013DE" w:rsidRDefault="005013DE" w:rsidP="005013DE">
      <w:pPr>
        <w:spacing w:line="60" w:lineRule="atLeast"/>
        <w:ind w:left="-1843" w:right="2165"/>
      </w:pPr>
    </w:p>
    <w:p w14:paraId="4AF41148" w14:textId="77777777"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1047D9FD" w14:textId="77777777" w:rsidR="005013DE" w:rsidRDefault="005013DE" w:rsidP="00FF1F87">
      <w:pPr>
        <w:spacing w:line="0" w:lineRule="atLeast"/>
        <w:ind w:left="-1134"/>
      </w:pPr>
    </w:p>
    <w:p w14:paraId="2F8288CA" w14:textId="77777777" w:rsidR="00FF1F87" w:rsidRDefault="00FF1F87" w:rsidP="00FF1F87">
      <w:pPr>
        <w:spacing w:line="240" w:lineRule="auto"/>
        <w:ind w:left="-1134"/>
        <w:rPr>
          <w:b/>
          <w:sz w:val="24"/>
        </w:rPr>
      </w:pPr>
      <w:r>
        <w:rPr>
          <w:b/>
          <w:sz w:val="24"/>
        </w:rPr>
        <w:br w:type="page"/>
      </w:r>
    </w:p>
    <w:p w14:paraId="3DC68AF8" w14:textId="77777777"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14:paraId="04CE20EB" w14:textId="77777777" w:rsidR="00081CB5" w:rsidRPr="00232AB3" w:rsidRDefault="00081CB5" w:rsidP="00C05140">
      <w:pPr>
        <w:spacing w:line="0" w:lineRule="atLeast"/>
        <w:ind w:left="-1134" w:right="638"/>
      </w:pPr>
    </w:p>
    <w:p w14:paraId="72D17C28" w14:textId="77777777"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14:paraId="699511D9" w14:textId="77777777" w:rsidR="00A25620" w:rsidRDefault="00A25620" w:rsidP="00C05140">
      <w:pPr>
        <w:spacing w:line="0" w:lineRule="atLeast"/>
        <w:ind w:left="-1134" w:right="638"/>
        <w:rPr>
          <w:b/>
          <w:szCs w:val="18"/>
        </w:rPr>
      </w:pPr>
    </w:p>
    <w:p w14:paraId="16DAB3D6" w14:textId="77777777"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14:paraId="5F31D1D6" w14:textId="77777777" w:rsidR="009E0DAE" w:rsidRDefault="009E0DAE" w:rsidP="00C05140">
      <w:pPr>
        <w:spacing w:line="0" w:lineRule="atLeast"/>
        <w:ind w:left="-1134" w:right="638"/>
        <w:rPr>
          <w:szCs w:val="18"/>
        </w:rPr>
      </w:pPr>
    </w:p>
    <w:p w14:paraId="154BE852" w14:textId="77777777"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14:paraId="1C1C42A5" w14:textId="77777777" w:rsidR="00FF1F87" w:rsidRDefault="00FF1F87" w:rsidP="00C05140">
      <w:pPr>
        <w:spacing w:line="0" w:lineRule="atLeast"/>
        <w:ind w:left="-1134" w:right="638"/>
      </w:pPr>
    </w:p>
    <w:p w14:paraId="033577E8" w14:textId="77777777"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14:paraId="3545A918" w14:textId="77777777" w:rsidR="00FF1F87" w:rsidRPr="00232AB3" w:rsidRDefault="00FF1F87" w:rsidP="00FF1F87">
      <w:pPr>
        <w:spacing w:line="0" w:lineRule="atLeast"/>
        <w:ind w:left="-1134"/>
      </w:pPr>
    </w:p>
    <w:p w14:paraId="4C74BED5" w14:textId="77777777"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14:paraId="79CBC2E9" w14:textId="77777777" w:rsidTr="00FF1F87">
        <w:tc>
          <w:tcPr>
            <w:tcW w:w="4407" w:type="dxa"/>
          </w:tcPr>
          <w:p w14:paraId="35C9DC4D" w14:textId="77777777" w:rsidR="00081CB5" w:rsidRPr="00232AB3" w:rsidRDefault="00081CB5" w:rsidP="00FF1F87">
            <w:pPr>
              <w:spacing w:line="0" w:lineRule="atLeast"/>
            </w:pPr>
            <w:r w:rsidRPr="00232AB3">
              <w:t>Naam onderaannemer: natuurlijke persoon of rechtspersoon</w:t>
            </w:r>
          </w:p>
        </w:tc>
        <w:tc>
          <w:tcPr>
            <w:tcW w:w="3743" w:type="dxa"/>
          </w:tcPr>
          <w:p w14:paraId="1C155788" w14:textId="77777777" w:rsidR="00081CB5" w:rsidRPr="00232AB3" w:rsidRDefault="00081CB5" w:rsidP="00FF1F87">
            <w:pPr>
              <w:spacing w:line="0" w:lineRule="atLeast"/>
            </w:pPr>
          </w:p>
        </w:tc>
      </w:tr>
      <w:tr w:rsidR="00DA586B" w:rsidRPr="00232AB3" w14:paraId="2D8DCE85" w14:textId="77777777" w:rsidTr="00FF1F87">
        <w:tc>
          <w:tcPr>
            <w:tcW w:w="4407" w:type="dxa"/>
            <w:tcBorders>
              <w:top w:val="single" w:sz="4" w:space="0" w:color="auto"/>
              <w:left w:val="single" w:sz="4" w:space="0" w:color="auto"/>
              <w:bottom w:val="single" w:sz="4" w:space="0" w:color="auto"/>
              <w:right w:val="single" w:sz="4" w:space="0" w:color="auto"/>
            </w:tcBorders>
          </w:tcPr>
          <w:p w14:paraId="190161ED"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65168F8C" w14:textId="77777777" w:rsidR="00DA586B" w:rsidRPr="00232AB3" w:rsidRDefault="00DA586B" w:rsidP="00FF1F87">
            <w:pPr>
              <w:spacing w:line="0" w:lineRule="atLeast"/>
            </w:pPr>
          </w:p>
        </w:tc>
      </w:tr>
      <w:tr w:rsidR="00081CB5" w:rsidRPr="00232AB3" w14:paraId="269F7C8D" w14:textId="77777777" w:rsidTr="00FF1F87">
        <w:tc>
          <w:tcPr>
            <w:tcW w:w="4407" w:type="dxa"/>
          </w:tcPr>
          <w:p w14:paraId="343883EE" w14:textId="77777777" w:rsidR="00081CB5" w:rsidRPr="00232AB3" w:rsidRDefault="00455551" w:rsidP="00FF1F87">
            <w:pPr>
              <w:spacing w:line="0" w:lineRule="atLeast"/>
            </w:pPr>
            <w:r>
              <w:t>Vestigingsplaats</w:t>
            </w:r>
          </w:p>
        </w:tc>
        <w:tc>
          <w:tcPr>
            <w:tcW w:w="3743" w:type="dxa"/>
          </w:tcPr>
          <w:p w14:paraId="772A2377" w14:textId="77777777" w:rsidR="00081CB5" w:rsidRPr="00232AB3" w:rsidRDefault="00081CB5" w:rsidP="00FF1F87">
            <w:pPr>
              <w:spacing w:line="0" w:lineRule="atLeast"/>
            </w:pPr>
          </w:p>
        </w:tc>
      </w:tr>
      <w:tr w:rsidR="00081CB5" w:rsidRPr="00232AB3" w14:paraId="6392B0AC" w14:textId="77777777" w:rsidTr="00FF1F87">
        <w:trPr>
          <w:trHeight w:val="1140"/>
        </w:trPr>
        <w:tc>
          <w:tcPr>
            <w:tcW w:w="4407" w:type="dxa"/>
          </w:tcPr>
          <w:p w14:paraId="4F79EB7D" w14:textId="77777777"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14:paraId="134BF214" w14:textId="77777777" w:rsidR="00081CB5" w:rsidRPr="00232AB3" w:rsidRDefault="00081CB5" w:rsidP="00FF1F87">
            <w:pPr>
              <w:spacing w:line="0" w:lineRule="atLeast"/>
            </w:pPr>
          </w:p>
        </w:tc>
      </w:tr>
    </w:tbl>
    <w:p w14:paraId="0D90944C" w14:textId="77777777"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14:paraId="11F6801F" w14:textId="77777777" w:rsidTr="00FF1F87">
        <w:tc>
          <w:tcPr>
            <w:tcW w:w="4407" w:type="dxa"/>
          </w:tcPr>
          <w:p w14:paraId="7E95EAF7" w14:textId="77777777" w:rsidR="00740A49" w:rsidRPr="00232AB3" w:rsidRDefault="00740A49" w:rsidP="00FF1F87">
            <w:pPr>
              <w:spacing w:line="0" w:lineRule="atLeast"/>
            </w:pPr>
            <w:r w:rsidRPr="00232AB3">
              <w:t>Naam onderaannemer: natuurlijke persoon of rechtspersoon</w:t>
            </w:r>
          </w:p>
        </w:tc>
        <w:tc>
          <w:tcPr>
            <w:tcW w:w="3743" w:type="dxa"/>
          </w:tcPr>
          <w:p w14:paraId="5864113F" w14:textId="77777777" w:rsidR="00740A49" w:rsidRPr="00232AB3" w:rsidRDefault="00740A49" w:rsidP="00FF1F87">
            <w:pPr>
              <w:spacing w:line="0" w:lineRule="atLeast"/>
            </w:pPr>
          </w:p>
        </w:tc>
      </w:tr>
      <w:tr w:rsidR="00DA586B" w:rsidRPr="00232AB3" w14:paraId="1537F8F2" w14:textId="77777777" w:rsidTr="00FF1F87">
        <w:tc>
          <w:tcPr>
            <w:tcW w:w="4407" w:type="dxa"/>
            <w:tcBorders>
              <w:top w:val="single" w:sz="4" w:space="0" w:color="auto"/>
              <w:left w:val="single" w:sz="4" w:space="0" w:color="auto"/>
              <w:bottom w:val="single" w:sz="4" w:space="0" w:color="auto"/>
              <w:right w:val="single" w:sz="4" w:space="0" w:color="auto"/>
            </w:tcBorders>
          </w:tcPr>
          <w:p w14:paraId="389DDDC2"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1B5133AB" w14:textId="77777777" w:rsidR="00DA586B" w:rsidRPr="00232AB3" w:rsidRDefault="00DA586B" w:rsidP="00FF1F87">
            <w:pPr>
              <w:spacing w:line="0" w:lineRule="atLeast"/>
            </w:pPr>
          </w:p>
        </w:tc>
      </w:tr>
      <w:tr w:rsidR="00740A49" w:rsidRPr="00232AB3" w14:paraId="72E1EAB5" w14:textId="77777777" w:rsidTr="00FF1F87">
        <w:tc>
          <w:tcPr>
            <w:tcW w:w="4407" w:type="dxa"/>
          </w:tcPr>
          <w:p w14:paraId="1F561CE1" w14:textId="77777777" w:rsidR="00740A49" w:rsidRPr="00232AB3" w:rsidRDefault="00455551" w:rsidP="00FF1F87">
            <w:pPr>
              <w:spacing w:line="0" w:lineRule="atLeast"/>
            </w:pPr>
            <w:r>
              <w:t>Vestigingsplaats</w:t>
            </w:r>
          </w:p>
        </w:tc>
        <w:tc>
          <w:tcPr>
            <w:tcW w:w="3743" w:type="dxa"/>
          </w:tcPr>
          <w:p w14:paraId="459EA9B9" w14:textId="77777777" w:rsidR="00740A49" w:rsidRPr="00232AB3" w:rsidRDefault="00740A49" w:rsidP="00FF1F87">
            <w:pPr>
              <w:spacing w:line="0" w:lineRule="atLeast"/>
            </w:pPr>
          </w:p>
        </w:tc>
      </w:tr>
      <w:tr w:rsidR="00740A49" w:rsidRPr="00232AB3" w14:paraId="5534AFBE" w14:textId="77777777" w:rsidTr="00FF1F87">
        <w:trPr>
          <w:trHeight w:val="1140"/>
        </w:trPr>
        <w:tc>
          <w:tcPr>
            <w:tcW w:w="4407" w:type="dxa"/>
          </w:tcPr>
          <w:p w14:paraId="5FF60D0D" w14:textId="77777777"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14:paraId="7D5F89C1" w14:textId="77777777" w:rsidR="00740A49" w:rsidRPr="00232AB3" w:rsidRDefault="00740A49" w:rsidP="00FF1F87">
            <w:pPr>
              <w:spacing w:line="0" w:lineRule="atLeast"/>
            </w:pPr>
          </w:p>
        </w:tc>
      </w:tr>
    </w:tbl>
    <w:p w14:paraId="6146E4F6" w14:textId="77777777"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14:paraId="49B79E8F" w14:textId="77777777" w:rsidTr="00FF1F87">
        <w:tc>
          <w:tcPr>
            <w:tcW w:w="4407" w:type="dxa"/>
          </w:tcPr>
          <w:p w14:paraId="77CAA281" w14:textId="77777777" w:rsidR="00740A49" w:rsidRPr="00232AB3" w:rsidRDefault="00740A49" w:rsidP="00FF1F87">
            <w:pPr>
              <w:spacing w:line="0" w:lineRule="atLeast"/>
            </w:pPr>
            <w:r w:rsidRPr="00232AB3">
              <w:t>Naam onderaannemer: natuurlijke persoon of rechtspersoon</w:t>
            </w:r>
          </w:p>
        </w:tc>
        <w:tc>
          <w:tcPr>
            <w:tcW w:w="3743" w:type="dxa"/>
          </w:tcPr>
          <w:p w14:paraId="33C939B5" w14:textId="77777777" w:rsidR="00740A49" w:rsidRPr="00232AB3" w:rsidRDefault="00740A49" w:rsidP="00FF1F87">
            <w:pPr>
              <w:spacing w:line="0" w:lineRule="atLeast"/>
            </w:pPr>
          </w:p>
        </w:tc>
      </w:tr>
      <w:tr w:rsidR="00DA586B" w:rsidRPr="00232AB3" w14:paraId="0CA7592E" w14:textId="77777777" w:rsidTr="00FF1F87">
        <w:tc>
          <w:tcPr>
            <w:tcW w:w="4407" w:type="dxa"/>
            <w:tcBorders>
              <w:top w:val="single" w:sz="4" w:space="0" w:color="auto"/>
              <w:left w:val="single" w:sz="4" w:space="0" w:color="auto"/>
              <w:bottom w:val="single" w:sz="4" w:space="0" w:color="auto"/>
              <w:right w:val="single" w:sz="4" w:space="0" w:color="auto"/>
            </w:tcBorders>
          </w:tcPr>
          <w:p w14:paraId="244AAA91"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5F7E559D" w14:textId="77777777" w:rsidR="00DA586B" w:rsidRPr="00232AB3" w:rsidRDefault="00DA586B" w:rsidP="00FF1F87">
            <w:pPr>
              <w:spacing w:line="0" w:lineRule="atLeast"/>
            </w:pPr>
          </w:p>
        </w:tc>
      </w:tr>
      <w:tr w:rsidR="00740A49" w:rsidRPr="00232AB3" w14:paraId="0E3DF40A" w14:textId="77777777" w:rsidTr="00FF1F87">
        <w:tc>
          <w:tcPr>
            <w:tcW w:w="4407" w:type="dxa"/>
          </w:tcPr>
          <w:p w14:paraId="0B14F7D4" w14:textId="77777777" w:rsidR="00740A49" w:rsidRPr="00232AB3" w:rsidRDefault="00455551" w:rsidP="00FF1F87">
            <w:pPr>
              <w:spacing w:line="0" w:lineRule="atLeast"/>
            </w:pPr>
            <w:r>
              <w:t>Vestigingsplaats</w:t>
            </w:r>
          </w:p>
        </w:tc>
        <w:tc>
          <w:tcPr>
            <w:tcW w:w="3743" w:type="dxa"/>
          </w:tcPr>
          <w:p w14:paraId="3E7449BF" w14:textId="77777777" w:rsidR="00740A49" w:rsidRPr="00232AB3" w:rsidRDefault="00740A49" w:rsidP="00FF1F87">
            <w:pPr>
              <w:spacing w:line="0" w:lineRule="atLeast"/>
            </w:pPr>
          </w:p>
        </w:tc>
      </w:tr>
      <w:tr w:rsidR="00740A49" w:rsidRPr="00232AB3" w14:paraId="0D43E73C" w14:textId="77777777" w:rsidTr="00FF1F87">
        <w:trPr>
          <w:trHeight w:val="1140"/>
        </w:trPr>
        <w:tc>
          <w:tcPr>
            <w:tcW w:w="4407" w:type="dxa"/>
          </w:tcPr>
          <w:p w14:paraId="79C7DA54" w14:textId="77777777" w:rsidR="00740A49" w:rsidRPr="00232AB3" w:rsidRDefault="00740A49" w:rsidP="00FF1F87">
            <w:pPr>
              <w:spacing w:line="0" w:lineRule="atLeast"/>
            </w:pPr>
            <w:r w:rsidRPr="00232AB3">
              <w:t>Onderde(e)l(en) opdracht in onderaanneming</w:t>
            </w:r>
            <w:r>
              <w:t xml:space="preserve"> (geef ook aan welke </w:t>
            </w:r>
            <w:r w:rsidR="00455551">
              <w:t>leveringen/diensten het betreft</w:t>
            </w:r>
          </w:p>
        </w:tc>
        <w:tc>
          <w:tcPr>
            <w:tcW w:w="3743" w:type="dxa"/>
          </w:tcPr>
          <w:p w14:paraId="030FB949" w14:textId="77777777" w:rsidR="00740A49" w:rsidRPr="00232AB3" w:rsidRDefault="00740A49" w:rsidP="00FF1F87">
            <w:pPr>
              <w:spacing w:line="0" w:lineRule="atLeast"/>
            </w:pPr>
          </w:p>
        </w:tc>
      </w:tr>
    </w:tbl>
    <w:p w14:paraId="010AA7BE" w14:textId="77777777"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14:paraId="646F22AE" w14:textId="77777777" w:rsidTr="00FF1F87">
        <w:tc>
          <w:tcPr>
            <w:tcW w:w="4407" w:type="dxa"/>
          </w:tcPr>
          <w:p w14:paraId="10D1DE50" w14:textId="77777777" w:rsidR="00740A49" w:rsidRPr="00232AB3" w:rsidRDefault="00740A49" w:rsidP="00FF1F87">
            <w:pPr>
              <w:spacing w:line="0" w:lineRule="atLeast"/>
            </w:pPr>
            <w:r w:rsidRPr="00232AB3">
              <w:t>Naam onderaannemer: natuurlijke persoon of rechtspersoon</w:t>
            </w:r>
          </w:p>
        </w:tc>
        <w:tc>
          <w:tcPr>
            <w:tcW w:w="3743" w:type="dxa"/>
          </w:tcPr>
          <w:p w14:paraId="5E4A536B" w14:textId="77777777" w:rsidR="00740A49" w:rsidRPr="00232AB3" w:rsidRDefault="00740A49" w:rsidP="00FF1F87">
            <w:pPr>
              <w:spacing w:line="0" w:lineRule="atLeast"/>
            </w:pPr>
          </w:p>
        </w:tc>
      </w:tr>
      <w:tr w:rsidR="00DA586B" w:rsidRPr="00232AB3" w14:paraId="64766941" w14:textId="77777777" w:rsidTr="00FF1F87">
        <w:tc>
          <w:tcPr>
            <w:tcW w:w="4407" w:type="dxa"/>
            <w:tcBorders>
              <w:top w:val="single" w:sz="4" w:space="0" w:color="auto"/>
              <w:left w:val="single" w:sz="4" w:space="0" w:color="auto"/>
              <w:bottom w:val="single" w:sz="4" w:space="0" w:color="auto"/>
              <w:right w:val="single" w:sz="4" w:space="0" w:color="auto"/>
            </w:tcBorders>
          </w:tcPr>
          <w:p w14:paraId="169249AD"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05212ADF" w14:textId="77777777" w:rsidR="00DA586B" w:rsidRPr="00232AB3" w:rsidRDefault="00DA586B" w:rsidP="00FF1F87">
            <w:pPr>
              <w:spacing w:line="0" w:lineRule="atLeast"/>
            </w:pPr>
          </w:p>
        </w:tc>
      </w:tr>
      <w:tr w:rsidR="00740A49" w:rsidRPr="00232AB3" w14:paraId="2CC66DC4" w14:textId="77777777" w:rsidTr="00FF1F87">
        <w:tc>
          <w:tcPr>
            <w:tcW w:w="4407" w:type="dxa"/>
          </w:tcPr>
          <w:p w14:paraId="2DB0BDF4" w14:textId="77777777" w:rsidR="00740A49" w:rsidRPr="00232AB3" w:rsidRDefault="00455551" w:rsidP="00FF1F87">
            <w:pPr>
              <w:spacing w:line="0" w:lineRule="atLeast"/>
            </w:pPr>
            <w:r>
              <w:t>Vestigingsplaats</w:t>
            </w:r>
          </w:p>
        </w:tc>
        <w:tc>
          <w:tcPr>
            <w:tcW w:w="3743" w:type="dxa"/>
          </w:tcPr>
          <w:p w14:paraId="7073FD39" w14:textId="77777777" w:rsidR="00740A49" w:rsidRPr="00232AB3" w:rsidRDefault="00740A49" w:rsidP="00FF1F87">
            <w:pPr>
              <w:spacing w:line="0" w:lineRule="atLeast"/>
            </w:pPr>
          </w:p>
        </w:tc>
      </w:tr>
      <w:tr w:rsidR="00740A49" w:rsidRPr="00232AB3" w14:paraId="157B406B" w14:textId="77777777" w:rsidTr="00FF1F87">
        <w:trPr>
          <w:trHeight w:val="1140"/>
        </w:trPr>
        <w:tc>
          <w:tcPr>
            <w:tcW w:w="4407" w:type="dxa"/>
          </w:tcPr>
          <w:p w14:paraId="536DCDFF" w14:textId="77777777"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14:paraId="368488A7" w14:textId="77777777" w:rsidR="00740A49" w:rsidRPr="00232AB3" w:rsidRDefault="00740A49" w:rsidP="00FF1F87">
            <w:pPr>
              <w:spacing w:line="0" w:lineRule="atLeast"/>
            </w:pPr>
          </w:p>
        </w:tc>
      </w:tr>
    </w:tbl>
    <w:p w14:paraId="346302DE" w14:textId="77777777" w:rsidR="00312285" w:rsidRDefault="00312285" w:rsidP="00FF1F87">
      <w:pPr>
        <w:spacing w:line="0" w:lineRule="atLeast"/>
        <w:ind w:left="-1134"/>
      </w:pPr>
    </w:p>
    <w:p w14:paraId="5571C8C0" w14:textId="77777777" w:rsidR="00312285" w:rsidRDefault="00312285" w:rsidP="00FF1F87">
      <w:pPr>
        <w:spacing w:line="0" w:lineRule="atLeast"/>
        <w:ind w:left="-1134"/>
      </w:pPr>
      <w:r>
        <w:br w:type="page"/>
      </w:r>
    </w:p>
    <w:p w14:paraId="092F603E" w14:textId="77777777"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14:paraId="468FAC69" w14:textId="77777777" w:rsidTr="00FF1F87">
        <w:tc>
          <w:tcPr>
            <w:tcW w:w="4407" w:type="dxa"/>
          </w:tcPr>
          <w:p w14:paraId="798BF2FA" w14:textId="77777777" w:rsidR="00740A49" w:rsidRPr="00232AB3" w:rsidRDefault="00740A49" w:rsidP="00FF1F87">
            <w:pPr>
              <w:spacing w:line="0" w:lineRule="atLeast"/>
            </w:pPr>
            <w:r w:rsidRPr="00232AB3">
              <w:t>Naam onderaannemer: natuurlijke persoon of rechtspersoon</w:t>
            </w:r>
          </w:p>
        </w:tc>
        <w:tc>
          <w:tcPr>
            <w:tcW w:w="3743" w:type="dxa"/>
          </w:tcPr>
          <w:p w14:paraId="08F55377" w14:textId="77777777" w:rsidR="00740A49" w:rsidRPr="00232AB3" w:rsidRDefault="00740A49" w:rsidP="00FF1F87">
            <w:pPr>
              <w:spacing w:line="0" w:lineRule="atLeast"/>
            </w:pPr>
          </w:p>
        </w:tc>
      </w:tr>
      <w:tr w:rsidR="00DA586B" w:rsidRPr="00232AB3" w14:paraId="35524937" w14:textId="77777777" w:rsidTr="00FF1F87">
        <w:tc>
          <w:tcPr>
            <w:tcW w:w="4407" w:type="dxa"/>
            <w:tcBorders>
              <w:top w:val="single" w:sz="4" w:space="0" w:color="auto"/>
              <w:left w:val="single" w:sz="4" w:space="0" w:color="auto"/>
              <w:bottom w:val="single" w:sz="4" w:space="0" w:color="auto"/>
              <w:right w:val="single" w:sz="4" w:space="0" w:color="auto"/>
            </w:tcBorders>
          </w:tcPr>
          <w:p w14:paraId="10D60A1F"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7E4EEFCB" w14:textId="77777777" w:rsidR="00DA586B" w:rsidRPr="00232AB3" w:rsidRDefault="00DA586B" w:rsidP="00FF1F87">
            <w:pPr>
              <w:spacing w:line="0" w:lineRule="atLeast"/>
            </w:pPr>
          </w:p>
        </w:tc>
      </w:tr>
      <w:tr w:rsidR="00740A49" w:rsidRPr="00232AB3" w14:paraId="2C163A20" w14:textId="77777777" w:rsidTr="00FF1F87">
        <w:tc>
          <w:tcPr>
            <w:tcW w:w="4407" w:type="dxa"/>
          </w:tcPr>
          <w:p w14:paraId="30CF903C" w14:textId="77777777" w:rsidR="00740A49" w:rsidRPr="00232AB3" w:rsidRDefault="00455551" w:rsidP="00FF1F87">
            <w:pPr>
              <w:spacing w:line="0" w:lineRule="atLeast"/>
            </w:pPr>
            <w:r>
              <w:t>Vestigingsplaats</w:t>
            </w:r>
          </w:p>
        </w:tc>
        <w:tc>
          <w:tcPr>
            <w:tcW w:w="3743" w:type="dxa"/>
          </w:tcPr>
          <w:p w14:paraId="25DD0BB1" w14:textId="77777777" w:rsidR="00740A49" w:rsidRPr="00232AB3" w:rsidRDefault="00740A49" w:rsidP="00FF1F87">
            <w:pPr>
              <w:spacing w:line="0" w:lineRule="atLeast"/>
            </w:pPr>
          </w:p>
        </w:tc>
      </w:tr>
      <w:tr w:rsidR="00740A49" w:rsidRPr="00232AB3" w14:paraId="6A5A7336" w14:textId="77777777" w:rsidTr="00FF1F87">
        <w:trPr>
          <w:trHeight w:val="1140"/>
        </w:trPr>
        <w:tc>
          <w:tcPr>
            <w:tcW w:w="4407" w:type="dxa"/>
          </w:tcPr>
          <w:p w14:paraId="6BC0B9A2" w14:textId="77777777"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14:paraId="5B9E7E27" w14:textId="77777777" w:rsidR="00740A49" w:rsidRPr="00232AB3" w:rsidRDefault="00740A49" w:rsidP="00FF1F87">
            <w:pPr>
              <w:spacing w:line="0" w:lineRule="atLeast"/>
            </w:pPr>
          </w:p>
        </w:tc>
      </w:tr>
    </w:tbl>
    <w:p w14:paraId="2B02BEAD" w14:textId="77777777" w:rsidR="00312285" w:rsidRDefault="0031228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14:paraId="63833EB7" w14:textId="77777777" w:rsidTr="00FF1F87">
        <w:trPr>
          <w:trHeight w:val="558"/>
        </w:trPr>
        <w:tc>
          <w:tcPr>
            <w:tcW w:w="4407" w:type="dxa"/>
            <w:tcBorders>
              <w:top w:val="single" w:sz="4" w:space="0" w:color="auto"/>
              <w:left w:val="single" w:sz="4" w:space="0" w:color="auto"/>
              <w:bottom w:val="single" w:sz="4" w:space="0" w:color="auto"/>
              <w:right w:val="single" w:sz="4" w:space="0" w:color="auto"/>
            </w:tcBorders>
          </w:tcPr>
          <w:p w14:paraId="2359C772" w14:textId="77777777" w:rsidR="00740A49" w:rsidRPr="00232AB3" w:rsidRDefault="00740A49" w:rsidP="00FF1F87">
            <w:pPr>
              <w:spacing w:line="0" w:lineRule="atLeast"/>
            </w:pPr>
            <w:r w:rsidRPr="00232AB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14:paraId="464516A9" w14:textId="77777777" w:rsidR="00740A49" w:rsidRPr="00232AB3" w:rsidRDefault="00740A49" w:rsidP="00FF1F87">
            <w:pPr>
              <w:spacing w:line="0" w:lineRule="atLeast"/>
            </w:pPr>
          </w:p>
        </w:tc>
      </w:tr>
      <w:tr w:rsidR="00312285" w:rsidRPr="00232AB3" w14:paraId="0D79687F" w14:textId="77777777" w:rsidTr="00FF1F87">
        <w:trPr>
          <w:trHeight w:val="558"/>
        </w:trPr>
        <w:tc>
          <w:tcPr>
            <w:tcW w:w="4407" w:type="dxa"/>
            <w:tcBorders>
              <w:top w:val="single" w:sz="4" w:space="0" w:color="auto"/>
              <w:left w:val="single" w:sz="4" w:space="0" w:color="auto"/>
              <w:bottom w:val="single" w:sz="4" w:space="0" w:color="auto"/>
              <w:right w:val="single" w:sz="4" w:space="0" w:color="auto"/>
            </w:tcBorders>
          </w:tcPr>
          <w:p w14:paraId="3D09CCD8" w14:textId="77777777" w:rsidR="00312285" w:rsidRPr="00232AB3" w:rsidRDefault="00312285"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3C04568E" w14:textId="77777777" w:rsidR="00312285" w:rsidRPr="00232AB3" w:rsidRDefault="00312285" w:rsidP="00FF1F87">
            <w:pPr>
              <w:spacing w:line="0" w:lineRule="atLeast"/>
            </w:pPr>
          </w:p>
        </w:tc>
      </w:tr>
      <w:tr w:rsidR="00740A49" w:rsidRPr="00232AB3" w14:paraId="3E022944" w14:textId="77777777" w:rsidTr="00FF1F87">
        <w:trPr>
          <w:trHeight w:val="420"/>
        </w:trPr>
        <w:tc>
          <w:tcPr>
            <w:tcW w:w="4407" w:type="dxa"/>
            <w:tcBorders>
              <w:top w:val="single" w:sz="4" w:space="0" w:color="auto"/>
              <w:left w:val="single" w:sz="4" w:space="0" w:color="auto"/>
              <w:bottom w:val="single" w:sz="4" w:space="0" w:color="auto"/>
              <w:right w:val="single" w:sz="4" w:space="0" w:color="auto"/>
            </w:tcBorders>
          </w:tcPr>
          <w:p w14:paraId="05AA7AA0" w14:textId="77777777" w:rsidR="00740A49" w:rsidRPr="00232AB3" w:rsidRDefault="00455551" w:rsidP="00FF1F87">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14:paraId="782EFF39" w14:textId="77777777" w:rsidR="00740A49" w:rsidRPr="00232AB3" w:rsidRDefault="00740A49" w:rsidP="00FF1F87">
            <w:pPr>
              <w:spacing w:line="0" w:lineRule="atLeast"/>
            </w:pPr>
          </w:p>
        </w:tc>
      </w:tr>
      <w:tr w:rsidR="00740A49" w:rsidRPr="00232AB3" w14:paraId="24EC2679" w14:textId="77777777" w:rsidTr="00FF1F87">
        <w:trPr>
          <w:trHeight w:val="1140"/>
        </w:trPr>
        <w:tc>
          <w:tcPr>
            <w:tcW w:w="4407" w:type="dxa"/>
            <w:tcBorders>
              <w:top w:val="single" w:sz="4" w:space="0" w:color="auto"/>
              <w:left w:val="single" w:sz="4" w:space="0" w:color="auto"/>
              <w:bottom w:val="single" w:sz="4" w:space="0" w:color="auto"/>
              <w:right w:val="single" w:sz="4" w:space="0" w:color="auto"/>
            </w:tcBorders>
          </w:tcPr>
          <w:p w14:paraId="73F5DD68" w14:textId="77777777"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14:paraId="3A3BD877" w14:textId="77777777" w:rsidR="00740A49" w:rsidRPr="00232AB3" w:rsidRDefault="00740A49" w:rsidP="00FF1F87">
            <w:pPr>
              <w:spacing w:line="0" w:lineRule="atLeast"/>
            </w:pPr>
          </w:p>
        </w:tc>
      </w:tr>
    </w:tbl>
    <w:p w14:paraId="128CB040" w14:textId="77777777" w:rsidR="00EC6041" w:rsidRPr="00232AB3" w:rsidRDefault="00EC6041" w:rsidP="00FF1F87">
      <w:pPr>
        <w:spacing w:line="0" w:lineRule="atLeast"/>
        <w:ind w:left="-1134"/>
      </w:pPr>
    </w:p>
    <w:p w14:paraId="3A5234E2" w14:textId="77777777" w:rsidR="004972F2" w:rsidRDefault="00A25620" w:rsidP="00FF1F87">
      <w:pPr>
        <w:spacing w:line="0" w:lineRule="atLeast"/>
        <w:ind w:left="-1134"/>
      </w:pPr>
      <w:r>
        <w:t>c</w:t>
      </w:r>
      <w:r w:rsidR="004972F2">
        <w:t xml:space="preserve"> hij de volgende werkzaamheden als hoofdaannemer zelf zal uitvoeren:</w:t>
      </w:r>
    </w:p>
    <w:p w14:paraId="7EC38D53" w14:textId="77777777"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14:paraId="725857A3" w14:textId="77777777" w:rsidTr="00FF1F87">
        <w:trPr>
          <w:trHeight w:val="1140"/>
        </w:trPr>
        <w:tc>
          <w:tcPr>
            <w:tcW w:w="4407" w:type="dxa"/>
          </w:tcPr>
          <w:p w14:paraId="2F11B771" w14:textId="77777777"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14:paraId="55B7417E" w14:textId="77777777" w:rsidR="004972F2" w:rsidRPr="00232AB3" w:rsidRDefault="004972F2" w:rsidP="00FF1F87">
            <w:pPr>
              <w:spacing w:line="0" w:lineRule="atLeast"/>
              <w:ind w:left="-1134"/>
            </w:pPr>
          </w:p>
        </w:tc>
      </w:tr>
    </w:tbl>
    <w:p w14:paraId="4226F263" w14:textId="77777777" w:rsidR="004972F2" w:rsidRDefault="004972F2" w:rsidP="00FF1F87">
      <w:pPr>
        <w:spacing w:line="0" w:lineRule="atLeast"/>
        <w:ind w:left="-1134"/>
      </w:pPr>
    </w:p>
    <w:p w14:paraId="6B2DA8A3" w14:textId="77777777"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14:paraId="51AB6BE7" w14:textId="77777777" w:rsidR="00081CB5" w:rsidRPr="00232AB3" w:rsidRDefault="00081CB5" w:rsidP="00FF1F87">
      <w:pPr>
        <w:spacing w:line="0" w:lineRule="atLeast"/>
        <w:ind w:left="-1134"/>
      </w:pPr>
    </w:p>
    <w:p w14:paraId="38574BF8" w14:textId="77777777" w:rsidR="006B3759" w:rsidRPr="00232AB3" w:rsidRDefault="006B3759" w:rsidP="00FF1F87">
      <w:pPr>
        <w:spacing w:line="0" w:lineRule="atLeast"/>
        <w:ind w:left="-1134"/>
      </w:pPr>
    </w:p>
    <w:p w14:paraId="080A34C6" w14:textId="77777777" w:rsidR="006B3759" w:rsidRPr="00232AB3" w:rsidRDefault="006B3759" w:rsidP="00FF1F87">
      <w:pPr>
        <w:spacing w:line="0" w:lineRule="atLeast"/>
        <w:ind w:left="-1134"/>
      </w:pPr>
    </w:p>
    <w:p w14:paraId="0A9754F1" w14:textId="77777777" w:rsidR="004C4DA9" w:rsidRDefault="004C4DA9" w:rsidP="00FF1F87">
      <w:pPr>
        <w:spacing w:line="0" w:lineRule="atLeast"/>
        <w:ind w:left="-1134"/>
        <w:rPr>
          <w:b/>
          <w:sz w:val="24"/>
        </w:rPr>
      </w:pPr>
      <w:r>
        <w:rPr>
          <w:b/>
          <w:sz w:val="24"/>
        </w:rPr>
        <w:br w:type="page"/>
      </w:r>
    </w:p>
    <w:p w14:paraId="6AA26030" w14:textId="77777777"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14:paraId="72510BF1" w14:textId="77777777" w:rsidR="008116F3" w:rsidRDefault="008116F3" w:rsidP="00C05140">
      <w:pPr>
        <w:spacing w:line="0" w:lineRule="atLeast"/>
        <w:ind w:left="-1134" w:right="496"/>
        <w:rPr>
          <w:b/>
        </w:rPr>
      </w:pPr>
    </w:p>
    <w:p w14:paraId="2A441C15" w14:textId="77777777"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14:paraId="11F60B1A" w14:textId="77777777" w:rsidR="008116F3" w:rsidRDefault="008116F3" w:rsidP="00C05140">
      <w:pPr>
        <w:spacing w:line="0" w:lineRule="atLeast"/>
        <w:ind w:left="-1134" w:right="496"/>
        <w:rPr>
          <w:b/>
          <w:bCs/>
        </w:rPr>
      </w:pPr>
    </w:p>
    <w:p w14:paraId="2714A423" w14:textId="4EE89E29"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Inschrijving van de rechtspersoon als vermeld in de rechtsgeldig ondertekende Eigen Verklaring. </w:t>
      </w:r>
      <w:r w:rsidRPr="001D12E9">
        <w:t xml:space="preserve">Zie ook </w:t>
      </w:r>
      <w:r w:rsidR="0063645F" w:rsidRPr="001D12E9">
        <w:t xml:space="preserve">bijlage </w:t>
      </w:r>
      <w:r w:rsidR="001D12E9" w:rsidRPr="001D12E9">
        <w:t>13</w:t>
      </w:r>
      <w:r w:rsidRPr="001D12E9">
        <w:t>,</w:t>
      </w:r>
      <w:r w:rsidRPr="009F2FD3">
        <w:t xml:space="preserve"> met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14:paraId="5DE99553" w14:textId="77777777"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14:paraId="1417F779" w14:textId="77777777" w:rsidTr="0019098A">
        <w:tc>
          <w:tcPr>
            <w:tcW w:w="1340" w:type="dxa"/>
            <w:shd w:val="clear" w:color="auto" w:fill="FFC000"/>
          </w:tcPr>
          <w:p w14:paraId="65127D59" w14:textId="77777777" w:rsidR="0019098A" w:rsidRPr="00F93326" w:rsidRDefault="0019098A" w:rsidP="00312285">
            <w:pPr>
              <w:spacing w:line="0" w:lineRule="atLeast"/>
              <w:rPr>
                <w:b/>
                <w:bCs/>
                <w:sz w:val="16"/>
                <w:szCs w:val="16"/>
              </w:rPr>
            </w:pPr>
            <w:r w:rsidRPr="00F93326">
              <w:rPr>
                <w:b/>
                <w:bCs/>
                <w:sz w:val="16"/>
                <w:szCs w:val="16"/>
              </w:rPr>
              <w:t>Referentie Beschrijvend document</w:t>
            </w:r>
          </w:p>
        </w:tc>
        <w:tc>
          <w:tcPr>
            <w:tcW w:w="6805" w:type="dxa"/>
            <w:shd w:val="clear" w:color="auto" w:fill="FFC000"/>
          </w:tcPr>
          <w:p w14:paraId="115FA443" w14:textId="77777777" w:rsidR="0019098A" w:rsidRPr="00F93326" w:rsidRDefault="0019098A" w:rsidP="00312285">
            <w:pPr>
              <w:spacing w:line="0" w:lineRule="atLeast"/>
              <w:rPr>
                <w:b/>
                <w:bCs/>
                <w:sz w:val="16"/>
                <w:szCs w:val="16"/>
              </w:rPr>
            </w:pPr>
            <w:r w:rsidRPr="00F93326">
              <w:rPr>
                <w:b/>
                <w:bCs/>
                <w:sz w:val="16"/>
                <w:szCs w:val="16"/>
              </w:rPr>
              <w:t>Bewijsstuk</w:t>
            </w:r>
          </w:p>
        </w:tc>
        <w:tc>
          <w:tcPr>
            <w:tcW w:w="1559" w:type="dxa"/>
            <w:shd w:val="clear" w:color="auto" w:fill="FFC000"/>
          </w:tcPr>
          <w:p w14:paraId="1D2D6B85" w14:textId="77777777" w:rsidR="0019098A" w:rsidRPr="00F93326" w:rsidRDefault="0019098A" w:rsidP="00312285">
            <w:pPr>
              <w:spacing w:line="0" w:lineRule="atLeast"/>
              <w:rPr>
                <w:b/>
                <w:bCs/>
                <w:sz w:val="16"/>
                <w:szCs w:val="16"/>
                <w:lang w:val="en-US"/>
              </w:rPr>
            </w:pPr>
            <w:r w:rsidRPr="00F93326">
              <w:rPr>
                <w:b/>
                <w:bCs/>
                <w:sz w:val="16"/>
                <w:szCs w:val="16"/>
                <w:lang w:val="en-US"/>
              </w:rPr>
              <w:t>Te uploaden in TenderNed ad:</w:t>
            </w:r>
          </w:p>
        </w:tc>
        <w:tc>
          <w:tcPr>
            <w:tcW w:w="1559" w:type="dxa"/>
            <w:shd w:val="clear" w:color="auto" w:fill="FFC000"/>
          </w:tcPr>
          <w:p w14:paraId="7282843C" w14:textId="77777777" w:rsidR="0019098A" w:rsidRPr="00F93326" w:rsidRDefault="0019098A" w:rsidP="00312285">
            <w:pPr>
              <w:spacing w:line="0" w:lineRule="atLeast"/>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19098A" w:rsidRPr="00CF578B" w14:paraId="7B42447E" w14:textId="77777777" w:rsidTr="0019098A">
        <w:tc>
          <w:tcPr>
            <w:tcW w:w="1340" w:type="dxa"/>
          </w:tcPr>
          <w:p w14:paraId="767D923A" w14:textId="412BCB6F" w:rsidR="0019098A" w:rsidRPr="001D12E9" w:rsidRDefault="0063645F" w:rsidP="00312285">
            <w:pPr>
              <w:spacing w:line="0" w:lineRule="atLeast"/>
              <w:rPr>
                <w:b/>
                <w:sz w:val="16"/>
                <w:szCs w:val="16"/>
              </w:rPr>
            </w:pPr>
            <w:r w:rsidRPr="001D12E9">
              <w:rPr>
                <w:b/>
                <w:sz w:val="16"/>
                <w:szCs w:val="16"/>
              </w:rPr>
              <w:t xml:space="preserve">Bijlage </w:t>
            </w:r>
            <w:r w:rsidR="001D12E9" w:rsidRPr="001D12E9">
              <w:rPr>
                <w:b/>
                <w:sz w:val="16"/>
                <w:szCs w:val="16"/>
              </w:rPr>
              <w:t>1</w:t>
            </w:r>
          </w:p>
          <w:p w14:paraId="4A5FC0E4" w14:textId="77777777" w:rsidR="0019098A" w:rsidRPr="00F93326" w:rsidRDefault="0019098A" w:rsidP="00312285">
            <w:pPr>
              <w:spacing w:line="0" w:lineRule="atLeast"/>
              <w:rPr>
                <w:b/>
                <w:sz w:val="16"/>
                <w:szCs w:val="16"/>
                <w:highlight w:val="yellow"/>
              </w:rPr>
            </w:pPr>
          </w:p>
        </w:tc>
        <w:tc>
          <w:tcPr>
            <w:tcW w:w="6805" w:type="dxa"/>
          </w:tcPr>
          <w:p w14:paraId="5677D48D" w14:textId="77777777" w:rsidR="0019098A" w:rsidRPr="00F93326" w:rsidRDefault="0019098A" w:rsidP="00312285">
            <w:pPr>
              <w:tabs>
                <w:tab w:val="right" w:pos="3687"/>
              </w:tabs>
              <w:spacing w:line="0" w:lineRule="atLeast"/>
              <w:rPr>
                <w:b/>
                <w:bCs/>
                <w:sz w:val="16"/>
                <w:szCs w:val="16"/>
              </w:rPr>
            </w:pPr>
            <w:r w:rsidRPr="00F93326">
              <w:rPr>
                <w:b/>
                <w:bCs/>
                <w:sz w:val="16"/>
                <w:szCs w:val="16"/>
              </w:rPr>
              <w:t>Bijlage 1: Inschrijfformulier:</w:t>
            </w:r>
          </w:p>
          <w:p w14:paraId="4E220A60" w14:textId="77777777" w:rsidR="0019098A" w:rsidRPr="00F93326" w:rsidRDefault="0019098A"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14:paraId="0AF4E6F6" w14:textId="77777777" w:rsidR="0019098A" w:rsidRPr="00F93326" w:rsidRDefault="0019098A" w:rsidP="00312285">
            <w:pPr>
              <w:tabs>
                <w:tab w:val="right" w:pos="3687"/>
              </w:tabs>
              <w:spacing w:line="0" w:lineRule="atLeast"/>
              <w:rPr>
                <w:sz w:val="16"/>
                <w:szCs w:val="16"/>
              </w:rPr>
            </w:pPr>
          </w:p>
          <w:p w14:paraId="704D15ED" w14:textId="77777777" w:rsidR="0019098A" w:rsidRPr="00F93326" w:rsidRDefault="0019098A" w:rsidP="00312285">
            <w:pPr>
              <w:tabs>
                <w:tab w:val="right" w:pos="3687"/>
              </w:tabs>
              <w:spacing w:line="0" w:lineRule="atLeast"/>
              <w:rPr>
                <w:sz w:val="16"/>
                <w:szCs w:val="16"/>
              </w:rPr>
            </w:pPr>
            <w:r w:rsidRPr="00F93326">
              <w:rPr>
                <w:i/>
                <w:iCs/>
                <w:sz w:val="16"/>
                <w:szCs w:val="16"/>
              </w:rPr>
              <w:t>In geval wordt ingeschreven als samenwerkingsverband</w:t>
            </w:r>
            <w:r w:rsidRPr="00F93326">
              <w:rPr>
                <w:sz w:val="16"/>
                <w:szCs w:val="16"/>
              </w:rPr>
              <w:t>:</w:t>
            </w:r>
          </w:p>
          <w:p w14:paraId="584F0587" w14:textId="77777777" w:rsidR="0019098A" w:rsidRPr="00F93326" w:rsidRDefault="0019098A"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14:paraId="6A94038D" w14:textId="77777777" w:rsidR="0019098A" w:rsidRPr="00F93326" w:rsidRDefault="0019098A" w:rsidP="00312285">
            <w:pPr>
              <w:tabs>
                <w:tab w:val="right" w:pos="3687"/>
              </w:tabs>
              <w:spacing w:line="0" w:lineRule="atLeast"/>
              <w:rPr>
                <w:sz w:val="16"/>
                <w:szCs w:val="16"/>
              </w:rPr>
            </w:pPr>
            <w:r w:rsidRPr="00F93326">
              <w:rPr>
                <w:sz w:val="16"/>
                <w:szCs w:val="16"/>
              </w:rPr>
              <w:t xml:space="preserve"> </w:t>
            </w:r>
          </w:p>
          <w:p w14:paraId="4B592D8F" w14:textId="77777777" w:rsidR="0019098A" w:rsidRPr="00F93326" w:rsidRDefault="0019098A" w:rsidP="00312285">
            <w:pPr>
              <w:tabs>
                <w:tab w:val="right" w:pos="3687"/>
              </w:tabs>
              <w:spacing w:line="0" w:lineRule="atLeast"/>
              <w:rPr>
                <w:i/>
                <w:iCs/>
                <w:sz w:val="16"/>
                <w:szCs w:val="16"/>
              </w:rPr>
            </w:pPr>
            <w:r w:rsidRPr="00F93326">
              <w:rPr>
                <w:i/>
                <w:iCs/>
                <w:sz w:val="16"/>
                <w:szCs w:val="16"/>
              </w:rPr>
              <w:t>En/of in geval wordt ingeschreven met onderaanneming:</w:t>
            </w:r>
          </w:p>
          <w:p w14:paraId="3735B206" w14:textId="77777777" w:rsidR="0019098A" w:rsidRDefault="0019098A"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p w14:paraId="21FB5950" w14:textId="77777777" w:rsidR="0019098A" w:rsidRDefault="0019098A" w:rsidP="00312285">
            <w:pPr>
              <w:tabs>
                <w:tab w:val="right" w:pos="3687"/>
              </w:tabs>
              <w:spacing w:line="0" w:lineRule="atLeast"/>
              <w:rPr>
                <w:sz w:val="16"/>
                <w:szCs w:val="16"/>
              </w:rPr>
            </w:pPr>
          </w:p>
          <w:p w14:paraId="429E1054" w14:textId="77777777" w:rsidR="0019098A" w:rsidRPr="00F93326" w:rsidRDefault="0019098A" w:rsidP="00312285">
            <w:pPr>
              <w:tabs>
                <w:tab w:val="right" w:pos="3687"/>
              </w:tabs>
              <w:spacing w:line="0" w:lineRule="atLeast"/>
              <w:rPr>
                <w:sz w:val="16"/>
                <w:szCs w:val="16"/>
              </w:rPr>
            </w:pPr>
            <w:r>
              <w:rPr>
                <w:sz w:val="16"/>
                <w:szCs w:val="16"/>
              </w:rPr>
              <w:t>In te dienen bij Inschrijving: rechtsgeldig ondertekende bijlage 1.</w:t>
            </w:r>
          </w:p>
        </w:tc>
        <w:tc>
          <w:tcPr>
            <w:tcW w:w="1559" w:type="dxa"/>
          </w:tcPr>
          <w:p w14:paraId="44E53E2F" w14:textId="77777777"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14:paraId="298F587C" w14:textId="77777777"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14:paraId="6F0CE085" w14:textId="77777777" w:rsidTr="0019098A">
        <w:tc>
          <w:tcPr>
            <w:tcW w:w="1340" w:type="dxa"/>
          </w:tcPr>
          <w:p w14:paraId="1D0A105E" w14:textId="6CA2089F" w:rsidR="0019098A" w:rsidRPr="00F93326" w:rsidRDefault="0019098A" w:rsidP="001D12E9">
            <w:pPr>
              <w:spacing w:line="0" w:lineRule="atLeast"/>
              <w:rPr>
                <w:b/>
                <w:sz w:val="16"/>
                <w:szCs w:val="16"/>
                <w:highlight w:val="yellow"/>
              </w:rPr>
            </w:pPr>
          </w:p>
        </w:tc>
        <w:tc>
          <w:tcPr>
            <w:tcW w:w="6805" w:type="dxa"/>
          </w:tcPr>
          <w:p w14:paraId="2622A8D6" w14:textId="77777777" w:rsidR="0019098A" w:rsidRPr="00F93326" w:rsidRDefault="0019098A" w:rsidP="00312285">
            <w:pPr>
              <w:spacing w:line="0" w:lineRule="atLeast"/>
              <w:rPr>
                <w:b/>
                <w:bCs/>
                <w:sz w:val="16"/>
                <w:szCs w:val="16"/>
              </w:rPr>
            </w:pPr>
            <w:r w:rsidRPr="00F93326">
              <w:rPr>
                <w:b/>
                <w:bCs/>
                <w:sz w:val="16"/>
                <w:szCs w:val="16"/>
              </w:rPr>
              <w:t>Volmacht rechtsgeldig vertegenwoordiger:</w:t>
            </w:r>
          </w:p>
          <w:p w14:paraId="1AB3E68C" w14:textId="77777777" w:rsidR="0019098A" w:rsidRDefault="0019098A"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14:paraId="02A0434F" w14:textId="77777777" w:rsidR="0019098A" w:rsidRDefault="0019098A" w:rsidP="00312285">
            <w:pPr>
              <w:spacing w:line="0" w:lineRule="atLeast"/>
              <w:rPr>
                <w:sz w:val="16"/>
                <w:szCs w:val="16"/>
              </w:rPr>
            </w:pPr>
          </w:p>
          <w:p w14:paraId="5942D4E3" w14:textId="77777777" w:rsidR="0019098A" w:rsidRPr="00F93326" w:rsidRDefault="0019098A" w:rsidP="00C32EAD">
            <w:pPr>
              <w:spacing w:line="0" w:lineRule="atLeast"/>
              <w:rPr>
                <w:sz w:val="16"/>
                <w:szCs w:val="16"/>
              </w:rPr>
            </w:pPr>
            <w:r>
              <w:rPr>
                <w:sz w:val="16"/>
                <w:szCs w:val="16"/>
              </w:rPr>
              <w:t>In te dienen bij Inschrijving: volmacht (indien van toepassing).</w:t>
            </w:r>
          </w:p>
        </w:tc>
        <w:tc>
          <w:tcPr>
            <w:tcW w:w="1559" w:type="dxa"/>
          </w:tcPr>
          <w:p w14:paraId="73EDE23A" w14:textId="77777777"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14:paraId="080CD325" w14:textId="77777777" w:rsidR="0019098A" w:rsidRPr="00F93326" w:rsidRDefault="0019098A" w:rsidP="00312285">
            <w:pPr>
              <w:spacing w:line="0" w:lineRule="atLeast"/>
              <w:jc w:val="center"/>
              <w:rPr>
                <w:bCs/>
                <w:sz w:val="16"/>
                <w:szCs w:val="16"/>
              </w:rPr>
            </w:pPr>
            <w:r w:rsidRPr="00F93326">
              <w:rPr>
                <w:bCs/>
                <w:sz w:val="16"/>
                <w:szCs w:val="16"/>
              </w:rPr>
              <w:t>Ja/Nee</w:t>
            </w:r>
            <w:r w:rsidR="00597B64">
              <w:rPr>
                <w:bCs/>
                <w:sz w:val="16"/>
                <w:szCs w:val="16"/>
              </w:rPr>
              <w:t>/Nvt</w:t>
            </w:r>
          </w:p>
        </w:tc>
      </w:tr>
      <w:tr w:rsidR="0019098A" w:rsidRPr="00137B9C" w14:paraId="26E18416" w14:textId="77777777" w:rsidTr="0019098A">
        <w:tc>
          <w:tcPr>
            <w:tcW w:w="1340" w:type="dxa"/>
          </w:tcPr>
          <w:p w14:paraId="5C0E435A" w14:textId="11A91C92" w:rsidR="0019098A" w:rsidRPr="001D12E9" w:rsidRDefault="0063645F" w:rsidP="001D12E9">
            <w:pPr>
              <w:spacing w:line="0" w:lineRule="atLeast"/>
              <w:rPr>
                <w:sz w:val="16"/>
                <w:szCs w:val="16"/>
              </w:rPr>
            </w:pPr>
            <w:r w:rsidRPr="001D12E9">
              <w:rPr>
                <w:b/>
                <w:sz w:val="16"/>
                <w:szCs w:val="16"/>
              </w:rPr>
              <w:t xml:space="preserve">Bijlage </w:t>
            </w:r>
            <w:r w:rsidR="001D12E9">
              <w:rPr>
                <w:b/>
                <w:sz w:val="16"/>
                <w:szCs w:val="16"/>
              </w:rPr>
              <w:t>2,</w:t>
            </w:r>
            <w:r w:rsidRPr="001D12E9">
              <w:rPr>
                <w:b/>
                <w:sz w:val="16"/>
                <w:szCs w:val="16"/>
              </w:rPr>
              <w:t xml:space="preserve"> hoofdstuk 3 en 4 Beschrijvend document</w:t>
            </w:r>
          </w:p>
        </w:tc>
        <w:tc>
          <w:tcPr>
            <w:tcW w:w="6805" w:type="dxa"/>
          </w:tcPr>
          <w:p w14:paraId="2A3AC969" w14:textId="77777777" w:rsidR="0019098A" w:rsidRPr="00C56911" w:rsidRDefault="0019098A" w:rsidP="00312285">
            <w:pPr>
              <w:spacing w:line="0" w:lineRule="atLeast"/>
              <w:rPr>
                <w:b/>
                <w:bCs/>
                <w:sz w:val="16"/>
                <w:szCs w:val="16"/>
              </w:rPr>
            </w:pPr>
            <w:r w:rsidRPr="00C56911">
              <w:rPr>
                <w:b/>
                <w:bCs/>
                <w:sz w:val="16"/>
                <w:szCs w:val="16"/>
              </w:rPr>
              <w:t>Bijlage 2: Eigen Verklaring:</w:t>
            </w:r>
          </w:p>
          <w:p w14:paraId="2C4D8255" w14:textId="77777777" w:rsidR="0019098A" w:rsidRPr="00C56911" w:rsidRDefault="0019098A" w:rsidP="00312285">
            <w:pPr>
              <w:spacing w:line="0" w:lineRule="atLeast"/>
              <w:rPr>
                <w:sz w:val="16"/>
                <w:szCs w:val="16"/>
              </w:rPr>
            </w:pPr>
            <w:r w:rsidRPr="00C56911">
              <w:rPr>
                <w:sz w:val="16"/>
                <w:szCs w:val="16"/>
              </w:rPr>
              <w:t>U dient bijlage 2 ‘Eigen Verklaring(en)’ volledig ingevuld en rechtsgeldig ondertekend in te dienen.</w:t>
            </w:r>
          </w:p>
          <w:p w14:paraId="348DD1C5" w14:textId="77777777" w:rsidR="0019098A" w:rsidRPr="00C56911" w:rsidRDefault="0019098A" w:rsidP="00312285">
            <w:pPr>
              <w:spacing w:line="0" w:lineRule="atLeast"/>
              <w:rPr>
                <w:sz w:val="16"/>
                <w:szCs w:val="16"/>
              </w:rPr>
            </w:pPr>
          </w:p>
          <w:p w14:paraId="3FB532B5" w14:textId="77777777" w:rsidR="0019098A" w:rsidRPr="00C56911" w:rsidRDefault="0019098A" w:rsidP="00C32EAD">
            <w:pPr>
              <w:spacing w:line="0" w:lineRule="atLeast"/>
              <w:rPr>
                <w:sz w:val="16"/>
                <w:szCs w:val="16"/>
              </w:rPr>
            </w:pPr>
            <w:r w:rsidRPr="00C56911">
              <w:rPr>
                <w:sz w:val="16"/>
                <w:szCs w:val="16"/>
              </w:rPr>
              <w:t xml:space="preserve">In te dienen bij Inschrijving: rechtsgeldig ondertekende </w:t>
            </w:r>
            <w:r w:rsidR="009058A9" w:rsidRPr="00C56911">
              <w:rPr>
                <w:sz w:val="16"/>
                <w:szCs w:val="16"/>
              </w:rPr>
              <w:t xml:space="preserve">Eigen verklaring(en) </w:t>
            </w:r>
            <w:r w:rsidRPr="00C56911">
              <w:rPr>
                <w:sz w:val="16"/>
                <w:szCs w:val="16"/>
              </w:rPr>
              <w:t>bijlage 2.</w:t>
            </w:r>
          </w:p>
        </w:tc>
        <w:tc>
          <w:tcPr>
            <w:tcW w:w="1559" w:type="dxa"/>
          </w:tcPr>
          <w:p w14:paraId="25670FD0" w14:textId="77777777"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14:paraId="7DD67207" w14:textId="77777777" w:rsidR="0019098A" w:rsidRPr="00F93326" w:rsidRDefault="0019098A" w:rsidP="00312285">
            <w:pPr>
              <w:spacing w:line="0" w:lineRule="atLeast"/>
              <w:jc w:val="center"/>
              <w:rPr>
                <w:bCs/>
                <w:sz w:val="16"/>
                <w:szCs w:val="16"/>
              </w:rPr>
            </w:pPr>
            <w:r w:rsidRPr="00F93326">
              <w:rPr>
                <w:bCs/>
                <w:sz w:val="16"/>
                <w:szCs w:val="16"/>
              </w:rPr>
              <w:t>Ja/Nee</w:t>
            </w:r>
          </w:p>
        </w:tc>
      </w:tr>
      <w:tr w:rsidR="00832079" w:rsidRPr="00137B9C" w14:paraId="6A61AF4C" w14:textId="77777777" w:rsidTr="00220A54">
        <w:trPr>
          <w:trHeight w:val="1228"/>
        </w:trPr>
        <w:tc>
          <w:tcPr>
            <w:tcW w:w="1340" w:type="dxa"/>
          </w:tcPr>
          <w:p w14:paraId="3494F81D" w14:textId="77777777" w:rsidR="00832079" w:rsidRPr="001D12E9" w:rsidRDefault="0063645F" w:rsidP="00C56911">
            <w:pPr>
              <w:spacing w:line="0" w:lineRule="atLeast"/>
              <w:rPr>
                <w:b/>
                <w:sz w:val="16"/>
                <w:szCs w:val="16"/>
              </w:rPr>
            </w:pPr>
            <w:r w:rsidRPr="001D12E9">
              <w:rPr>
                <w:b/>
                <w:sz w:val="16"/>
                <w:szCs w:val="16"/>
              </w:rPr>
              <w:t>Hoofdstuk 4 Beschrijvend document</w:t>
            </w:r>
          </w:p>
        </w:tc>
        <w:tc>
          <w:tcPr>
            <w:tcW w:w="6805" w:type="dxa"/>
          </w:tcPr>
          <w:p w14:paraId="51FF4C3F" w14:textId="77777777" w:rsidR="00832079" w:rsidRDefault="00832079" w:rsidP="00312285">
            <w:pPr>
              <w:spacing w:line="0" w:lineRule="atLeast"/>
              <w:rPr>
                <w:b/>
                <w:bCs/>
                <w:sz w:val="16"/>
                <w:szCs w:val="16"/>
              </w:rPr>
            </w:pPr>
            <w:r w:rsidRPr="00832079">
              <w:rPr>
                <w:b/>
                <w:bCs/>
                <w:sz w:val="16"/>
                <w:szCs w:val="16"/>
              </w:rPr>
              <w:t>Inschrijving in buitenlands handelsregister</w:t>
            </w:r>
            <w:r>
              <w:rPr>
                <w:b/>
                <w:bCs/>
                <w:sz w:val="16"/>
                <w:szCs w:val="16"/>
              </w:rPr>
              <w:t>:</w:t>
            </w:r>
          </w:p>
          <w:p w14:paraId="4A1CF350" w14:textId="77777777" w:rsidR="00832079" w:rsidRPr="00F93326" w:rsidRDefault="00832079" w:rsidP="004200BB">
            <w:pPr>
              <w:spacing w:line="0" w:lineRule="atLeast"/>
              <w:rPr>
                <w:b/>
                <w:bCs/>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Pr>
                <w:sz w:val="16"/>
                <w:szCs w:val="16"/>
              </w:rPr>
              <w:t xml:space="preserve"> en aan de recht</w:t>
            </w:r>
            <w:r w:rsidR="00220A54">
              <w:rPr>
                <w:sz w:val="16"/>
                <w:szCs w:val="16"/>
              </w:rPr>
              <w:t>s</w:t>
            </w:r>
            <w:r w:rsidR="004200BB">
              <w:rPr>
                <w:sz w:val="16"/>
                <w:szCs w:val="16"/>
              </w:rPr>
              <w:t>geldige ondertekening.</w:t>
            </w:r>
          </w:p>
        </w:tc>
        <w:tc>
          <w:tcPr>
            <w:tcW w:w="1559" w:type="dxa"/>
          </w:tcPr>
          <w:p w14:paraId="53AF2984" w14:textId="77777777" w:rsidR="00832079" w:rsidRPr="00F93326" w:rsidRDefault="00832079" w:rsidP="00312285">
            <w:pPr>
              <w:spacing w:line="0" w:lineRule="atLeast"/>
              <w:jc w:val="center"/>
              <w:rPr>
                <w:bCs/>
                <w:sz w:val="16"/>
                <w:szCs w:val="16"/>
              </w:rPr>
            </w:pPr>
            <w:r>
              <w:rPr>
                <w:bCs/>
                <w:sz w:val="16"/>
                <w:szCs w:val="16"/>
              </w:rPr>
              <w:t>Eisen</w:t>
            </w:r>
          </w:p>
        </w:tc>
        <w:tc>
          <w:tcPr>
            <w:tcW w:w="1559" w:type="dxa"/>
          </w:tcPr>
          <w:p w14:paraId="01D8848C" w14:textId="77777777" w:rsidR="00832079" w:rsidRPr="00F93326" w:rsidRDefault="00832079" w:rsidP="00312285">
            <w:pPr>
              <w:spacing w:line="0" w:lineRule="atLeast"/>
              <w:jc w:val="center"/>
              <w:rPr>
                <w:bCs/>
                <w:sz w:val="16"/>
                <w:szCs w:val="16"/>
              </w:rPr>
            </w:pPr>
            <w:r>
              <w:rPr>
                <w:bCs/>
                <w:sz w:val="16"/>
                <w:szCs w:val="16"/>
              </w:rPr>
              <w:t>Ja/Nee/Nvt</w:t>
            </w:r>
          </w:p>
        </w:tc>
      </w:tr>
    </w:tbl>
    <w:p w14:paraId="408ED88B" w14:textId="77777777" w:rsidR="00832079" w:rsidRDefault="00832079">
      <w:r>
        <w:br w:type="page"/>
      </w: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137B9C" w14:paraId="41101E49" w14:textId="77777777" w:rsidTr="0019098A">
        <w:tc>
          <w:tcPr>
            <w:tcW w:w="1340" w:type="dxa"/>
          </w:tcPr>
          <w:p w14:paraId="4316267C" w14:textId="77777777" w:rsidR="0019098A" w:rsidRPr="00F93326" w:rsidRDefault="0063645F" w:rsidP="00312285">
            <w:pPr>
              <w:spacing w:line="0" w:lineRule="atLeast"/>
              <w:rPr>
                <w:b/>
                <w:sz w:val="16"/>
                <w:szCs w:val="16"/>
                <w:highlight w:val="yellow"/>
              </w:rPr>
            </w:pPr>
            <w:r w:rsidRPr="001D12E9">
              <w:rPr>
                <w:b/>
                <w:sz w:val="16"/>
                <w:szCs w:val="16"/>
              </w:rPr>
              <w:lastRenderedPageBreak/>
              <w:t>Hoofdstuk 4 Beschrijvend document en bijlage 3</w:t>
            </w:r>
          </w:p>
        </w:tc>
        <w:tc>
          <w:tcPr>
            <w:tcW w:w="6805" w:type="dxa"/>
          </w:tcPr>
          <w:p w14:paraId="43CF42A8" w14:textId="77777777" w:rsidR="0019098A" w:rsidRPr="0063645F" w:rsidRDefault="0019098A" w:rsidP="00312285">
            <w:pPr>
              <w:spacing w:line="0" w:lineRule="atLeast"/>
              <w:rPr>
                <w:b/>
                <w:bCs/>
                <w:sz w:val="16"/>
                <w:szCs w:val="16"/>
              </w:rPr>
            </w:pPr>
            <w:r w:rsidRPr="00F93326">
              <w:rPr>
                <w:b/>
                <w:bCs/>
                <w:sz w:val="16"/>
                <w:szCs w:val="16"/>
              </w:rPr>
              <w:t xml:space="preserve">Bijlage 3: </w:t>
            </w:r>
            <w:r w:rsidRPr="0063645F">
              <w:rPr>
                <w:b/>
                <w:bCs/>
                <w:sz w:val="16"/>
                <w:szCs w:val="16"/>
              </w:rPr>
              <w:t>Specificatie referentieopdracht(en):</w:t>
            </w:r>
          </w:p>
          <w:p w14:paraId="013CF82F" w14:textId="77777777" w:rsidR="0019098A" w:rsidRPr="0063645F" w:rsidRDefault="0019098A" w:rsidP="00312285">
            <w:pPr>
              <w:spacing w:line="0" w:lineRule="atLeast"/>
              <w:rPr>
                <w:sz w:val="16"/>
                <w:szCs w:val="16"/>
              </w:rPr>
            </w:pPr>
            <w:r w:rsidRPr="0063645F">
              <w:rPr>
                <w:sz w:val="16"/>
                <w:szCs w:val="16"/>
              </w:rPr>
              <w:t xml:space="preserve">U dient conform ‘Geschiktheidseis </w:t>
            </w:r>
            <w:r w:rsidR="00004B60" w:rsidRPr="0063645F">
              <w:rPr>
                <w:sz w:val="16"/>
                <w:szCs w:val="16"/>
              </w:rPr>
              <w:t>3</w:t>
            </w:r>
            <w:r w:rsidRPr="0063645F">
              <w:rPr>
                <w:sz w:val="16"/>
                <w:szCs w:val="16"/>
              </w:rPr>
              <w:t xml:space="preserve">’ Technische bekwaamheid en/of beroepsbekwaamheid van het Beschrijvend document de gevraagde referentieopdracht(en) conform de hierbij behorende instructies in te vullen in het format van bijlage 3 ‘Specificatie referentieopdracht’ en in te dienen. </w:t>
            </w:r>
          </w:p>
          <w:p w14:paraId="1B09CBB0" w14:textId="77777777" w:rsidR="0019098A" w:rsidRDefault="0019098A" w:rsidP="00B80A89">
            <w:pPr>
              <w:spacing w:line="0" w:lineRule="atLeast"/>
              <w:rPr>
                <w:sz w:val="16"/>
                <w:szCs w:val="16"/>
              </w:rPr>
            </w:pPr>
            <w:r w:rsidRPr="0063645F">
              <w:rPr>
                <w:sz w:val="16"/>
                <w:szCs w:val="16"/>
              </w:rPr>
              <w:t xml:space="preserve">Per referentieopdracht 1 referentieformulier. Bij inschrijving is het nog niet vereist dat deze formulieren zijn ondertekend door Inschrijver en medeondertekend zijn door de opdrachtgevende instantie. Inschrijver gaat akkoord met de door hem ingediende formulier(en) door middel van ondertekening van bijlage 1 ‘Inschrijfformulier’ en verklaart dat voldaan wordt aan geschiktheidseis </w:t>
            </w:r>
            <w:r w:rsidR="0063645F" w:rsidRPr="0063645F">
              <w:rPr>
                <w:sz w:val="16"/>
                <w:szCs w:val="16"/>
              </w:rPr>
              <w:t>3</w:t>
            </w:r>
            <w:r w:rsidRPr="0063645F">
              <w:rPr>
                <w:sz w:val="16"/>
                <w:szCs w:val="16"/>
              </w:rPr>
              <w:t xml:space="preserve"> door in deel IV van de Eigen verklaring (bijlage 2) het antwoord ‘ja’ aan te kruisen.</w:t>
            </w:r>
          </w:p>
          <w:p w14:paraId="61D7E3A5" w14:textId="77777777" w:rsidR="0019098A" w:rsidRDefault="0019098A" w:rsidP="00B80A89">
            <w:pPr>
              <w:spacing w:line="0" w:lineRule="atLeast"/>
              <w:rPr>
                <w:sz w:val="16"/>
                <w:szCs w:val="16"/>
              </w:rPr>
            </w:pPr>
          </w:p>
          <w:p w14:paraId="32452BF0" w14:textId="77777777" w:rsidR="0019098A" w:rsidRPr="00F93326" w:rsidRDefault="0019098A" w:rsidP="0019098A">
            <w:pPr>
              <w:spacing w:line="0" w:lineRule="atLeast"/>
              <w:rPr>
                <w:sz w:val="16"/>
                <w:szCs w:val="16"/>
              </w:rPr>
            </w:pPr>
            <w:r>
              <w:rPr>
                <w:sz w:val="16"/>
                <w:szCs w:val="16"/>
              </w:rPr>
              <w:t xml:space="preserve">In te dienen bij Inschrijving: ingevulde </w:t>
            </w:r>
            <w:r w:rsidR="009058A9">
              <w:rPr>
                <w:sz w:val="16"/>
                <w:szCs w:val="16"/>
              </w:rPr>
              <w:t>referentieformulier(en</w:t>
            </w:r>
            <w:r w:rsidR="009058A9" w:rsidRPr="00C56911">
              <w:rPr>
                <w:sz w:val="16"/>
                <w:szCs w:val="16"/>
              </w:rPr>
              <w:t xml:space="preserve">) </w:t>
            </w:r>
            <w:r w:rsidRPr="00C56911">
              <w:rPr>
                <w:sz w:val="16"/>
                <w:szCs w:val="16"/>
              </w:rPr>
              <w:t>bijlage 3.</w:t>
            </w:r>
          </w:p>
        </w:tc>
        <w:tc>
          <w:tcPr>
            <w:tcW w:w="1559" w:type="dxa"/>
          </w:tcPr>
          <w:p w14:paraId="22B36311" w14:textId="77777777"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14:paraId="56EC4496" w14:textId="77777777"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14:paraId="6151067B" w14:textId="77777777" w:rsidTr="0019098A">
        <w:tc>
          <w:tcPr>
            <w:tcW w:w="1340" w:type="dxa"/>
          </w:tcPr>
          <w:p w14:paraId="2266B0A9" w14:textId="77777777" w:rsidR="0019098A" w:rsidRPr="00F93326" w:rsidRDefault="0019098A" w:rsidP="00312285">
            <w:pPr>
              <w:spacing w:line="0" w:lineRule="atLeast"/>
              <w:rPr>
                <w:b/>
                <w:smallCaps/>
                <w:sz w:val="16"/>
                <w:szCs w:val="16"/>
                <w:highlight w:val="yellow"/>
              </w:rPr>
            </w:pPr>
            <w:r w:rsidRPr="001D12E9">
              <w:rPr>
                <w:b/>
                <w:smallCaps/>
                <w:sz w:val="16"/>
                <w:szCs w:val="16"/>
              </w:rPr>
              <w:t>Bijlage 5</w:t>
            </w:r>
          </w:p>
        </w:tc>
        <w:tc>
          <w:tcPr>
            <w:tcW w:w="6805" w:type="dxa"/>
          </w:tcPr>
          <w:p w14:paraId="58940A93" w14:textId="77777777" w:rsidR="0019098A" w:rsidRPr="00F93326" w:rsidRDefault="0019098A" w:rsidP="00312285">
            <w:pPr>
              <w:spacing w:line="0" w:lineRule="atLeast"/>
              <w:rPr>
                <w:sz w:val="16"/>
                <w:szCs w:val="16"/>
              </w:rPr>
            </w:pPr>
            <w:r w:rsidRPr="00F93326">
              <w:rPr>
                <w:b/>
                <w:bCs/>
                <w:sz w:val="16"/>
                <w:szCs w:val="16"/>
              </w:rPr>
              <w:t xml:space="preserve">Bijlage 5: Programma van Eisen </w:t>
            </w:r>
          </w:p>
          <w:p w14:paraId="426698AC" w14:textId="77777777" w:rsidR="0063645F" w:rsidRDefault="0019098A" w:rsidP="0063645F">
            <w:pPr>
              <w:spacing w:line="0" w:lineRule="atLeast"/>
              <w:rPr>
                <w:sz w:val="16"/>
                <w:szCs w:val="16"/>
              </w:rPr>
            </w:pPr>
            <w:r w:rsidRPr="00F93326">
              <w:rPr>
                <w:sz w:val="16"/>
                <w:szCs w:val="16"/>
              </w:rPr>
              <w:t xml:space="preserve">U dient akkoord te gaan met alle eisen zoals opgenomen in </w:t>
            </w:r>
            <w:r>
              <w:rPr>
                <w:sz w:val="16"/>
                <w:szCs w:val="16"/>
              </w:rPr>
              <w:t>b</w:t>
            </w:r>
            <w:r w:rsidRPr="00F93326">
              <w:rPr>
                <w:sz w:val="16"/>
                <w:szCs w:val="16"/>
              </w:rPr>
              <w:t>ijlage</w:t>
            </w:r>
            <w:r>
              <w:rPr>
                <w:sz w:val="16"/>
                <w:szCs w:val="16"/>
              </w:rPr>
              <w:t> </w:t>
            </w:r>
            <w:r w:rsidRPr="00F93326">
              <w:rPr>
                <w:sz w:val="16"/>
                <w:szCs w:val="16"/>
              </w:rPr>
              <w:t xml:space="preserve">5 </w:t>
            </w:r>
            <w:r>
              <w:rPr>
                <w:sz w:val="16"/>
                <w:szCs w:val="16"/>
              </w:rPr>
              <w:t>‘</w:t>
            </w:r>
            <w:r w:rsidRPr="00F93326">
              <w:rPr>
                <w:sz w:val="16"/>
                <w:szCs w:val="16"/>
              </w:rPr>
              <w:t>Programma van Eisen</w:t>
            </w:r>
            <w:r>
              <w:rPr>
                <w:sz w:val="16"/>
                <w:szCs w:val="16"/>
              </w:rPr>
              <w:t>’</w:t>
            </w:r>
            <w:r w:rsidRPr="00F93326">
              <w:rPr>
                <w:sz w:val="16"/>
                <w:szCs w:val="16"/>
              </w:rPr>
              <w:t xml:space="preserve"> door middel van ondertekening van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w:t>
            </w:r>
            <w:r w:rsidRPr="00F93326">
              <w:rPr>
                <w:sz w:val="16"/>
                <w:szCs w:val="16"/>
              </w:rPr>
              <w:t xml:space="preserve">. Eventueel gevraagde bijlagen </w:t>
            </w:r>
            <w:r w:rsidR="007832FF">
              <w:rPr>
                <w:sz w:val="16"/>
                <w:szCs w:val="16"/>
              </w:rPr>
              <w:t xml:space="preserve">(zie eis 8) </w:t>
            </w:r>
            <w:r w:rsidRPr="00F93326">
              <w:rPr>
                <w:sz w:val="16"/>
                <w:szCs w:val="16"/>
              </w:rPr>
              <w:t xml:space="preserve">in </w:t>
            </w:r>
            <w:r>
              <w:rPr>
                <w:sz w:val="16"/>
                <w:szCs w:val="16"/>
              </w:rPr>
              <w:t>b</w:t>
            </w:r>
            <w:r w:rsidRPr="00F93326">
              <w:rPr>
                <w:sz w:val="16"/>
                <w:szCs w:val="16"/>
              </w:rPr>
              <w:t xml:space="preserve">ijlage 5 </w:t>
            </w:r>
            <w:r>
              <w:rPr>
                <w:sz w:val="16"/>
                <w:szCs w:val="16"/>
              </w:rPr>
              <w:t>‘</w:t>
            </w:r>
            <w:r w:rsidRPr="00F93326">
              <w:rPr>
                <w:sz w:val="16"/>
                <w:szCs w:val="16"/>
              </w:rPr>
              <w:t>Programma van Eisen</w:t>
            </w:r>
            <w:r>
              <w:rPr>
                <w:sz w:val="16"/>
                <w:szCs w:val="16"/>
              </w:rPr>
              <w:t>’</w:t>
            </w:r>
            <w:r w:rsidRPr="00F93326">
              <w:rPr>
                <w:sz w:val="16"/>
                <w:szCs w:val="16"/>
              </w:rPr>
              <w:t xml:space="preserve"> dient u te uploaden in TenderNed. </w:t>
            </w:r>
          </w:p>
          <w:p w14:paraId="74FBCE35" w14:textId="77777777" w:rsidR="0063645F" w:rsidRDefault="0063645F" w:rsidP="0063645F">
            <w:pPr>
              <w:spacing w:line="0" w:lineRule="atLeast"/>
              <w:rPr>
                <w:sz w:val="16"/>
                <w:szCs w:val="16"/>
              </w:rPr>
            </w:pPr>
          </w:p>
          <w:p w14:paraId="7B22AB48" w14:textId="4E673D42" w:rsidR="0019098A" w:rsidRPr="00F93326" w:rsidRDefault="0019098A" w:rsidP="009964F5">
            <w:pPr>
              <w:spacing w:line="0" w:lineRule="atLeast"/>
              <w:rPr>
                <w:sz w:val="16"/>
                <w:szCs w:val="16"/>
              </w:rPr>
            </w:pPr>
            <w:r>
              <w:rPr>
                <w:sz w:val="16"/>
                <w:szCs w:val="16"/>
              </w:rPr>
              <w:t xml:space="preserve">In te dienen bij Inschrijving: rechtsgeldig ondertekende bijlage 1 </w:t>
            </w:r>
            <w:r w:rsidRPr="001D12E9">
              <w:rPr>
                <w:sz w:val="16"/>
                <w:szCs w:val="16"/>
              </w:rPr>
              <w:t>inclusief de gevraagde bijlage</w:t>
            </w:r>
            <w:r w:rsidR="0063645F" w:rsidRPr="001D12E9">
              <w:rPr>
                <w:sz w:val="16"/>
                <w:szCs w:val="16"/>
              </w:rPr>
              <w:t>(n)</w:t>
            </w:r>
            <w:r w:rsidRPr="001D12E9">
              <w:rPr>
                <w:sz w:val="16"/>
                <w:szCs w:val="16"/>
              </w:rPr>
              <w:t xml:space="preserve"> vanuit het Programma van Eisen.</w:t>
            </w:r>
          </w:p>
        </w:tc>
        <w:tc>
          <w:tcPr>
            <w:tcW w:w="1559" w:type="dxa"/>
          </w:tcPr>
          <w:p w14:paraId="7C11D5E0" w14:textId="77777777"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14:paraId="5346E1CB" w14:textId="77777777"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14:paraId="479CA4E5" w14:textId="77777777" w:rsidTr="0019098A">
        <w:tc>
          <w:tcPr>
            <w:tcW w:w="1340" w:type="dxa"/>
          </w:tcPr>
          <w:p w14:paraId="7C727F70" w14:textId="5BC7165D" w:rsidR="0019098A" w:rsidRPr="00F93326" w:rsidRDefault="0019098A" w:rsidP="001D12E9">
            <w:pPr>
              <w:spacing w:line="0" w:lineRule="atLeast"/>
              <w:rPr>
                <w:b/>
                <w:smallCaps/>
                <w:sz w:val="16"/>
                <w:szCs w:val="16"/>
                <w:highlight w:val="yellow"/>
              </w:rPr>
            </w:pPr>
            <w:r w:rsidRPr="001D12E9">
              <w:rPr>
                <w:b/>
                <w:smallCaps/>
                <w:sz w:val="16"/>
                <w:szCs w:val="16"/>
              </w:rPr>
              <w:t xml:space="preserve">Bijlage </w:t>
            </w:r>
            <w:r w:rsidR="000E2C48" w:rsidRPr="001D12E9">
              <w:rPr>
                <w:b/>
                <w:smallCaps/>
                <w:sz w:val="16"/>
                <w:szCs w:val="16"/>
              </w:rPr>
              <w:t>9</w:t>
            </w:r>
            <w:r w:rsidRPr="001D12E9">
              <w:rPr>
                <w:b/>
                <w:smallCaps/>
                <w:sz w:val="16"/>
                <w:szCs w:val="16"/>
              </w:rPr>
              <w:t xml:space="preserve"> </w:t>
            </w:r>
          </w:p>
        </w:tc>
        <w:tc>
          <w:tcPr>
            <w:tcW w:w="6805" w:type="dxa"/>
          </w:tcPr>
          <w:p w14:paraId="4F8FD4F6" w14:textId="304A2312" w:rsidR="0019098A" w:rsidRPr="00F93326" w:rsidRDefault="0019098A" w:rsidP="00312285">
            <w:pPr>
              <w:spacing w:line="0" w:lineRule="atLeast"/>
              <w:rPr>
                <w:b/>
                <w:bCs/>
                <w:sz w:val="16"/>
                <w:szCs w:val="16"/>
              </w:rPr>
            </w:pPr>
            <w:r w:rsidRPr="00F93326">
              <w:rPr>
                <w:b/>
                <w:bCs/>
                <w:sz w:val="16"/>
                <w:szCs w:val="16"/>
              </w:rPr>
              <w:t xml:space="preserve">Bijlage </w:t>
            </w:r>
            <w:r w:rsidR="000E2C48">
              <w:rPr>
                <w:b/>
                <w:bCs/>
                <w:sz w:val="16"/>
                <w:szCs w:val="16"/>
              </w:rPr>
              <w:t>9</w:t>
            </w:r>
            <w:r w:rsidRPr="00F93326">
              <w:rPr>
                <w:b/>
                <w:bCs/>
                <w:sz w:val="16"/>
                <w:szCs w:val="16"/>
              </w:rPr>
              <w:t>: Programma van Wensen</w:t>
            </w:r>
          </w:p>
          <w:p w14:paraId="5BE9C326" w14:textId="77777777" w:rsidR="00F96321" w:rsidRDefault="0019098A" w:rsidP="00F96321">
            <w:pPr>
              <w:spacing w:line="0" w:lineRule="atLeast"/>
              <w:rPr>
                <w:sz w:val="16"/>
                <w:szCs w:val="16"/>
              </w:rPr>
            </w:pPr>
            <w:r w:rsidRPr="00F93326">
              <w:rPr>
                <w:sz w:val="16"/>
                <w:szCs w:val="16"/>
              </w:rPr>
              <w:t xml:space="preserve">U dient de vragen (inhoudelijke wensen) in </w:t>
            </w:r>
            <w:r>
              <w:rPr>
                <w:sz w:val="16"/>
                <w:szCs w:val="16"/>
              </w:rPr>
              <w:t>b</w:t>
            </w:r>
            <w:r w:rsidRPr="00F93326">
              <w:rPr>
                <w:sz w:val="16"/>
                <w:szCs w:val="16"/>
              </w:rPr>
              <w:t xml:space="preserve">ijlage </w:t>
            </w:r>
            <w:r w:rsidR="0063645F">
              <w:rPr>
                <w:sz w:val="16"/>
                <w:szCs w:val="16"/>
              </w:rPr>
              <w:t>9?</w:t>
            </w:r>
            <w:r w:rsidRPr="00F93326">
              <w:rPr>
                <w:sz w:val="16"/>
                <w:szCs w:val="16"/>
              </w:rPr>
              <w:t xml:space="preserve"> </w:t>
            </w:r>
            <w:r>
              <w:rPr>
                <w:sz w:val="16"/>
                <w:szCs w:val="16"/>
              </w:rPr>
              <w:t>‘</w:t>
            </w:r>
            <w:r w:rsidRPr="00F93326">
              <w:rPr>
                <w:sz w:val="16"/>
                <w:szCs w:val="16"/>
              </w:rPr>
              <w:t>Programma van Wensen</w:t>
            </w:r>
            <w:r>
              <w:rPr>
                <w:sz w:val="16"/>
                <w:szCs w:val="16"/>
              </w:rPr>
              <w:t>’</w:t>
            </w:r>
            <w:r w:rsidRPr="00F93326">
              <w:rPr>
                <w:sz w:val="16"/>
                <w:szCs w:val="16"/>
              </w:rPr>
              <w:t xml:space="preserve"> volledig te beantwoorden en te uploaden in TenderNed. </w:t>
            </w:r>
          </w:p>
          <w:p w14:paraId="31F06438" w14:textId="77777777" w:rsidR="00F96321" w:rsidRDefault="00F96321" w:rsidP="00F96321">
            <w:pPr>
              <w:spacing w:line="0" w:lineRule="atLeast"/>
              <w:rPr>
                <w:sz w:val="16"/>
                <w:szCs w:val="16"/>
              </w:rPr>
            </w:pPr>
          </w:p>
          <w:p w14:paraId="6E4182E5" w14:textId="1A944449" w:rsidR="0019098A" w:rsidRPr="00F93326" w:rsidRDefault="0019098A" w:rsidP="00F96321">
            <w:pPr>
              <w:spacing w:line="0" w:lineRule="atLeast"/>
              <w:rPr>
                <w:sz w:val="16"/>
                <w:szCs w:val="16"/>
              </w:rPr>
            </w:pPr>
            <w:r>
              <w:rPr>
                <w:sz w:val="16"/>
                <w:szCs w:val="16"/>
              </w:rPr>
              <w:t>In te dienen bij Inschrijving: wensuitwerkingen</w:t>
            </w:r>
            <w:r w:rsidR="009964F5">
              <w:rPr>
                <w:sz w:val="16"/>
                <w:szCs w:val="16"/>
              </w:rPr>
              <w:t xml:space="preserve"> inclusief gevraagde bewijslast/-voering.</w:t>
            </w:r>
            <w:bookmarkStart w:id="0" w:name="_GoBack"/>
            <w:bookmarkEnd w:id="0"/>
            <w:r>
              <w:rPr>
                <w:sz w:val="16"/>
                <w:szCs w:val="16"/>
              </w:rPr>
              <w:t>.</w:t>
            </w:r>
          </w:p>
        </w:tc>
        <w:tc>
          <w:tcPr>
            <w:tcW w:w="1559" w:type="dxa"/>
          </w:tcPr>
          <w:p w14:paraId="62478120" w14:textId="77777777" w:rsidR="0019098A" w:rsidRPr="00F93326" w:rsidRDefault="0019098A" w:rsidP="00312285">
            <w:pPr>
              <w:spacing w:line="0" w:lineRule="atLeast"/>
              <w:jc w:val="center"/>
              <w:rPr>
                <w:bCs/>
                <w:sz w:val="16"/>
                <w:szCs w:val="16"/>
              </w:rPr>
            </w:pPr>
            <w:r w:rsidRPr="00F93326">
              <w:rPr>
                <w:bCs/>
                <w:sz w:val="16"/>
                <w:szCs w:val="16"/>
              </w:rPr>
              <w:t>Criteria ad ‘Kwaliteit’</w:t>
            </w:r>
          </w:p>
        </w:tc>
        <w:tc>
          <w:tcPr>
            <w:tcW w:w="1559" w:type="dxa"/>
          </w:tcPr>
          <w:p w14:paraId="6C31A53A" w14:textId="77777777"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14:paraId="6FA0A737" w14:textId="77777777" w:rsidTr="00220A54">
        <w:trPr>
          <w:trHeight w:val="1022"/>
        </w:trPr>
        <w:tc>
          <w:tcPr>
            <w:tcW w:w="1340" w:type="dxa"/>
          </w:tcPr>
          <w:p w14:paraId="5F6EC4B9" w14:textId="77777777" w:rsidR="0019098A" w:rsidRPr="00C56911" w:rsidRDefault="0019098A" w:rsidP="00C56911">
            <w:pPr>
              <w:spacing w:line="0" w:lineRule="atLeast"/>
              <w:rPr>
                <w:b/>
                <w:smallCaps/>
                <w:sz w:val="16"/>
                <w:szCs w:val="16"/>
                <w:highlight w:val="green"/>
              </w:rPr>
            </w:pPr>
            <w:r w:rsidRPr="001D12E9">
              <w:rPr>
                <w:b/>
                <w:smallCaps/>
                <w:sz w:val="16"/>
                <w:szCs w:val="16"/>
              </w:rPr>
              <w:t xml:space="preserve">Bijlage </w:t>
            </w:r>
            <w:r w:rsidR="00C56911" w:rsidRPr="001D12E9">
              <w:rPr>
                <w:b/>
                <w:smallCaps/>
                <w:sz w:val="16"/>
                <w:szCs w:val="16"/>
              </w:rPr>
              <w:t>6</w:t>
            </w:r>
            <w:r w:rsidRPr="001D12E9">
              <w:rPr>
                <w:b/>
                <w:sz w:val="16"/>
                <w:szCs w:val="16"/>
              </w:rPr>
              <w:t xml:space="preserve"> </w:t>
            </w:r>
          </w:p>
        </w:tc>
        <w:tc>
          <w:tcPr>
            <w:tcW w:w="6805" w:type="dxa"/>
          </w:tcPr>
          <w:p w14:paraId="377DDDC0" w14:textId="7663D676" w:rsidR="0019098A" w:rsidRPr="00F93326" w:rsidRDefault="0019098A" w:rsidP="00312285">
            <w:pPr>
              <w:spacing w:line="0" w:lineRule="atLeast"/>
              <w:rPr>
                <w:b/>
                <w:bCs/>
                <w:sz w:val="16"/>
                <w:szCs w:val="16"/>
              </w:rPr>
            </w:pPr>
            <w:r w:rsidRPr="00F93326">
              <w:rPr>
                <w:b/>
                <w:bCs/>
                <w:sz w:val="16"/>
                <w:szCs w:val="16"/>
              </w:rPr>
              <w:t xml:space="preserve">Bijlage </w:t>
            </w:r>
            <w:r w:rsidR="00C56911">
              <w:rPr>
                <w:b/>
                <w:bCs/>
                <w:sz w:val="16"/>
                <w:szCs w:val="16"/>
              </w:rPr>
              <w:t>6</w:t>
            </w:r>
            <w:r w:rsidR="001D12E9">
              <w:rPr>
                <w:b/>
                <w:bCs/>
                <w:sz w:val="16"/>
                <w:szCs w:val="16"/>
              </w:rPr>
              <w:t>A/6B</w:t>
            </w:r>
            <w:r w:rsidRPr="00F93326">
              <w:rPr>
                <w:b/>
                <w:bCs/>
                <w:sz w:val="16"/>
                <w:szCs w:val="16"/>
              </w:rPr>
              <w:t xml:space="preserve">: Prijsopgavetabel: </w:t>
            </w:r>
          </w:p>
          <w:p w14:paraId="72B0E1D8" w14:textId="35E5EC8E" w:rsidR="0019098A" w:rsidRDefault="0019098A" w:rsidP="009F4A80">
            <w:pPr>
              <w:spacing w:line="0" w:lineRule="atLeast"/>
              <w:rPr>
                <w:sz w:val="16"/>
                <w:szCs w:val="16"/>
              </w:rPr>
            </w:pPr>
            <w:r w:rsidRPr="00F93326">
              <w:rPr>
                <w:sz w:val="16"/>
                <w:szCs w:val="16"/>
              </w:rPr>
              <w:t>U dient conform</w:t>
            </w:r>
            <w:r>
              <w:rPr>
                <w:sz w:val="16"/>
                <w:szCs w:val="16"/>
              </w:rPr>
              <w:t xml:space="preserve"> het</w:t>
            </w:r>
            <w:r w:rsidRPr="00F93326">
              <w:rPr>
                <w:sz w:val="16"/>
                <w:szCs w:val="16"/>
              </w:rPr>
              <w:t xml:space="preserve"> </w:t>
            </w:r>
            <w:r>
              <w:rPr>
                <w:sz w:val="16"/>
                <w:szCs w:val="16"/>
              </w:rPr>
              <w:t>p</w:t>
            </w:r>
            <w:r w:rsidRPr="00F93326">
              <w:rPr>
                <w:sz w:val="16"/>
                <w:szCs w:val="16"/>
              </w:rPr>
              <w:t>rijsopgavetabel</w:t>
            </w:r>
            <w:r>
              <w:rPr>
                <w:sz w:val="16"/>
                <w:szCs w:val="16"/>
              </w:rPr>
              <w:t xml:space="preserve"> </w:t>
            </w:r>
            <w:r w:rsidRPr="00C56911">
              <w:rPr>
                <w:sz w:val="16"/>
                <w:szCs w:val="16"/>
              </w:rPr>
              <w:t>(bijlage </w:t>
            </w:r>
            <w:r w:rsidR="00C56911" w:rsidRPr="00C56911">
              <w:rPr>
                <w:sz w:val="16"/>
                <w:szCs w:val="16"/>
              </w:rPr>
              <w:t>6</w:t>
            </w:r>
            <w:r w:rsidR="001D12E9">
              <w:rPr>
                <w:sz w:val="16"/>
                <w:szCs w:val="16"/>
              </w:rPr>
              <w:t>A en/of 6B</w:t>
            </w:r>
            <w:r w:rsidRPr="00C56911">
              <w:rPr>
                <w:sz w:val="16"/>
                <w:szCs w:val="16"/>
              </w:rPr>
              <w:t>)</w:t>
            </w:r>
            <w:r w:rsidRPr="00F93326">
              <w:rPr>
                <w:sz w:val="16"/>
                <w:szCs w:val="16"/>
              </w:rPr>
              <w:t xml:space="preserve"> conform de instructies in te vullen en </w:t>
            </w:r>
            <w:r w:rsidR="00F96321">
              <w:rPr>
                <w:sz w:val="16"/>
                <w:szCs w:val="16"/>
              </w:rPr>
              <w:t>te uploaden in TenderNed</w:t>
            </w:r>
            <w:r w:rsidRPr="00F93326">
              <w:rPr>
                <w:sz w:val="16"/>
                <w:szCs w:val="16"/>
              </w:rPr>
              <w:t xml:space="preserve">. </w:t>
            </w:r>
          </w:p>
          <w:p w14:paraId="06D5062C" w14:textId="77777777" w:rsidR="0019098A" w:rsidRDefault="0019098A" w:rsidP="009F4A80">
            <w:pPr>
              <w:spacing w:line="0" w:lineRule="atLeast"/>
              <w:rPr>
                <w:sz w:val="16"/>
                <w:szCs w:val="16"/>
              </w:rPr>
            </w:pPr>
          </w:p>
          <w:p w14:paraId="355A6C46" w14:textId="2531CE5B" w:rsidR="0019098A" w:rsidRPr="00F93326" w:rsidRDefault="0019098A" w:rsidP="00C56911">
            <w:pPr>
              <w:spacing w:line="0" w:lineRule="atLeast"/>
              <w:rPr>
                <w:sz w:val="16"/>
                <w:szCs w:val="16"/>
              </w:rPr>
            </w:pPr>
            <w:r>
              <w:rPr>
                <w:sz w:val="16"/>
                <w:szCs w:val="16"/>
              </w:rPr>
              <w:t xml:space="preserve">In te dienen bij Inschrijving: ingevulde prijzenblad </w:t>
            </w:r>
            <w:r w:rsidRPr="00C56911">
              <w:rPr>
                <w:sz w:val="16"/>
                <w:szCs w:val="16"/>
              </w:rPr>
              <w:t xml:space="preserve">(bijlage </w:t>
            </w:r>
            <w:r w:rsidR="00C56911" w:rsidRPr="00C56911">
              <w:rPr>
                <w:sz w:val="16"/>
                <w:szCs w:val="16"/>
              </w:rPr>
              <w:t>6</w:t>
            </w:r>
            <w:r w:rsidR="001D12E9">
              <w:rPr>
                <w:sz w:val="16"/>
                <w:szCs w:val="16"/>
              </w:rPr>
              <w:t>A en/of 6B</w:t>
            </w:r>
            <w:r>
              <w:rPr>
                <w:sz w:val="16"/>
                <w:szCs w:val="16"/>
              </w:rPr>
              <w:t>).</w:t>
            </w:r>
          </w:p>
        </w:tc>
        <w:tc>
          <w:tcPr>
            <w:tcW w:w="1559" w:type="dxa"/>
          </w:tcPr>
          <w:p w14:paraId="68F88C4C" w14:textId="77777777" w:rsidR="0019098A" w:rsidRPr="00F93326" w:rsidRDefault="0019098A" w:rsidP="00312285">
            <w:pPr>
              <w:spacing w:line="0" w:lineRule="atLeast"/>
              <w:jc w:val="center"/>
              <w:rPr>
                <w:bCs/>
                <w:sz w:val="16"/>
                <w:szCs w:val="16"/>
              </w:rPr>
            </w:pPr>
            <w:r w:rsidRPr="00F93326">
              <w:rPr>
                <w:bCs/>
                <w:sz w:val="16"/>
                <w:szCs w:val="16"/>
              </w:rPr>
              <w:t>Criteria ad ‘Prijs’</w:t>
            </w:r>
          </w:p>
        </w:tc>
        <w:tc>
          <w:tcPr>
            <w:tcW w:w="1559" w:type="dxa"/>
          </w:tcPr>
          <w:p w14:paraId="222B3BC5" w14:textId="77777777" w:rsidR="0019098A" w:rsidRPr="00F93326" w:rsidRDefault="0019098A" w:rsidP="00312285">
            <w:pPr>
              <w:spacing w:line="0" w:lineRule="atLeast"/>
              <w:jc w:val="center"/>
              <w:rPr>
                <w:bCs/>
                <w:sz w:val="16"/>
                <w:szCs w:val="16"/>
              </w:rPr>
            </w:pPr>
            <w:r w:rsidRPr="00F93326">
              <w:rPr>
                <w:bCs/>
                <w:sz w:val="16"/>
                <w:szCs w:val="16"/>
              </w:rPr>
              <w:t>Ja/Nee</w:t>
            </w:r>
          </w:p>
        </w:tc>
      </w:tr>
    </w:tbl>
    <w:p w14:paraId="013BE118" w14:textId="77777777" w:rsidR="008116F3" w:rsidRDefault="008116F3" w:rsidP="00312285">
      <w:pPr>
        <w:spacing w:line="0" w:lineRule="atLeast"/>
        <w:rPr>
          <w:b/>
          <w:bCs/>
        </w:rPr>
      </w:pPr>
      <w:r>
        <w:rPr>
          <w:b/>
          <w:bCs/>
        </w:rPr>
        <w:br w:type="page"/>
      </w:r>
    </w:p>
    <w:p w14:paraId="71370FC9" w14:textId="77777777" w:rsidR="008116F3" w:rsidRDefault="008116F3" w:rsidP="00312285">
      <w:pPr>
        <w:spacing w:line="0" w:lineRule="atLeast"/>
      </w:pPr>
    </w:p>
    <w:p w14:paraId="68658974" w14:textId="77777777" w:rsidR="008116F3" w:rsidRDefault="008116F3" w:rsidP="00312285">
      <w:pPr>
        <w:spacing w:line="0" w:lineRule="atLeast"/>
      </w:pPr>
    </w:p>
    <w:p w14:paraId="1A57210D" w14:textId="77777777" w:rsidR="008116F3" w:rsidRDefault="008116F3" w:rsidP="00312285">
      <w:pPr>
        <w:spacing w:line="0" w:lineRule="atLeast"/>
      </w:pPr>
    </w:p>
    <w:p w14:paraId="1B9BB782" w14:textId="77777777" w:rsidR="008116F3" w:rsidRPr="00EC6041" w:rsidRDefault="008116F3" w:rsidP="00C05140">
      <w:pPr>
        <w:spacing w:line="0" w:lineRule="atLeast"/>
        <w:ind w:left="-1134" w:right="496"/>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14:paraId="3FDBAA27" w14:textId="77777777" w:rsidR="008116F3" w:rsidRDefault="008116F3" w:rsidP="00C05140">
      <w:pPr>
        <w:spacing w:line="0" w:lineRule="atLeast"/>
        <w:ind w:right="496"/>
        <w:rPr>
          <w:b/>
        </w:rPr>
      </w:pPr>
    </w:p>
    <w:p w14:paraId="691B6F49" w14:textId="77777777"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 xml:space="preserve">in </w:t>
      </w:r>
      <w:r w:rsidR="00F96321">
        <w:t xml:space="preserve">de Aanbestedingsstukken </w:t>
      </w:r>
      <w:r>
        <w:t>zijn genoemd</w:t>
      </w:r>
      <w:r w:rsidR="00F96321">
        <w:t>,</w:t>
      </w:r>
      <w:r>
        <w:t xml:space="preserve">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in </w:t>
      </w:r>
      <w:r w:rsidR="005D3C44" w:rsidRPr="00F96321">
        <w:t>paragraaf 2.</w:t>
      </w:r>
      <w:r w:rsidR="00F96321" w:rsidRPr="00F96321">
        <w:t>5</w:t>
      </w:r>
      <w:r w:rsidRPr="001348D6">
        <w:t xml:space="preserve"> van het Beschrijvend document gestelde termijn. </w:t>
      </w:r>
    </w:p>
    <w:p w14:paraId="5C892A8B" w14:textId="77777777" w:rsidR="008116F3" w:rsidRPr="001348D6" w:rsidRDefault="008116F3" w:rsidP="00C05140">
      <w:pPr>
        <w:spacing w:line="0" w:lineRule="atLeast"/>
        <w:ind w:left="-1134" w:right="496"/>
      </w:pPr>
    </w:p>
    <w:p w14:paraId="15320D56" w14:textId="77777777" w:rsidR="008116F3" w:rsidRDefault="008116F3" w:rsidP="00C05140">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14:paraId="50B1B2B6" w14:textId="77777777" w:rsidTr="0019098A">
        <w:tc>
          <w:tcPr>
            <w:tcW w:w="3042" w:type="dxa"/>
            <w:shd w:val="clear" w:color="auto" w:fill="FFC000"/>
          </w:tcPr>
          <w:p w14:paraId="3C3652DE" w14:textId="77777777" w:rsidR="00BD538F" w:rsidRDefault="00BD538F" w:rsidP="0019098A">
            <w:pPr>
              <w:spacing w:line="0" w:lineRule="atLeast"/>
            </w:pPr>
            <w:r w:rsidRPr="000E06CC">
              <w:rPr>
                <w:b/>
                <w:sz w:val="16"/>
                <w:szCs w:val="16"/>
              </w:rPr>
              <w:t>Titel en referentie</w:t>
            </w:r>
          </w:p>
        </w:tc>
        <w:tc>
          <w:tcPr>
            <w:tcW w:w="3587" w:type="dxa"/>
            <w:shd w:val="clear" w:color="auto" w:fill="FFC000"/>
          </w:tcPr>
          <w:p w14:paraId="0B15D216" w14:textId="77777777" w:rsidR="00BD538F" w:rsidRDefault="00BD538F" w:rsidP="0019098A">
            <w:pPr>
              <w:spacing w:line="0" w:lineRule="atLeast"/>
            </w:pPr>
            <w:r w:rsidRPr="000E06CC">
              <w:rPr>
                <w:b/>
                <w:sz w:val="16"/>
                <w:szCs w:val="16"/>
              </w:rPr>
              <w:t>Omschrijving</w:t>
            </w:r>
          </w:p>
        </w:tc>
        <w:tc>
          <w:tcPr>
            <w:tcW w:w="4536" w:type="dxa"/>
            <w:shd w:val="clear" w:color="auto" w:fill="FFC000"/>
          </w:tcPr>
          <w:p w14:paraId="5F295BC0" w14:textId="77777777"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14:paraId="508D5845" w14:textId="77777777" w:rsidTr="0019098A">
        <w:tc>
          <w:tcPr>
            <w:tcW w:w="3042" w:type="dxa"/>
          </w:tcPr>
          <w:p w14:paraId="4C21C16A" w14:textId="77777777" w:rsidR="00BD538F" w:rsidRPr="00ED28A1" w:rsidRDefault="00BD538F" w:rsidP="0019098A">
            <w:pPr>
              <w:spacing w:line="0" w:lineRule="atLeast"/>
              <w:rPr>
                <w:sz w:val="16"/>
                <w:szCs w:val="16"/>
              </w:rPr>
            </w:pPr>
            <w:r w:rsidRPr="00ED28A1">
              <w:rPr>
                <w:sz w:val="16"/>
                <w:szCs w:val="16"/>
              </w:rPr>
              <w:t xml:space="preserve">Eigen Verklaring </w:t>
            </w:r>
          </w:p>
        </w:tc>
        <w:tc>
          <w:tcPr>
            <w:tcW w:w="3587" w:type="dxa"/>
          </w:tcPr>
          <w:p w14:paraId="4605DC6B" w14:textId="77777777" w:rsidR="00BD538F" w:rsidRPr="00ED28A1" w:rsidRDefault="00BD538F" w:rsidP="0019098A">
            <w:pPr>
              <w:spacing w:line="0" w:lineRule="atLeast"/>
              <w:rPr>
                <w:sz w:val="16"/>
                <w:szCs w:val="16"/>
              </w:rPr>
            </w:pPr>
            <w:r w:rsidRPr="00ED28A1">
              <w:rPr>
                <w:sz w:val="16"/>
                <w:szCs w:val="16"/>
              </w:rPr>
              <w:t>Eigen Verklaring</w:t>
            </w:r>
          </w:p>
        </w:tc>
        <w:tc>
          <w:tcPr>
            <w:tcW w:w="4536" w:type="dxa"/>
          </w:tcPr>
          <w:p w14:paraId="69E5D7B3" w14:textId="77777777"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14:paraId="3190DE45" w14:textId="77777777"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14:paraId="1DABDAA7" w14:textId="77777777"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Alle bewijsstukken zoals bedoeld in paragraaf</w:t>
            </w:r>
            <w:r w:rsidR="00F96321">
              <w:rPr>
                <w:sz w:val="16"/>
                <w:szCs w:val="16"/>
              </w:rPr>
              <w:t xml:space="preserve"> 2.5</w:t>
            </w:r>
          </w:p>
          <w:p w14:paraId="64F00D7C" w14:textId="77777777" w:rsidR="00F96321" w:rsidRDefault="00F96321" w:rsidP="0019098A">
            <w:pPr>
              <w:spacing w:line="0" w:lineRule="atLeast"/>
              <w:rPr>
                <w:sz w:val="16"/>
                <w:szCs w:val="16"/>
              </w:rPr>
            </w:pPr>
          </w:p>
          <w:p w14:paraId="68423F90" w14:textId="77777777" w:rsidR="00BD538F" w:rsidRPr="00ED28A1" w:rsidRDefault="00BD538F" w:rsidP="0019098A">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14:paraId="4585F3BA" w14:textId="77777777" w:rsidTr="0019098A">
        <w:tc>
          <w:tcPr>
            <w:tcW w:w="3042" w:type="dxa"/>
          </w:tcPr>
          <w:p w14:paraId="59802A8D" w14:textId="77777777" w:rsidR="00BD538F" w:rsidRPr="00E64525" w:rsidRDefault="00E64525" w:rsidP="0019098A">
            <w:pPr>
              <w:spacing w:line="0" w:lineRule="atLeast"/>
              <w:rPr>
                <w:sz w:val="16"/>
                <w:szCs w:val="16"/>
              </w:rPr>
            </w:pPr>
            <w:r>
              <w:rPr>
                <w:sz w:val="16"/>
                <w:szCs w:val="16"/>
              </w:rPr>
              <w:t>G</w:t>
            </w:r>
            <w:r w:rsidR="00BD538F" w:rsidRPr="00E64525">
              <w:rPr>
                <w:sz w:val="16"/>
                <w:szCs w:val="16"/>
              </w:rPr>
              <w:t>ezamenlijke en hoofdelijke aansprakelijkheidsverklaring</w:t>
            </w:r>
          </w:p>
        </w:tc>
        <w:tc>
          <w:tcPr>
            <w:tcW w:w="3587" w:type="dxa"/>
          </w:tcPr>
          <w:p w14:paraId="24ED5B1C" w14:textId="77777777" w:rsidR="00BD538F" w:rsidRPr="00334329" w:rsidRDefault="00BD538F" w:rsidP="0019098A">
            <w:pPr>
              <w:spacing w:line="0" w:lineRule="atLeast"/>
              <w:rPr>
                <w:sz w:val="16"/>
                <w:szCs w:val="16"/>
              </w:rPr>
            </w:pPr>
            <w:r w:rsidRPr="00334329">
              <w:rPr>
                <w:sz w:val="16"/>
                <w:szCs w:val="16"/>
              </w:rPr>
              <w:t>Gezamenlijke en hoofdelijke aansprakelijkheidsverklaring</w:t>
            </w:r>
          </w:p>
          <w:p w14:paraId="40CD0CA0" w14:textId="77777777" w:rsidR="00BD538F" w:rsidRPr="00334329" w:rsidRDefault="00BD538F" w:rsidP="0019098A">
            <w:pPr>
              <w:spacing w:line="0" w:lineRule="atLeast"/>
              <w:rPr>
                <w:sz w:val="16"/>
                <w:szCs w:val="16"/>
              </w:rPr>
            </w:pPr>
          </w:p>
          <w:p w14:paraId="156A2C98" w14:textId="77777777" w:rsidR="00BD538F" w:rsidRPr="00ED28A1" w:rsidRDefault="00BD538F" w:rsidP="0019098A">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14:paraId="253D8E39" w14:textId="77777777"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14:paraId="26D7A06B" w14:textId="77777777" w:rsidTr="0019098A">
        <w:tc>
          <w:tcPr>
            <w:tcW w:w="3042" w:type="dxa"/>
          </w:tcPr>
          <w:p w14:paraId="3EE40A4D" w14:textId="77777777" w:rsidR="00BD538F" w:rsidRPr="00ED28A1" w:rsidRDefault="00BD538F" w:rsidP="0019098A">
            <w:pPr>
              <w:spacing w:line="0" w:lineRule="atLeast"/>
              <w:rPr>
                <w:sz w:val="16"/>
                <w:szCs w:val="16"/>
              </w:rPr>
            </w:pPr>
            <w:r w:rsidRPr="0003271D">
              <w:rPr>
                <w:sz w:val="16"/>
                <w:szCs w:val="16"/>
              </w:rPr>
              <w:t>Financiële en economische draagkracht</w:t>
            </w:r>
          </w:p>
        </w:tc>
        <w:tc>
          <w:tcPr>
            <w:tcW w:w="3587" w:type="dxa"/>
          </w:tcPr>
          <w:p w14:paraId="4D6BFCBF" w14:textId="77777777" w:rsidR="00BD538F" w:rsidRPr="00F96321" w:rsidRDefault="00BD538F" w:rsidP="00F96321">
            <w:pPr>
              <w:spacing w:line="0" w:lineRule="atLeast"/>
              <w:rPr>
                <w:sz w:val="16"/>
                <w:szCs w:val="16"/>
              </w:rPr>
            </w:pPr>
            <w:r w:rsidRPr="00F96321">
              <w:rPr>
                <w:sz w:val="16"/>
                <w:szCs w:val="16"/>
              </w:rPr>
              <w:t xml:space="preserve">Geschiktheidseis </w:t>
            </w:r>
            <w:r w:rsidR="00F96321" w:rsidRPr="00F96321">
              <w:rPr>
                <w:sz w:val="16"/>
                <w:szCs w:val="16"/>
              </w:rPr>
              <w:t>2</w:t>
            </w:r>
            <w:r w:rsidRPr="00F96321">
              <w:rPr>
                <w:sz w:val="16"/>
                <w:szCs w:val="16"/>
              </w:rPr>
              <w:t>: Controleverklaring met goedkeurende strekking zonder continuïteitsparagraaf</w:t>
            </w:r>
          </w:p>
        </w:tc>
        <w:tc>
          <w:tcPr>
            <w:tcW w:w="4536" w:type="dxa"/>
          </w:tcPr>
          <w:p w14:paraId="42CBFDE2" w14:textId="77777777" w:rsidR="00BD538F" w:rsidRPr="00ED28A1" w:rsidRDefault="00BD538F" w:rsidP="00F96321">
            <w:pPr>
              <w:spacing w:line="0" w:lineRule="atLeast"/>
              <w:rPr>
                <w:sz w:val="16"/>
                <w:szCs w:val="16"/>
              </w:rPr>
            </w:pPr>
            <w:r w:rsidRPr="00171136">
              <w:rPr>
                <w:sz w:val="16"/>
                <w:szCs w:val="16"/>
              </w:rPr>
              <w:t>Controleverklaring met goedkeurende strekking betreffende de jaarrekening over de meest recente afgesloten boekja</w:t>
            </w:r>
            <w:r w:rsidR="00F96321">
              <w:rPr>
                <w:sz w:val="16"/>
                <w:szCs w:val="16"/>
              </w:rPr>
              <w:t>a</w:t>
            </w:r>
            <w:r w:rsidRPr="00171136">
              <w:rPr>
                <w:sz w:val="16"/>
                <w:szCs w:val="16"/>
              </w:rPr>
              <w:t>r (van meest recente boek jaar zonder continuïteitsparagraaf)</w:t>
            </w:r>
          </w:p>
        </w:tc>
      </w:tr>
      <w:tr w:rsidR="00F02BD3" w14:paraId="75494EB2" w14:textId="77777777" w:rsidTr="0019098A">
        <w:tc>
          <w:tcPr>
            <w:tcW w:w="3042" w:type="dxa"/>
          </w:tcPr>
          <w:p w14:paraId="3931F021" w14:textId="77777777" w:rsidR="00F02BD3" w:rsidRPr="00ED28A1" w:rsidRDefault="00F02BD3" w:rsidP="00F02BD3">
            <w:pPr>
              <w:spacing w:line="0" w:lineRule="atLeast"/>
              <w:rPr>
                <w:sz w:val="16"/>
                <w:szCs w:val="16"/>
              </w:rPr>
            </w:pPr>
            <w:r w:rsidRPr="008C2C49">
              <w:rPr>
                <w:sz w:val="16"/>
                <w:szCs w:val="16"/>
              </w:rPr>
              <w:t>Technische bekwaamheid en/of beroepsbekwaamheid</w:t>
            </w:r>
          </w:p>
        </w:tc>
        <w:tc>
          <w:tcPr>
            <w:tcW w:w="3587" w:type="dxa"/>
          </w:tcPr>
          <w:p w14:paraId="4BD5F1DD" w14:textId="77777777" w:rsidR="00F02BD3" w:rsidRPr="00F96321" w:rsidRDefault="00F02BD3" w:rsidP="00F96321">
            <w:pPr>
              <w:spacing w:line="0" w:lineRule="atLeast"/>
              <w:rPr>
                <w:sz w:val="16"/>
                <w:szCs w:val="16"/>
              </w:rPr>
            </w:pPr>
            <w:r w:rsidRPr="00F96321">
              <w:rPr>
                <w:sz w:val="16"/>
                <w:szCs w:val="16"/>
              </w:rPr>
              <w:t xml:space="preserve">Geschiktheidseis </w:t>
            </w:r>
            <w:r w:rsidR="00F96321" w:rsidRPr="00F96321">
              <w:rPr>
                <w:sz w:val="16"/>
                <w:szCs w:val="16"/>
              </w:rPr>
              <w:t>3</w:t>
            </w:r>
            <w:r w:rsidRPr="00F96321">
              <w:rPr>
                <w:sz w:val="16"/>
                <w:szCs w:val="16"/>
              </w:rPr>
              <w:t>: Referenties</w:t>
            </w:r>
          </w:p>
        </w:tc>
        <w:tc>
          <w:tcPr>
            <w:tcW w:w="4536" w:type="dxa"/>
          </w:tcPr>
          <w:p w14:paraId="69AC76E3" w14:textId="77777777" w:rsidR="00F02BD3" w:rsidRPr="008C2C49" w:rsidRDefault="00F96321" w:rsidP="00F02BD3">
            <w:pPr>
              <w:spacing w:line="0" w:lineRule="atLeast"/>
              <w:rPr>
                <w:sz w:val="16"/>
                <w:szCs w:val="16"/>
              </w:rPr>
            </w:pPr>
            <w:r>
              <w:rPr>
                <w:sz w:val="16"/>
                <w:szCs w:val="16"/>
              </w:rPr>
              <w:t>Per ingeschreven Perceel b</w:t>
            </w:r>
            <w:r w:rsidR="00F02BD3" w:rsidRPr="008C2C49">
              <w:rPr>
                <w:sz w:val="16"/>
                <w:szCs w:val="16"/>
              </w:rPr>
              <w:t xml:space="preserve">ijlage 3 </w:t>
            </w:r>
            <w:r>
              <w:rPr>
                <w:sz w:val="16"/>
                <w:szCs w:val="16"/>
              </w:rPr>
              <w:t>‘</w:t>
            </w:r>
            <w:r w:rsidR="00F02BD3" w:rsidRPr="008C2C49">
              <w:rPr>
                <w:sz w:val="16"/>
                <w:szCs w:val="16"/>
              </w:rPr>
              <w:t>Specificatie Referentieopdracht(en)</w:t>
            </w:r>
            <w:r>
              <w:rPr>
                <w:sz w:val="16"/>
                <w:szCs w:val="16"/>
              </w:rPr>
              <w:t>’</w:t>
            </w:r>
          </w:p>
          <w:p w14:paraId="1859C6DF" w14:textId="77777777" w:rsidR="00F02BD3" w:rsidRPr="008C2C49" w:rsidRDefault="00F02BD3" w:rsidP="00F02BD3">
            <w:pPr>
              <w:spacing w:line="0" w:lineRule="atLeast"/>
              <w:rPr>
                <w:sz w:val="16"/>
                <w:szCs w:val="16"/>
              </w:rPr>
            </w:pPr>
          </w:p>
          <w:p w14:paraId="472F1BC6" w14:textId="77777777" w:rsidR="00F02BD3" w:rsidRPr="00ED28A1" w:rsidRDefault="00F02BD3" w:rsidP="00F96321">
            <w:pPr>
              <w:spacing w:line="0" w:lineRule="atLeast"/>
              <w:rPr>
                <w:sz w:val="16"/>
                <w:szCs w:val="16"/>
              </w:rPr>
            </w:pPr>
            <w:r>
              <w:rPr>
                <w:sz w:val="16"/>
                <w:szCs w:val="16"/>
              </w:rPr>
              <w:t>Rechtsgelding onderteken</w:t>
            </w:r>
            <w:r w:rsidR="00F96321">
              <w:rPr>
                <w:sz w:val="16"/>
                <w:szCs w:val="16"/>
              </w:rPr>
              <w:t>t</w:t>
            </w:r>
            <w:r>
              <w:rPr>
                <w:sz w:val="16"/>
                <w:szCs w:val="16"/>
              </w:rPr>
              <w:t xml:space="preserve"> door Inschrijver-dan wel, indien van toepassing de derde(n) waarop in dit kader een beroep wordt gedaan- en m</w:t>
            </w:r>
            <w:r w:rsidRPr="008C2C49">
              <w:rPr>
                <w:sz w:val="16"/>
                <w:szCs w:val="16"/>
              </w:rPr>
              <w:t>ede onderteken</w:t>
            </w:r>
            <w:r w:rsidR="00F96321">
              <w:rPr>
                <w:sz w:val="16"/>
                <w:szCs w:val="16"/>
              </w:rPr>
              <w:t>t</w:t>
            </w:r>
            <w:r w:rsidRPr="008C2C49">
              <w:rPr>
                <w:sz w:val="16"/>
                <w:szCs w:val="16"/>
              </w:rPr>
              <w:t xml:space="preserve"> door opdrachtgevende instantie(s)</w:t>
            </w:r>
          </w:p>
        </w:tc>
      </w:tr>
      <w:tr w:rsidR="00F02BD3" w14:paraId="34AA1C3B" w14:textId="77777777" w:rsidTr="00220A54">
        <w:trPr>
          <w:trHeight w:val="1450"/>
        </w:trPr>
        <w:tc>
          <w:tcPr>
            <w:tcW w:w="3042" w:type="dxa"/>
          </w:tcPr>
          <w:p w14:paraId="185D05B7" w14:textId="77777777" w:rsidR="00F02BD3" w:rsidRPr="00334329" w:rsidRDefault="00F02BD3" w:rsidP="00F02BD3">
            <w:pPr>
              <w:spacing w:line="0" w:lineRule="atLeast"/>
              <w:rPr>
                <w:sz w:val="16"/>
                <w:szCs w:val="16"/>
              </w:rPr>
            </w:pPr>
            <w:r w:rsidRPr="00334329">
              <w:rPr>
                <w:sz w:val="16"/>
                <w:szCs w:val="16"/>
              </w:rPr>
              <w:t xml:space="preserve">Beroep op een derde in het kader van voldoen aan: </w:t>
            </w:r>
          </w:p>
          <w:p w14:paraId="43B10B7B" w14:textId="77777777" w:rsidR="00F02BD3" w:rsidRPr="00334329" w:rsidRDefault="00F02BD3" w:rsidP="00F02BD3">
            <w:pPr>
              <w:spacing w:line="0" w:lineRule="atLeast"/>
              <w:rPr>
                <w:sz w:val="16"/>
                <w:szCs w:val="16"/>
              </w:rPr>
            </w:pPr>
          </w:p>
          <w:p w14:paraId="7A124AE4" w14:textId="77777777" w:rsidR="00F02BD3" w:rsidRPr="00ED28A1" w:rsidRDefault="00F02BD3" w:rsidP="00F02BD3">
            <w:pPr>
              <w:spacing w:line="0" w:lineRule="atLeast"/>
              <w:rPr>
                <w:sz w:val="16"/>
                <w:szCs w:val="16"/>
              </w:rPr>
            </w:pPr>
          </w:p>
        </w:tc>
        <w:tc>
          <w:tcPr>
            <w:tcW w:w="3587" w:type="dxa"/>
          </w:tcPr>
          <w:p w14:paraId="2AD00B89" w14:textId="77777777" w:rsidR="00F02BD3" w:rsidRPr="00334329" w:rsidRDefault="00F02BD3" w:rsidP="00F02BD3">
            <w:pPr>
              <w:spacing w:line="0" w:lineRule="atLeast"/>
              <w:rPr>
                <w:sz w:val="16"/>
                <w:szCs w:val="16"/>
              </w:rPr>
            </w:pPr>
            <w:r w:rsidRPr="00334329">
              <w:rPr>
                <w:sz w:val="16"/>
                <w:szCs w:val="16"/>
              </w:rPr>
              <w:t xml:space="preserve">Financiële en economische draagkracht </w:t>
            </w:r>
          </w:p>
          <w:p w14:paraId="0A57403E" w14:textId="77777777" w:rsidR="00F02BD3" w:rsidRPr="00334329" w:rsidRDefault="00F02BD3" w:rsidP="00F02BD3">
            <w:pPr>
              <w:spacing w:line="0" w:lineRule="atLeast"/>
              <w:rPr>
                <w:sz w:val="16"/>
                <w:szCs w:val="16"/>
              </w:rPr>
            </w:pPr>
          </w:p>
          <w:p w14:paraId="50484A36" w14:textId="77777777" w:rsidR="00F02BD3" w:rsidRPr="00334329" w:rsidRDefault="00F02BD3" w:rsidP="00F02BD3">
            <w:pPr>
              <w:spacing w:line="0" w:lineRule="atLeast"/>
              <w:rPr>
                <w:sz w:val="16"/>
                <w:szCs w:val="16"/>
              </w:rPr>
            </w:pPr>
            <w:r w:rsidRPr="00334329">
              <w:rPr>
                <w:sz w:val="16"/>
                <w:szCs w:val="16"/>
              </w:rPr>
              <w:t>En/of</w:t>
            </w:r>
          </w:p>
          <w:p w14:paraId="0053E299" w14:textId="77777777" w:rsidR="00F02BD3" w:rsidRPr="00334329" w:rsidRDefault="00F02BD3" w:rsidP="00F02BD3">
            <w:pPr>
              <w:spacing w:line="0" w:lineRule="atLeast"/>
              <w:rPr>
                <w:sz w:val="16"/>
                <w:szCs w:val="16"/>
              </w:rPr>
            </w:pPr>
          </w:p>
          <w:p w14:paraId="2D28A70E" w14:textId="77777777" w:rsidR="00F02BD3" w:rsidRPr="00ED28A1" w:rsidRDefault="00F02BD3" w:rsidP="00F96321">
            <w:pPr>
              <w:spacing w:line="0" w:lineRule="atLeast"/>
              <w:rPr>
                <w:sz w:val="16"/>
                <w:szCs w:val="16"/>
              </w:rPr>
            </w:pPr>
            <w:r w:rsidRPr="00334329">
              <w:rPr>
                <w:rFonts w:hint="eastAsia"/>
                <w:sz w:val="16"/>
                <w:szCs w:val="16"/>
                <w:cs/>
              </w:rPr>
              <w:t>‎</w:t>
            </w:r>
            <w:r w:rsidRPr="00334329">
              <w:rPr>
                <w:sz w:val="16"/>
                <w:szCs w:val="16"/>
              </w:rPr>
              <w:t>Technische bekwaamheid en/of beroepsbekwaamheid</w:t>
            </w:r>
          </w:p>
        </w:tc>
        <w:tc>
          <w:tcPr>
            <w:tcW w:w="4536" w:type="dxa"/>
          </w:tcPr>
          <w:p w14:paraId="0B9D82A8" w14:textId="77777777" w:rsidR="00F02BD3" w:rsidRPr="00ED28A1" w:rsidRDefault="00F02BD3" w:rsidP="00F02BD3">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14:paraId="7D09DBEC" w14:textId="77777777" w:rsidR="00E64525" w:rsidRDefault="00E64525" w:rsidP="00312285">
      <w:pPr>
        <w:spacing w:line="0" w:lineRule="atLeast"/>
      </w:pPr>
      <w:r>
        <w:br w:type="page"/>
      </w:r>
    </w:p>
    <w:p w14:paraId="7E46DA6D" w14:textId="77777777" w:rsidR="008116F3" w:rsidRDefault="008116F3" w:rsidP="00312285">
      <w:pPr>
        <w:spacing w:line="0" w:lineRule="atLeast"/>
        <w:rPr>
          <w:b/>
          <w:sz w:val="24"/>
        </w:rPr>
      </w:pPr>
    </w:p>
    <w:p w14:paraId="7F3684CD" w14:textId="77777777" w:rsidR="004972F2" w:rsidRPr="001F2822" w:rsidRDefault="004972F2" w:rsidP="00C05140">
      <w:pPr>
        <w:spacing w:line="0" w:lineRule="atLeast"/>
        <w:ind w:left="-1276" w:right="496"/>
        <w:rPr>
          <w:b/>
          <w:sz w:val="24"/>
        </w:rPr>
      </w:pPr>
      <w:r w:rsidRPr="001F2822">
        <w:rPr>
          <w:b/>
          <w:sz w:val="24"/>
        </w:rPr>
        <w:t>Deel 5 Ondertekening</w:t>
      </w:r>
    </w:p>
    <w:p w14:paraId="69919A64" w14:textId="77777777" w:rsidR="004972F2" w:rsidRDefault="004972F2" w:rsidP="00C05140">
      <w:pPr>
        <w:spacing w:line="0" w:lineRule="atLeast"/>
        <w:ind w:left="-1276" w:right="496"/>
      </w:pPr>
    </w:p>
    <w:p w14:paraId="11DCDA27" w14:textId="77777777" w:rsidR="00662109" w:rsidRDefault="00662109" w:rsidP="00C05140">
      <w:pPr>
        <w:spacing w:line="0" w:lineRule="atLeast"/>
        <w:ind w:left="-1276" w:right="496"/>
      </w:pPr>
    </w:p>
    <w:p w14:paraId="60A9CC41" w14:textId="77777777"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14:paraId="6D0DBB64" w14:textId="77777777" w:rsidR="00E048B9" w:rsidRDefault="00E048B9" w:rsidP="00312285">
      <w:pPr>
        <w:spacing w:line="0" w:lineRule="atLeast"/>
      </w:pPr>
    </w:p>
    <w:p w14:paraId="42DAED1B" w14:textId="77777777"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14:paraId="72D0A983" w14:textId="77777777" w:rsidTr="00C05140">
        <w:tc>
          <w:tcPr>
            <w:tcW w:w="1769" w:type="dxa"/>
            <w:tcBorders>
              <w:bottom w:val="single" w:sz="4" w:space="0" w:color="auto"/>
            </w:tcBorders>
            <w:shd w:val="clear" w:color="auto" w:fill="C0C0C0"/>
          </w:tcPr>
          <w:p w14:paraId="63C6EF5C" w14:textId="77777777" w:rsidR="006B3759" w:rsidRPr="00232AB3" w:rsidRDefault="006B3759" w:rsidP="00C05140">
            <w:pPr>
              <w:spacing w:line="0" w:lineRule="atLeast"/>
            </w:pPr>
          </w:p>
        </w:tc>
        <w:tc>
          <w:tcPr>
            <w:tcW w:w="6381" w:type="dxa"/>
            <w:shd w:val="clear" w:color="auto" w:fill="C0C0C0"/>
          </w:tcPr>
          <w:p w14:paraId="61D9925B" w14:textId="77777777" w:rsidR="006B3759" w:rsidRPr="00232AB3" w:rsidRDefault="006B3759" w:rsidP="00C05140">
            <w:pPr>
              <w:spacing w:line="0" w:lineRule="atLeast"/>
            </w:pPr>
            <w:r w:rsidRPr="00232AB3">
              <w:t>Ondertekening</w:t>
            </w:r>
            <w:r w:rsidR="00662109">
              <w:t xml:space="preserve"> Inschrijver</w:t>
            </w:r>
          </w:p>
        </w:tc>
      </w:tr>
      <w:tr w:rsidR="006B3759" w:rsidRPr="00232AB3" w14:paraId="68EE4BC5" w14:textId="77777777" w:rsidTr="00C05140">
        <w:tc>
          <w:tcPr>
            <w:tcW w:w="1769" w:type="dxa"/>
            <w:shd w:val="clear" w:color="auto" w:fill="C0C0C0"/>
          </w:tcPr>
          <w:p w14:paraId="4A03FB7A" w14:textId="77777777" w:rsidR="006B3759" w:rsidRPr="00232AB3" w:rsidRDefault="00455551" w:rsidP="00C05140">
            <w:pPr>
              <w:spacing w:line="0" w:lineRule="atLeast"/>
            </w:pPr>
            <w:r>
              <w:t>Naam</w:t>
            </w:r>
          </w:p>
        </w:tc>
        <w:tc>
          <w:tcPr>
            <w:tcW w:w="6381" w:type="dxa"/>
          </w:tcPr>
          <w:p w14:paraId="15D35EF3" w14:textId="77777777" w:rsidR="006B3759" w:rsidRPr="00232AB3" w:rsidRDefault="006B3759" w:rsidP="00C05140">
            <w:pPr>
              <w:spacing w:line="0" w:lineRule="atLeast"/>
            </w:pPr>
          </w:p>
        </w:tc>
      </w:tr>
      <w:tr w:rsidR="006B3759" w:rsidRPr="00232AB3" w14:paraId="4CBBDC11" w14:textId="77777777" w:rsidTr="00C05140">
        <w:tc>
          <w:tcPr>
            <w:tcW w:w="1769" w:type="dxa"/>
            <w:shd w:val="clear" w:color="auto" w:fill="C0C0C0"/>
          </w:tcPr>
          <w:p w14:paraId="18DDA6F3" w14:textId="77777777" w:rsidR="006B3759" w:rsidRPr="00232AB3" w:rsidRDefault="00455551" w:rsidP="00C05140">
            <w:pPr>
              <w:spacing w:line="0" w:lineRule="atLeast"/>
            </w:pPr>
            <w:r>
              <w:t>Functie</w:t>
            </w:r>
          </w:p>
        </w:tc>
        <w:tc>
          <w:tcPr>
            <w:tcW w:w="6381" w:type="dxa"/>
          </w:tcPr>
          <w:p w14:paraId="0A5A7EB7" w14:textId="77777777" w:rsidR="006B3759" w:rsidRPr="00232AB3" w:rsidRDefault="006B3759" w:rsidP="00C05140">
            <w:pPr>
              <w:spacing w:line="0" w:lineRule="atLeast"/>
            </w:pPr>
          </w:p>
        </w:tc>
      </w:tr>
      <w:tr w:rsidR="006B3759" w:rsidRPr="00232AB3" w14:paraId="7315C69E" w14:textId="77777777" w:rsidTr="00C05140">
        <w:tc>
          <w:tcPr>
            <w:tcW w:w="1769" w:type="dxa"/>
            <w:shd w:val="clear" w:color="auto" w:fill="C0C0C0"/>
          </w:tcPr>
          <w:p w14:paraId="5DF64ABF" w14:textId="77777777" w:rsidR="006B3759" w:rsidRPr="00232AB3" w:rsidRDefault="00455551" w:rsidP="00C05140">
            <w:pPr>
              <w:spacing w:line="0" w:lineRule="atLeast"/>
            </w:pPr>
            <w:r>
              <w:t>Bedrijf</w:t>
            </w:r>
          </w:p>
        </w:tc>
        <w:tc>
          <w:tcPr>
            <w:tcW w:w="6381" w:type="dxa"/>
          </w:tcPr>
          <w:p w14:paraId="4C9E61AB" w14:textId="77777777" w:rsidR="006B3759" w:rsidRPr="00232AB3" w:rsidRDefault="006B3759" w:rsidP="00C05140">
            <w:pPr>
              <w:spacing w:line="0" w:lineRule="atLeast"/>
            </w:pPr>
          </w:p>
        </w:tc>
      </w:tr>
      <w:tr w:rsidR="00312285" w:rsidRPr="00232AB3" w14:paraId="129C58A8" w14:textId="77777777" w:rsidTr="00C05140">
        <w:trPr>
          <w:trHeight w:val="827"/>
        </w:trPr>
        <w:tc>
          <w:tcPr>
            <w:tcW w:w="1769" w:type="dxa"/>
            <w:shd w:val="clear" w:color="auto" w:fill="C0C0C0"/>
          </w:tcPr>
          <w:p w14:paraId="25719203" w14:textId="77777777" w:rsidR="00312285" w:rsidRDefault="00312285" w:rsidP="00C05140">
            <w:pPr>
              <w:spacing w:line="0" w:lineRule="atLeast"/>
            </w:pPr>
            <w:r>
              <w:t>Inschrijfnummer beroeps- of handelsregister</w:t>
            </w:r>
          </w:p>
        </w:tc>
        <w:tc>
          <w:tcPr>
            <w:tcW w:w="6381" w:type="dxa"/>
          </w:tcPr>
          <w:p w14:paraId="10FB4540" w14:textId="77777777" w:rsidR="00312285" w:rsidRPr="00232AB3" w:rsidRDefault="00312285" w:rsidP="00C05140">
            <w:pPr>
              <w:spacing w:line="0" w:lineRule="atLeast"/>
            </w:pPr>
          </w:p>
        </w:tc>
      </w:tr>
      <w:tr w:rsidR="006B3759" w:rsidRPr="00232AB3" w14:paraId="25F97DEC" w14:textId="77777777" w:rsidTr="00C05140">
        <w:trPr>
          <w:trHeight w:val="1662"/>
        </w:trPr>
        <w:tc>
          <w:tcPr>
            <w:tcW w:w="1769" w:type="dxa"/>
            <w:shd w:val="clear" w:color="auto" w:fill="C0C0C0"/>
          </w:tcPr>
          <w:p w14:paraId="1301E58C" w14:textId="77777777" w:rsidR="006B3759" w:rsidRPr="00232AB3" w:rsidRDefault="00455551" w:rsidP="00C05140">
            <w:pPr>
              <w:spacing w:line="0" w:lineRule="atLeast"/>
            </w:pPr>
            <w:r>
              <w:t>Handtekening</w:t>
            </w:r>
          </w:p>
        </w:tc>
        <w:tc>
          <w:tcPr>
            <w:tcW w:w="6381" w:type="dxa"/>
          </w:tcPr>
          <w:p w14:paraId="4ACFEE65" w14:textId="77777777" w:rsidR="006B3759" w:rsidRPr="00232AB3" w:rsidRDefault="006B3759" w:rsidP="00C05140">
            <w:pPr>
              <w:spacing w:line="0" w:lineRule="atLeast"/>
            </w:pPr>
          </w:p>
        </w:tc>
      </w:tr>
      <w:tr w:rsidR="006B3759" w:rsidRPr="00232AB3" w14:paraId="30EE5727" w14:textId="77777777" w:rsidTr="00C05140">
        <w:tc>
          <w:tcPr>
            <w:tcW w:w="1769" w:type="dxa"/>
            <w:shd w:val="clear" w:color="auto" w:fill="C0C0C0"/>
          </w:tcPr>
          <w:p w14:paraId="6F60896B" w14:textId="77777777" w:rsidR="006B3759" w:rsidRPr="00232AB3" w:rsidRDefault="00455551" w:rsidP="00C05140">
            <w:pPr>
              <w:spacing w:line="0" w:lineRule="atLeast"/>
            </w:pPr>
            <w:r>
              <w:t>Datum</w:t>
            </w:r>
          </w:p>
        </w:tc>
        <w:tc>
          <w:tcPr>
            <w:tcW w:w="6381" w:type="dxa"/>
          </w:tcPr>
          <w:p w14:paraId="6584C109" w14:textId="77777777" w:rsidR="006B3759" w:rsidRPr="00232AB3" w:rsidRDefault="006B3759" w:rsidP="00C05140">
            <w:pPr>
              <w:spacing w:line="0" w:lineRule="atLeast"/>
            </w:pPr>
          </w:p>
        </w:tc>
      </w:tr>
    </w:tbl>
    <w:p w14:paraId="429247B0" w14:textId="77777777" w:rsidR="00662109" w:rsidRPr="00312285" w:rsidRDefault="00662109" w:rsidP="00312285">
      <w:pPr>
        <w:pStyle w:val="Kopzondernummering"/>
        <w:spacing w:after="0" w:line="0" w:lineRule="atLeast"/>
        <w:rPr>
          <w:sz w:val="18"/>
          <w:szCs w:val="18"/>
        </w:rPr>
      </w:pPr>
    </w:p>
    <w:p w14:paraId="00D50096" w14:textId="77777777" w:rsidR="00662109" w:rsidRPr="00312285" w:rsidRDefault="00662109" w:rsidP="00312285">
      <w:pPr>
        <w:pStyle w:val="Kopzondernummering"/>
        <w:spacing w:after="0" w:line="0" w:lineRule="atLeast"/>
        <w:rPr>
          <w:sz w:val="18"/>
          <w:szCs w:val="18"/>
        </w:rPr>
      </w:pPr>
    </w:p>
    <w:p w14:paraId="06841F36" w14:textId="77777777" w:rsidR="001F2822" w:rsidRDefault="001F2822" w:rsidP="00312285">
      <w:pPr>
        <w:pStyle w:val="Kopzondernummering"/>
        <w:spacing w:after="0" w:line="0" w:lineRule="atLeast"/>
        <w:rPr>
          <w:sz w:val="18"/>
          <w:szCs w:val="18"/>
        </w:rPr>
      </w:pPr>
    </w:p>
    <w:p w14:paraId="15AE0E3F" w14:textId="77777777" w:rsidR="00C05140" w:rsidRDefault="00C05140" w:rsidP="00312285">
      <w:pPr>
        <w:pStyle w:val="Kopzondernummering"/>
        <w:spacing w:after="0" w:line="0" w:lineRule="atLeast"/>
        <w:rPr>
          <w:sz w:val="18"/>
          <w:szCs w:val="18"/>
        </w:rPr>
      </w:pPr>
    </w:p>
    <w:p w14:paraId="51654BA1" w14:textId="77777777" w:rsidR="00C05140" w:rsidRDefault="00C05140" w:rsidP="00312285">
      <w:pPr>
        <w:pStyle w:val="Kopzondernummering"/>
        <w:spacing w:after="0" w:line="0" w:lineRule="atLeast"/>
        <w:rPr>
          <w:sz w:val="18"/>
          <w:szCs w:val="18"/>
        </w:rPr>
      </w:pPr>
    </w:p>
    <w:p w14:paraId="361337A9" w14:textId="77777777" w:rsidR="00C05140" w:rsidRDefault="00C05140" w:rsidP="00312285">
      <w:pPr>
        <w:pStyle w:val="Kopzondernummering"/>
        <w:spacing w:after="0" w:line="0" w:lineRule="atLeast"/>
        <w:rPr>
          <w:sz w:val="18"/>
          <w:szCs w:val="18"/>
        </w:rPr>
      </w:pPr>
    </w:p>
    <w:p w14:paraId="1A4B2816" w14:textId="77777777" w:rsidR="00C05140" w:rsidRDefault="00C05140" w:rsidP="00312285">
      <w:pPr>
        <w:pStyle w:val="Kopzondernummering"/>
        <w:spacing w:after="0" w:line="0" w:lineRule="atLeast"/>
        <w:rPr>
          <w:sz w:val="18"/>
          <w:szCs w:val="18"/>
        </w:rPr>
      </w:pPr>
    </w:p>
    <w:p w14:paraId="504D97BA" w14:textId="77777777" w:rsidR="00C05140" w:rsidRDefault="00C05140" w:rsidP="00312285">
      <w:pPr>
        <w:pStyle w:val="Kopzondernummering"/>
        <w:spacing w:after="0" w:line="0" w:lineRule="atLeast"/>
        <w:rPr>
          <w:sz w:val="18"/>
          <w:szCs w:val="18"/>
        </w:rPr>
      </w:pPr>
    </w:p>
    <w:p w14:paraId="4BC29C34" w14:textId="77777777" w:rsidR="00C05140" w:rsidRDefault="00C05140" w:rsidP="00312285">
      <w:pPr>
        <w:pStyle w:val="Kopzondernummering"/>
        <w:spacing w:after="0" w:line="0" w:lineRule="atLeast"/>
        <w:rPr>
          <w:sz w:val="18"/>
          <w:szCs w:val="18"/>
        </w:rPr>
      </w:pPr>
    </w:p>
    <w:p w14:paraId="03EF445F" w14:textId="77777777" w:rsidR="00C05140" w:rsidRDefault="00C05140" w:rsidP="00312285">
      <w:pPr>
        <w:pStyle w:val="Kopzondernummering"/>
        <w:spacing w:after="0" w:line="0" w:lineRule="atLeast"/>
        <w:rPr>
          <w:sz w:val="18"/>
          <w:szCs w:val="18"/>
        </w:rPr>
      </w:pPr>
    </w:p>
    <w:p w14:paraId="0D1E9CF3" w14:textId="77777777" w:rsidR="00C05140" w:rsidRDefault="00C05140" w:rsidP="00312285">
      <w:pPr>
        <w:pStyle w:val="Kopzondernummering"/>
        <w:spacing w:after="0" w:line="0" w:lineRule="atLeast"/>
        <w:rPr>
          <w:sz w:val="18"/>
          <w:szCs w:val="18"/>
        </w:rPr>
      </w:pPr>
    </w:p>
    <w:p w14:paraId="6A77BEBD" w14:textId="77777777" w:rsidR="00C05140" w:rsidRDefault="00C05140" w:rsidP="00312285">
      <w:pPr>
        <w:pStyle w:val="Kopzondernummering"/>
        <w:spacing w:after="0" w:line="0" w:lineRule="atLeast"/>
        <w:rPr>
          <w:sz w:val="18"/>
          <w:szCs w:val="18"/>
        </w:rPr>
      </w:pPr>
    </w:p>
    <w:p w14:paraId="0EDD35CD" w14:textId="77777777" w:rsidR="00C05140" w:rsidRDefault="00C05140" w:rsidP="00312285">
      <w:pPr>
        <w:pStyle w:val="Kopzondernummering"/>
        <w:spacing w:after="0" w:line="0" w:lineRule="atLeast"/>
        <w:rPr>
          <w:sz w:val="18"/>
          <w:szCs w:val="18"/>
        </w:rPr>
      </w:pPr>
    </w:p>
    <w:p w14:paraId="5765A47B" w14:textId="77777777" w:rsidR="00C05140" w:rsidRDefault="00C05140" w:rsidP="00312285">
      <w:pPr>
        <w:pStyle w:val="Kopzondernummering"/>
        <w:spacing w:after="0" w:line="0" w:lineRule="atLeast"/>
        <w:rPr>
          <w:sz w:val="18"/>
          <w:szCs w:val="18"/>
        </w:rPr>
      </w:pPr>
    </w:p>
    <w:p w14:paraId="7163E68F" w14:textId="77777777" w:rsidR="00C05140" w:rsidRDefault="00C05140" w:rsidP="00312285">
      <w:pPr>
        <w:pStyle w:val="Kopzondernummering"/>
        <w:spacing w:after="0" w:line="0" w:lineRule="atLeast"/>
        <w:rPr>
          <w:sz w:val="18"/>
          <w:szCs w:val="18"/>
        </w:rPr>
      </w:pPr>
    </w:p>
    <w:p w14:paraId="20910106" w14:textId="77777777" w:rsidR="00C05140" w:rsidRDefault="00C05140" w:rsidP="00312285">
      <w:pPr>
        <w:pStyle w:val="Kopzondernummering"/>
        <w:spacing w:after="0" w:line="0" w:lineRule="atLeast"/>
        <w:rPr>
          <w:sz w:val="18"/>
          <w:szCs w:val="18"/>
        </w:rPr>
      </w:pPr>
    </w:p>
    <w:p w14:paraId="75E10D6E" w14:textId="77777777" w:rsidR="00C05140" w:rsidRDefault="00C05140" w:rsidP="00312285">
      <w:pPr>
        <w:pStyle w:val="Kopzondernummering"/>
        <w:spacing w:after="0" w:line="0" w:lineRule="atLeast"/>
        <w:rPr>
          <w:sz w:val="18"/>
          <w:szCs w:val="18"/>
        </w:rPr>
      </w:pPr>
    </w:p>
    <w:p w14:paraId="55CD3563" w14:textId="77777777" w:rsidR="00C05140" w:rsidRDefault="00C05140" w:rsidP="00312285">
      <w:pPr>
        <w:pStyle w:val="Kopzondernummering"/>
        <w:spacing w:after="0" w:line="0" w:lineRule="atLeast"/>
        <w:rPr>
          <w:sz w:val="18"/>
          <w:szCs w:val="18"/>
        </w:rPr>
      </w:pPr>
    </w:p>
    <w:p w14:paraId="3C85FDB1"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14:paraId="01FBC294" w14:textId="77777777" w:rsidTr="00C05140">
        <w:tc>
          <w:tcPr>
            <w:tcW w:w="1769" w:type="dxa"/>
            <w:tcBorders>
              <w:bottom w:val="single" w:sz="4" w:space="0" w:color="auto"/>
            </w:tcBorders>
            <w:shd w:val="clear" w:color="auto" w:fill="C0C0C0"/>
          </w:tcPr>
          <w:p w14:paraId="7B624A43" w14:textId="77777777" w:rsidR="00C05140" w:rsidRPr="00232AB3" w:rsidRDefault="00C05140" w:rsidP="00C05140">
            <w:pPr>
              <w:spacing w:line="0" w:lineRule="atLeast"/>
            </w:pPr>
          </w:p>
        </w:tc>
        <w:tc>
          <w:tcPr>
            <w:tcW w:w="6381" w:type="dxa"/>
            <w:shd w:val="clear" w:color="auto" w:fill="C0C0C0"/>
          </w:tcPr>
          <w:p w14:paraId="04C7D9D0" w14:textId="77777777" w:rsidR="00C05140" w:rsidRPr="00232AB3" w:rsidRDefault="00C05140" w:rsidP="00C05140">
            <w:r>
              <w:t>Ondertekening penvoerder samenwerkingsverband</w:t>
            </w:r>
          </w:p>
        </w:tc>
      </w:tr>
      <w:tr w:rsidR="00C05140" w:rsidRPr="00232AB3" w14:paraId="60D26E22" w14:textId="77777777" w:rsidTr="00C05140">
        <w:tc>
          <w:tcPr>
            <w:tcW w:w="1769" w:type="dxa"/>
            <w:shd w:val="clear" w:color="auto" w:fill="C0C0C0"/>
          </w:tcPr>
          <w:p w14:paraId="32645C37" w14:textId="77777777" w:rsidR="00C05140" w:rsidRPr="00232AB3" w:rsidRDefault="00C05140" w:rsidP="00C05140">
            <w:pPr>
              <w:spacing w:line="0" w:lineRule="atLeast"/>
            </w:pPr>
            <w:r>
              <w:t>Naam</w:t>
            </w:r>
          </w:p>
        </w:tc>
        <w:tc>
          <w:tcPr>
            <w:tcW w:w="6381" w:type="dxa"/>
          </w:tcPr>
          <w:p w14:paraId="4F328984" w14:textId="77777777" w:rsidR="00C05140" w:rsidRPr="00232AB3" w:rsidRDefault="00C05140" w:rsidP="00C05140">
            <w:pPr>
              <w:spacing w:line="0" w:lineRule="atLeast"/>
            </w:pPr>
          </w:p>
        </w:tc>
      </w:tr>
      <w:tr w:rsidR="00C05140" w:rsidRPr="00232AB3" w14:paraId="1B1F8970" w14:textId="77777777" w:rsidTr="00C05140">
        <w:tc>
          <w:tcPr>
            <w:tcW w:w="1769" w:type="dxa"/>
            <w:shd w:val="clear" w:color="auto" w:fill="C0C0C0"/>
          </w:tcPr>
          <w:p w14:paraId="03D7FEBF" w14:textId="77777777" w:rsidR="00C05140" w:rsidRPr="00232AB3" w:rsidRDefault="00C05140" w:rsidP="00C05140">
            <w:pPr>
              <w:spacing w:line="0" w:lineRule="atLeast"/>
            </w:pPr>
            <w:r>
              <w:t>Functie</w:t>
            </w:r>
          </w:p>
        </w:tc>
        <w:tc>
          <w:tcPr>
            <w:tcW w:w="6381" w:type="dxa"/>
          </w:tcPr>
          <w:p w14:paraId="1054AA8C" w14:textId="77777777" w:rsidR="00C05140" w:rsidRPr="00232AB3" w:rsidRDefault="00C05140" w:rsidP="00C05140">
            <w:pPr>
              <w:spacing w:line="0" w:lineRule="atLeast"/>
            </w:pPr>
          </w:p>
        </w:tc>
      </w:tr>
      <w:tr w:rsidR="00C05140" w:rsidRPr="00232AB3" w14:paraId="5D4C9135" w14:textId="77777777" w:rsidTr="00C05140">
        <w:tc>
          <w:tcPr>
            <w:tcW w:w="1769" w:type="dxa"/>
            <w:shd w:val="clear" w:color="auto" w:fill="C0C0C0"/>
          </w:tcPr>
          <w:p w14:paraId="23E85998" w14:textId="77777777" w:rsidR="00C05140" w:rsidRPr="00232AB3" w:rsidRDefault="00C05140" w:rsidP="00C05140">
            <w:pPr>
              <w:spacing w:line="0" w:lineRule="atLeast"/>
            </w:pPr>
            <w:r>
              <w:t>Bedrijf</w:t>
            </w:r>
          </w:p>
        </w:tc>
        <w:tc>
          <w:tcPr>
            <w:tcW w:w="6381" w:type="dxa"/>
          </w:tcPr>
          <w:p w14:paraId="23C1CFC5" w14:textId="77777777" w:rsidR="00C05140" w:rsidRPr="00232AB3" w:rsidRDefault="00C05140" w:rsidP="00C05140">
            <w:pPr>
              <w:spacing w:line="0" w:lineRule="atLeast"/>
            </w:pPr>
          </w:p>
        </w:tc>
      </w:tr>
      <w:tr w:rsidR="00C05140" w:rsidRPr="00232AB3" w14:paraId="52005463" w14:textId="77777777" w:rsidTr="00C05140">
        <w:trPr>
          <w:trHeight w:val="827"/>
        </w:trPr>
        <w:tc>
          <w:tcPr>
            <w:tcW w:w="1769" w:type="dxa"/>
            <w:shd w:val="clear" w:color="auto" w:fill="C0C0C0"/>
          </w:tcPr>
          <w:p w14:paraId="5D6B7385" w14:textId="77777777" w:rsidR="00C05140" w:rsidRDefault="00C05140" w:rsidP="00C05140">
            <w:pPr>
              <w:spacing w:line="0" w:lineRule="atLeast"/>
            </w:pPr>
            <w:r>
              <w:t>Inschrijfnummer beroeps- of handelsregister</w:t>
            </w:r>
          </w:p>
        </w:tc>
        <w:tc>
          <w:tcPr>
            <w:tcW w:w="6381" w:type="dxa"/>
          </w:tcPr>
          <w:p w14:paraId="7E3BAA47" w14:textId="77777777" w:rsidR="00C05140" w:rsidRPr="00232AB3" w:rsidRDefault="00C05140" w:rsidP="00C05140">
            <w:pPr>
              <w:spacing w:line="0" w:lineRule="atLeast"/>
            </w:pPr>
          </w:p>
        </w:tc>
      </w:tr>
      <w:tr w:rsidR="00C05140" w:rsidRPr="00232AB3" w14:paraId="3DFDD215" w14:textId="77777777" w:rsidTr="00C05140">
        <w:trPr>
          <w:trHeight w:val="1662"/>
        </w:trPr>
        <w:tc>
          <w:tcPr>
            <w:tcW w:w="1769" w:type="dxa"/>
            <w:shd w:val="clear" w:color="auto" w:fill="C0C0C0"/>
          </w:tcPr>
          <w:p w14:paraId="71B237B3" w14:textId="77777777" w:rsidR="00C05140" w:rsidRPr="00232AB3" w:rsidRDefault="00C05140" w:rsidP="00C05140">
            <w:pPr>
              <w:spacing w:line="0" w:lineRule="atLeast"/>
            </w:pPr>
            <w:r>
              <w:t>Handtekening</w:t>
            </w:r>
          </w:p>
        </w:tc>
        <w:tc>
          <w:tcPr>
            <w:tcW w:w="6381" w:type="dxa"/>
          </w:tcPr>
          <w:p w14:paraId="5D0FB0C8" w14:textId="77777777" w:rsidR="00C05140" w:rsidRPr="00232AB3" w:rsidRDefault="00C05140" w:rsidP="00C05140">
            <w:pPr>
              <w:spacing w:line="0" w:lineRule="atLeast"/>
            </w:pPr>
          </w:p>
        </w:tc>
      </w:tr>
      <w:tr w:rsidR="00C05140" w:rsidRPr="00232AB3" w14:paraId="3CC36A42" w14:textId="77777777" w:rsidTr="00C05140">
        <w:tc>
          <w:tcPr>
            <w:tcW w:w="1769" w:type="dxa"/>
            <w:shd w:val="clear" w:color="auto" w:fill="C0C0C0"/>
          </w:tcPr>
          <w:p w14:paraId="4D7138E9" w14:textId="77777777" w:rsidR="00C05140" w:rsidRPr="00232AB3" w:rsidRDefault="00C05140" w:rsidP="00C05140">
            <w:pPr>
              <w:spacing w:line="0" w:lineRule="atLeast"/>
            </w:pPr>
            <w:r>
              <w:t>Datum</w:t>
            </w:r>
          </w:p>
        </w:tc>
        <w:tc>
          <w:tcPr>
            <w:tcW w:w="6381" w:type="dxa"/>
          </w:tcPr>
          <w:p w14:paraId="0BA10EDA" w14:textId="77777777" w:rsidR="00C05140" w:rsidRPr="00232AB3" w:rsidRDefault="00C05140" w:rsidP="00C05140">
            <w:pPr>
              <w:spacing w:line="0" w:lineRule="atLeast"/>
            </w:pPr>
          </w:p>
        </w:tc>
      </w:tr>
    </w:tbl>
    <w:p w14:paraId="2FD02E22" w14:textId="77777777" w:rsidR="00C05140" w:rsidRPr="00312285" w:rsidRDefault="00C05140" w:rsidP="00312285">
      <w:pPr>
        <w:pStyle w:val="Kopzondernummering"/>
        <w:spacing w:after="0" w:line="0" w:lineRule="atLeast"/>
        <w:rPr>
          <w:sz w:val="18"/>
          <w:szCs w:val="18"/>
        </w:rPr>
      </w:pPr>
    </w:p>
    <w:p w14:paraId="6086A51E" w14:textId="77777777" w:rsidR="00697F15" w:rsidRDefault="00697F15" w:rsidP="00312285">
      <w:pPr>
        <w:spacing w:line="0" w:lineRule="atLeast"/>
        <w:rPr>
          <w:sz w:val="24"/>
        </w:rPr>
      </w:pPr>
      <w:r>
        <w:br w:type="page"/>
      </w:r>
    </w:p>
    <w:p w14:paraId="287956C7" w14:textId="77777777" w:rsidR="001F2822" w:rsidRDefault="001F2822" w:rsidP="00C05140">
      <w:pPr>
        <w:pStyle w:val="Kopzondernummering"/>
        <w:spacing w:after="0" w:line="0" w:lineRule="atLeast"/>
        <w:ind w:left="-1276" w:right="496"/>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14:paraId="5202D2D4" w14:textId="77777777"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14:paraId="4776EF34" w14:textId="77777777" w:rsidTr="00C05140">
        <w:tc>
          <w:tcPr>
            <w:tcW w:w="1769" w:type="dxa"/>
            <w:tcBorders>
              <w:bottom w:val="single" w:sz="4" w:space="0" w:color="auto"/>
            </w:tcBorders>
            <w:shd w:val="clear" w:color="auto" w:fill="C0C0C0"/>
          </w:tcPr>
          <w:p w14:paraId="515EF43E" w14:textId="77777777" w:rsidR="00662109" w:rsidRPr="00232AB3" w:rsidRDefault="00662109" w:rsidP="00C05140">
            <w:pPr>
              <w:spacing w:line="0" w:lineRule="atLeast"/>
            </w:pPr>
          </w:p>
        </w:tc>
        <w:tc>
          <w:tcPr>
            <w:tcW w:w="6381" w:type="dxa"/>
            <w:shd w:val="clear" w:color="auto" w:fill="C0C0C0"/>
          </w:tcPr>
          <w:p w14:paraId="42CCD793" w14:textId="77777777" w:rsidR="00662109" w:rsidRPr="00232AB3" w:rsidRDefault="00662109" w:rsidP="00C05140">
            <w:pPr>
              <w:spacing w:line="0" w:lineRule="atLeast"/>
            </w:pPr>
            <w:r w:rsidRPr="00232AB3">
              <w:t>Ondertekening</w:t>
            </w:r>
            <w:r>
              <w:t xml:space="preserve"> lid samenwerkingsverband</w:t>
            </w:r>
          </w:p>
        </w:tc>
      </w:tr>
      <w:tr w:rsidR="00662109" w:rsidRPr="00232AB3" w14:paraId="41CC1588" w14:textId="77777777" w:rsidTr="00C05140">
        <w:tc>
          <w:tcPr>
            <w:tcW w:w="1769" w:type="dxa"/>
            <w:shd w:val="clear" w:color="auto" w:fill="C0C0C0"/>
          </w:tcPr>
          <w:p w14:paraId="38C37EB3" w14:textId="77777777" w:rsidR="00662109" w:rsidRPr="00232AB3" w:rsidRDefault="00455551" w:rsidP="00C05140">
            <w:pPr>
              <w:spacing w:line="0" w:lineRule="atLeast"/>
            </w:pPr>
            <w:r>
              <w:t>Naam</w:t>
            </w:r>
          </w:p>
        </w:tc>
        <w:tc>
          <w:tcPr>
            <w:tcW w:w="6381" w:type="dxa"/>
          </w:tcPr>
          <w:p w14:paraId="3EE06694" w14:textId="77777777" w:rsidR="00662109" w:rsidRPr="00232AB3" w:rsidRDefault="00662109" w:rsidP="00C05140">
            <w:pPr>
              <w:spacing w:line="0" w:lineRule="atLeast"/>
            </w:pPr>
          </w:p>
        </w:tc>
      </w:tr>
      <w:tr w:rsidR="00662109" w:rsidRPr="00232AB3" w14:paraId="1F7F6F6D" w14:textId="77777777" w:rsidTr="00C05140">
        <w:tc>
          <w:tcPr>
            <w:tcW w:w="1769" w:type="dxa"/>
            <w:shd w:val="clear" w:color="auto" w:fill="C0C0C0"/>
          </w:tcPr>
          <w:p w14:paraId="4D62CD1C" w14:textId="77777777" w:rsidR="00662109" w:rsidRPr="00232AB3" w:rsidRDefault="00455551" w:rsidP="00C05140">
            <w:pPr>
              <w:spacing w:line="0" w:lineRule="atLeast"/>
            </w:pPr>
            <w:r>
              <w:t>Functie</w:t>
            </w:r>
          </w:p>
        </w:tc>
        <w:tc>
          <w:tcPr>
            <w:tcW w:w="6381" w:type="dxa"/>
          </w:tcPr>
          <w:p w14:paraId="626388AE" w14:textId="77777777" w:rsidR="00662109" w:rsidRPr="00232AB3" w:rsidRDefault="00662109" w:rsidP="00C05140">
            <w:pPr>
              <w:spacing w:line="0" w:lineRule="atLeast"/>
            </w:pPr>
          </w:p>
        </w:tc>
      </w:tr>
      <w:tr w:rsidR="00662109" w:rsidRPr="00232AB3" w14:paraId="2CC1544E" w14:textId="77777777" w:rsidTr="00C05140">
        <w:tc>
          <w:tcPr>
            <w:tcW w:w="1769" w:type="dxa"/>
            <w:shd w:val="clear" w:color="auto" w:fill="C0C0C0"/>
          </w:tcPr>
          <w:p w14:paraId="76E277DE" w14:textId="77777777" w:rsidR="00662109" w:rsidRPr="00232AB3" w:rsidRDefault="00455551" w:rsidP="00C05140">
            <w:pPr>
              <w:spacing w:line="0" w:lineRule="atLeast"/>
            </w:pPr>
            <w:r>
              <w:t>Bedrijf</w:t>
            </w:r>
          </w:p>
        </w:tc>
        <w:tc>
          <w:tcPr>
            <w:tcW w:w="6381" w:type="dxa"/>
          </w:tcPr>
          <w:p w14:paraId="691D8698" w14:textId="77777777" w:rsidR="00662109" w:rsidRPr="00232AB3" w:rsidRDefault="00662109" w:rsidP="00C05140">
            <w:pPr>
              <w:spacing w:line="0" w:lineRule="atLeast"/>
            </w:pPr>
          </w:p>
        </w:tc>
      </w:tr>
      <w:tr w:rsidR="00312285" w:rsidRPr="00232AB3" w14:paraId="7FF26D15" w14:textId="77777777" w:rsidTr="00C05140">
        <w:trPr>
          <w:trHeight w:val="825"/>
        </w:trPr>
        <w:tc>
          <w:tcPr>
            <w:tcW w:w="1769" w:type="dxa"/>
            <w:shd w:val="clear" w:color="auto" w:fill="C0C0C0"/>
          </w:tcPr>
          <w:p w14:paraId="0FCBFB12" w14:textId="77777777" w:rsidR="00312285" w:rsidRDefault="00312285" w:rsidP="00C05140">
            <w:pPr>
              <w:spacing w:line="0" w:lineRule="atLeast"/>
            </w:pPr>
            <w:r>
              <w:t>Inschrijfnummer beroeps- of handelsregister</w:t>
            </w:r>
          </w:p>
        </w:tc>
        <w:tc>
          <w:tcPr>
            <w:tcW w:w="6381" w:type="dxa"/>
          </w:tcPr>
          <w:p w14:paraId="1F6BA700" w14:textId="77777777" w:rsidR="00312285" w:rsidRPr="00232AB3" w:rsidRDefault="00312285" w:rsidP="00C05140">
            <w:pPr>
              <w:spacing w:line="0" w:lineRule="atLeast"/>
            </w:pPr>
          </w:p>
        </w:tc>
      </w:tr>
      <w:tr w:rsidR="00662109" w:rsidRPr="00232AB3" w14:paraId="496A5B65" w14:textId="77777777" w:rsidTr="00C05140">
        <w:trPr>
          <w:trHeight w:val="1662"/>
        </w:trPr>
        <w:tc>
          <w:tcPr>
            <w:tcW w:w="1769" w:type="dxa"/>
            <w:shd w:val="clear" w:color="auto" w:fill="C0C0C0"/>
          </w:tcPr>
          <w:p w14:paraId="124FC6C7" w14:textId="77777777" w:rsidR="00662109" w:rsidRPr="00232AB3" w:rsidRDefault="00455551" w:rsidP="00C05140">
            <w:pPr>
              <w:spacing w:line="0" w:lineRule="atLeast"/>
            </w:pPr>
            <w:r>
              <w:t>Handtekening</w:t>
            </w:r>
          </w:p>
        </w:tc>
        <w:tc>
          <w:tcPr>
            <w:tcW w:w="6381" w:type="dxa"/>
          </w:tcPr>
          <w:p w14:paraId="1989756B" w14:textId="77777777" w:rsidR="00662109" w:rsidRPr="00232AB3" w:rsidRDefault="00662109" w:rsidP="00C05140">
            <w:pPr>
              <w:spacing w:line="0" w:lineRule="atLeast"/>
            </w:pPr>
          </w:p>
        </w:tc>
      </w:tr>
      <w:tr w:rsidR="00662109" w:rsidRPr="00232AB3" w14:paraId="2C1297A6" w14:textId="77777777" w:rsidTr="00C05140">
        <w:tc>
          <w:tcPr>
            <w:tcW w:w="1769" w:type="dxa"/>
            <w:shd w:val="clear" w:color="auto" w:fill="C0C0C0"/>
          </w:tcPr>
          <w:p w14:paraId="1040FD26" w14:textId="77777777" w:rsidR="00662109" w:rsidRPr="00232AB3" w:rsidRDefault="00455551" w:rsidP="00C05140">
            <w:pPr>
              <w:spacing w:line="0" w:lineRule="atLeast"/>
            </w:pPr>
            <w:r>
              <w:t>Datum</w:t>
            </w:r>
          </w:p>
        </w:tc>
        <w:tc>
          <w:tcPr>
            <w:tcW w:w="6381" w:type="dxa"/>
          </w:tcPr>
          <w:p w14:paraId="283C4AE9" w14:textId="77777777" w:rsidR="00662109" w:rsidRPr="00232AB3" w:rsidRDefault="00662109" w:rsidP="00C05140">
            <w:pPr>
              <w:spacing w:line="0" w:lineRule="atLeast"/>
            </w:pPr>
          </w:p>
        </w:tc>
      </w:tr>
    </w:tbl>
    <w:p w14:paraId="60508E53" w14:textId="77777777" w:rsidR="00312285" w:rsidRDefault="00312285" w:rsidP="00312285">
      <w:pPr>
        <w:pStyle w:val="Kopzondernummering"/>
        <w:spacing w:after="0" w:line="0" w:lineRule="atLeast"/>
        <w:rPr>
          <w:sz w:val="18"/>
          <w:szCs w:val="18"/>
        </w:rPr>
      </w:pPr>
    </w:p>
    <w:p w14:paraId="0D70E9E3" w14:textId="77777777" w:rsidR="00C05140" w:rsidRDefault="00C05140" w:rsidP="00312285">
      <w:pPr>
        <w:pStyle w:val="Kopzondernummering"/>
        <w:spacing w:after="0" w:line="0" w:lineRule="atLeast"/>
        <w:rPr>
          <w:sz w:val="18"/>
          <w:szCs w:val="18"/>
        </w:rPr>
      </w:pPr>
    </w:p>
    <w:p w14:paraId="3FC953E0" w14:textId="77777777" w:rsidR="00C05140" w:rsidRDefault="00C05140" w:rsidP="00312285">
      <w:pPr>
        <w:pStyle w:val="Kopzondernummering"/>
        <w:spacing w:after="0" w:line="0" w:lineRule="atLeast"/>
        <w:rPr>
          <w:sz w:val="18"/>
          <w:szCs w:val="18"/>
        </w:rPr>
      </w:pPr>
    </w:p>
    <w:p w14:paraId="29A38ADF" w14:textId="77777777" w:rsidR="00C05140" w:rsidRDefault="00C05140" w:rsidP="00312285">
      <w:pPr>
        <w:pStyle w:val="Kopzondernummering"/>
        <w:spacing w:after="0" w:line="0" w:lineRule="atLeast"/>
        <w:rPr>
          <w:sz w:val="18"/>
          <w:szCs w:val="18"/>
        </w:rPr>
      </w:pPr>
    </w:p>
    <w:p w14:paraId="02136655" w14:textId="77777777" w:rsidR="00C05140" w:rsidRDefault="00C05140" w:rsidP="00312285">
      <w:pPr>
        <w:pStyle w:val="Kopzondernummering"/>
        <w:spacing w:after="0" w:line="0" w:lineRule="atLeast"/>
        <w:rPr>
          <w:sz w:val="18"/>
          <w:szCs w:val="18"/>
        </w:rPr>
      </w:pPr>
    </w:p>
    <w:p w14:paraId="3D496BC6" w14:textId="77777777" w:rsidR="00C05140" w:rsidRDefault="00C05140" w:rsidP="00312285">
      <w:pPr>
        <w:pStyle w:val="Kopzondernummering"/>
        <w:spacing w:after="0" w:line="0" w:lineRule="atLeast"/>
        <w:rPr>
          <w:sz w:val="18"/>
          <w:szCs w:val="18"/>
        </w:rPr>
      </w:pPr>
    </w:p>
    <w:p w14:paraId="44B85ACE" w14:textId="77777777" w:rsidR="00C05140" w:rsidRDefault="00C05140" w:rsidP="00312285">
      <w:pPr>
        <w:pStyle w:val="Kopzondernummering"/>
        <w:spacing w:after="0" w:line="0" w:lineRule="atLeast"/>
        <w:rPr>
          <w:sz w:val="18"/>
          <w:szCs w:val="18"/>
        </w:rPr>
      </w:pPr>
    </w:p>
    <w:p w14:paraId="6F807370" w14:textId="77777777" w:rsidR="00C05140" w:rsidRDefault="00C05140" w:rsidP="00312285">
      <w:pPr>
        <w:pStyle w:val="Kopzondernummering"/>
        <w:spacing w:after="0" w:line="0" w:lineRule="atLeast"/>
        <w:rPr>
          <w:sz w:val="18"/>
          <w:szCs w:val="18"/>
        </w:rPr>
      </w:pPr>
    </w:p>
    <w:p w14:paraId="2DD99164" w14:textId="77777777" w:rsidR="00C05140" w:rsidRDefault="00C05140" w:rsidP="00312285">
      <w:pPr>
        <w:pStyle w:val="Kopzondernummering"/>
        <w:spacing w:after="0" w:line="0" w:lineRule="atLeast"/>
        <w:rPr>
          <w:sz w:val="18"/>
          <w:szCs w:val="18"/>
        </w:rPr>
      </w:pPr>
    </w:p>
    <w:p w14:paraId="0EAB6CFE" w14:textId="77777777" w:rsidR="00C05140" w:rsidRDefault="00C05140" w:rsidP="00312285">
      <w:pPr>
        <w:pStyle w:val="Kopzondernummering"/>
        <w:spacing w:after="0" w:line="0" w:lineRule="atLeast"/>
        <w:rPr>
          <w:sz w:val="18"/>
          <w:szCs w:val="18"/>
        </w:rPr>
      </w:pPr>
    </w:p>
    <w:p w14:paraId="61810092" w14:textId="77777777" w:rsidR="00C05140" w:rsidRDefault="00C05140" w:rsidP="00312285">
      <w:pPr>
        <w:pStyle w:val="Kopzondernummering"/>
        <w:spacing w:after="0" w:line="0" w:lineRule="atLeast"/>
        <w:rPr>
          <w:sz w:val="18"/>
          <w:szCs w:val="18"/>
        </w:rPr>
      </w:pPr>
    </w:p>
    <w:p w14:paraId="2CFFD900" w14:textId="77777777" w:rsidR="00C05140" w:rsidRDefault="00C05140" w:rsidP="00312285">
      <w:pPr>
        <w:pStyle w:val="Kopzondernummering"/>
        <w:spacing w:after="0" w:line="0" w:lineRule="atLeast"/>
        <w:rPr>
          <w:sz w:val="18"/>
          <w:szCs w:val="18"/>
        </w:rPr>
      </w:pPr>
    </w:p>
    <w:p w14:paraId="6E34A76B" w14:textId="77777777" w:rsidR="00C05140" w:rsidRDefault="00C05140" w:rsidP="00312285">
      <w:pPr>
        <w:pStyle w:val="Kopzondernummering"/>
        <w:spacing w:after="0" w:line="0" w:lineRule="atLeast"/>
        <w:rPr>
          <w:sz w:val="18"/>
          <w:szCs w:val="18"/>
        </w:rPr>
      </w:pPr>
    </w:p>
    <w:p w14:paraId="7507AC94" w14:textId="77777777" w:rsidR="00C05140" w:rsidRDefault="00C05140" w:rsidP="00312285">
      <w:pPr>
        <w:pStyle w:val="Kopzondernummering"/>
        <w:spacing w:after="0" w:line="0" w:lineRule="atLeast"/>
        <w:rPr>
          <w:sz w:val="18"/>
          <w:szCs w:val="18"/>
        </w:rPr>
      </w:pPr>
    </w:p>
    <w:p w14:paraId="42749B95" w14:textId="77777777" w:rsidR="00C05140" w:rsidRDefault="00C05140" w:rsidP="00312285">
      <w:pPr>
        <w:pStyle w:val="Kopzondernummering"/>
        <w:spacing w:after="0" w:line="0" w:lineRule="atLeast"/>
        <w:rPr>
          <w:sz w:val="18"/>
          <w:szCs w:val="18"/>
        </w:rPr>
      </w:pPr>
    </w:p>
    <w:p w14:paraId="0E8179AD" w14:textId="77777777" w:rsidR="00C05140" w:rsidRDefault="00C05140" w:rsidP="00312285">
      <w:pPr>
        <w:pStyle w:val="Kopzondernummering"/>
        <w:spacing w:after="0" w:line="0" w:lineRule="atLeast"/>
        <w:rPr>
          <w:sz w:val="18"/>
          <w:szCs w:val="18"/>
        </w:rPr>
      </w:pPr>
    </w:p>
    <w:p w14:paraId="18258D75" w14:textId="77777777" w:rsidR="00C05140" w:rsidRDefault="00C05140" w:rsidP="00312285">
      <w:pPr>
        <w:pStyle w:val="Kopzondernummering"/>
        <w:spacing w:after="0" w:line="0" w:lineRule="atLeast"/>
        <w:rPr>
          <w:sz w:val="18"/>
          <w:szCs w:val="18"/>
        </w:rPr>
      </w:pPr>
    </w:p>
    <w:p w14:paraId="73B09067" w14:textId="77777777" w:rsidR="00C05140" w:rsidRDefault="00C05140" w:rsidP="00312285">
      <w:pPr>
        <w:pStyle w:val="Kopzondernummering"/>
        <w:spacing w:after="0" w:line="0" w:lineRule="atLeast"/>
        <w:rPr>
          <w:sz w:val="18"/>
          <w:szCs w:val="18"/>
        </w:rPr>
      </w:pPr>
    </w:p>
    <w:p w14:paraId="57A0A385"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14:paraId="3148B5AB" w14:textId="77777777" w:rsidTr="00C05140">
        <w:tc>
          <w:tcPr>
            <w:tcW w:w="1769" w:type="dxa"/>
            <w:tcBorders>
              <w:bottom w:val="single" w:sz="4" w:space="0" w:color="auto"/>
            </w:tcBorders>
            <w:shd w:val="clear" w:color="auto" w:fill="C0C0C0"/>
          </w:tcPr>
          <w:p w14:paraId="48AE18EE" w14:textId="77777777" w:rsidR="00C05140" w:rsidRPr="00232AB3" w:rsidRDefault="00C05140" w:rsidP="00C05140">
            <w:pPr>
              <w:spacing w:line="0" w:lineRule="atLeast"/>
            </w:pPr>
          </w:p>
        </w:tc>
        <w:tc>
          <w:tcPr>
            <w:tcW w:w="6381" w:type="dxa"/>
            <w:shd w:val="clear" w:color="auto" w:fill="C0C0C0"/>
          </w:tcPr>
          <w:p w14:paraId="59FF46B7" w14:textId="77777777" w:rsidR="00C05140" w:rsidRPr="00232AB3" w:rsidRDefault="00C05140" w:rsidP="00C05140">
            <w:pPr>
              <w:spacing w:line="0" w:lineRule="atLeast"/>
            </w:pPr>
            <w:r w:rsidRPr="00232AB3">
              <w:t>Ondertekening</w:t>
            </w:r>
            <w:r>
              <w:t xml:space="preserve"> lid samenwerkingsverband</w:t>
            </w:r>
          </w:p>
        </w:tc>
      </w:tr>
      <w:tr w:rsidR="00C05140" w:rsidRPr="00232AB3" w14:paraId="4C6C74DA" w14:textId="77777777" w:rsidTr="00C05140">
        <w:tc>
          <w:tcPr>
            <w:tcW w:w="1769" w:type="dxa"/>
            <w:shd w:val="clear" w:color="auto" w:fill="C0C0C0"/>
          </w:tcPr>
          <w:p w14:paraId="4D6E3D22" w14:textId="77777777" w:rsidR="00C05140" w:rsidRPr="00232AB3" w:rsidRDefault="00C05140" w:rsidP="00C05140">
            <w:pPr>
              <w:spacing w:line="0" w:lineRule="atLeast"/>
            </w:pPr>
            <w:r>
              <w:t>Naam</w:t>
            </w:r>
          </w:p>
        </w:tc>
        <w:tc>
          <w:tcPr>
            <w:tcW w:w="6381" w:type="dxa"/>
          </w:tcPr>
          <w:p w14:paraId="192C1D4B" w14:textId="77777777" w:rsidR="00C05140" w:rsidRPr="00232AB3" w:rsidRDefault="00C05140" w:rsidP="00C05140">
            <w:pPr>
              <w:spacing w:line="0" w:lineRule="atLeast"/>
            </w:pPr>
          </w:p>
        </w:tc>
      </w:tr>
      <w:tr w:rsidR="00C05140" w:rsidRPr="00232AB3" w14:paraId="3C7EC709" w14:textId="77777777" w:rsidTr="00C05140">
        <w:tc>
          <w:tcPr>
            <w:tcW w:w="1769" w:type="dxa"/>
            <w:shd w:val="clear" w:color="auto" w:fill="C0C0C0"/>
          </w:tcPr>
          <w:p w14:paraId="77CBA848" w14:textId="77777777" w:rsidR="00C05140" w:rsidRPr="00232AB3" w:rsidRDefault="00C05140" w:rsidP="00C05140">
            <w:pPr>
              <w:spacing w:line="0" w:lineRule="atLeast"/>
            </w:pPr>
            <w:r>
              <w:t>Functie</w:t>
            </w:r>
          </w:p>
        </w:tc>
        <w:tc>
          <w:tcPr>
            <w:tcW w:w="6381" w:type="dxa"/>
          </w:tcPr>
          <w:p w14:paraId="5B03D13C" w14:textId="77777777" w:rsidR="00C05140" w:rsidRPr="00232AB3" w:rsidRDefault="00C05140" w:rsidP="00C05140">
            <w:pPr>
              <w:spacing w:line="0" w:lineRule="atLeast"/>
            </w:pPr>
          </w:p>
        </w:tc>
      </w:tr>
      <w:tr w:rsidR="00C05140" w:rsidRPr="00232AB3" w14:paraId="2E297146" w14:textId="77777777" w:rsidTr="00C05140">
        <w:tc>
          <w:tcPr>
            <w:tcW w:w="1769" w:type="dxa"/>
            <w:shd w:val="clear" w:color="auto" w:fill="C0C0C0"/>
          </w:tcPr>
          <w:p w14:paraId="66A66EBF" w14:textId="77777777" w:rsidR="00C05140" w:rsidRPr="00232AB3" w:rsidRDefault="00C05140" w:rsidP="00C05140">
            <w:pPr>
              <w:spacing w:line="0" w:lineRule="atLeast"/>
            </w:pPr>
            <w:r>
              <w:t>Bedrijf</w:t>
            </w:r>
          </w:p>
        </w:tc>
        <w:tc>
          <w:tcPr>
            <w:tcW w:w="6381" w:type="dxa"/>
          </w:tcPr>
          <w:p w14:paraId="19F3845C" w14:textId="77777777" w:rsidR="00C05140" w:rsidRPr="00232AB3" w:rsidRDefault="00C05140" w:rsidP="00C05140">
            <w:pPr>
              <w:spacing w:line="0" w:lineRule="atLeast"/>
            </w:pPr>
          </w:p>
        </w:tc>
      </w:tr>
      <w:tr w:rsidR="00C05140" w:rsidRPr="00232AB3" w14:paraId="033FB11C" w14:textId="77777777" w:rsidTr="00C05140">
        <w:trPr>
          <w:trHeight w:val="825"/>
        </w:trPr>
        <w:tc>
          <w:tcPr>
            <w:tcW w:w="1769" w:type="dxa"/>
            <w:shd w:val="clear" w:color="auto" w:fill="C0C0C0"/>
          </w:tcPr>
          <w:p w14:paraId="06EB5895" w14:textId="77777777" w:rsidR="00C05140" w:rsidRDefault="00C05140" w:rsidP="00C05140">
            <w:pPr>
              <w:spacing w:line="0" w:lineRule="atLeast"/>
            </w:pPr>
            <w:r>
              <w:t>Inschrijfnummer beroeps- of handelsregister</w:t>
            </w:r>
          </w:p>
        </w:tc>
        <w:tc>
          <w:tcPr>
            <w:tcW w:w="6381" w:type="dxa"/>
          </w:tcPr>
          <w:p w14:paraId="0DB210EB" w14:textId="77777777" w:rsidR="00C05140" w:rsidRPr="00232AB3" w:rsidRDefault="00C05140" w:rsidP="00C05140">
            <w:pPr>
              <w:spacing w:line="0" w:lineRule="atLeast"/>
            </w:pPr>
          </w:p>
        </w:tc>
      </w:tr>
      <w:tr w:rsidR="00C05140" w:rsidRPr="00232AB3" w14:paraId="307FC67C" w14:textId="77777777" w:rsidTr="00C05140">
        <w:trPr>
          <w:trHeight w:val="1662"/>
        </w:trPr>
        <w:tc>
          <w:tcPr>
            <w:tcW w:w="1769" w:type="dxa"/>
            <w:shd w:val="clear" w:color="auto" w:fill="C0C0C0"/>
          </w:tcPr>
          <w:p w14:paraId="3D7A3951" w14:textId="77777777" w:rsidR="00C05140" w:rsidRPr="00232AB3" w:rsidRDefault="00C05140" w:rsidP="00C05140">
            <w:pPr>
              <w:spacing w:line="0" w:lineRule="atLeast"/>
            </w:pPr>
            <w:r>
              <w:t>Handtekening</w:t>
            </w:r>
          </w:p>
        </w:tc>
        <w:tc>
          <w:tcPr>
            <w:tcW w:w="6381" w:type="dxa"/>
          </w:tcPr>
          <w:p w14:paraId="14F5B079" w14:textId="77777777" w:rsidR="00C05140" w:rsidRPr="00232AB3" w:rsidRDefault="00C05140" w:rsidP="00C05140">
            <w:pPr>
              <w:spacing w:line="0" w:lineRule="atLeast"/>
            </w:pPr>
          </w:p>
        </w:tc>
      </w:tr>
      <w:tr w:rsidR="00C05140" w:rsidRPr="00232AB3" w14:paraId="3794319C" w14:textId="77777777" w:rsidTr="00C05140">
        <w:tc>
          <w:tcPr>
            <w:tcW w:w="1769" w:type="dxa"/>
            <w:shd w:val="clear" w:color="auto" w:fill="C0C0C0"/>
          </w:tcPr>
          <w:p w14:paraId="30EE4330" w14:textId="77777777" w:rsidR="00C05140" w:rsidRPr="00232AB3" w:rsidRDefault="00C05140" w:rsidP="00C05140">
            <w:pPr>
              <w:spacing w:line="0" w:lineRule="atLeast"/>
            </w:pPr>
            <w:r>
              <w:t>Datum</w:t>
            </w:r>
          </w:p>
        </w:tc>
        <w:tc>
          <w:tcPr>
            <w:tcW w:w="6381" w:type="dxa"/>
          </w:tcPr>
          <w:p w14:paraId="3F944E7F" w14:textId="77777777" w:rsidR="00C05140" w:rsidRPr="00232AB3" w:rsidRDefault="00C05140" w:rsidP="00C05140">
            <w:pPr>
              <w:spacing w:line="0" w:lineRule="atLeast"/>
            </w:pPr>
          </w:p>
        </w:tc>
      </w:tr>
    </w:tbl>
    <w:p w14:paraId="4B3FEE7C" w14:textId="77777777" w:rsidR="00C05140" w:rsidRDefault="00C05140" w:rsidP="00312285">
      <w:pPr>
        <w:pStyle w:val="Kopzondernummering"/>
        <w:spacing w:after="0" w:line="0" w:lineRule="atLeast"/>
        <w:rPr>
          <w:sz w:val="18"/>
          <w:szCs w:val="18"/>
        </w:rPr>
      </w:pPr>
    </w:p>
    <w:p w14:paraId="6EACE974" w14:textId="77777777" w:rsidR="00C05140" w:rsidRDefault="00C05140" w:rsidP="00312285">
      <w:pPr>
        <w:pStyle w:val="Kopzondernummering"/>
        <w:spacing w:after="0" w:line="0" w:lineRule="atLeast"/>
        <w:rPr>
          <w:sz w:val="18"/>
          <w:szCs w:val="18"/>
        </w:rPr>
      </w:pPr>
    </w:p>
    <w:p w14:paraId="7A85023F" w14:textId="77777777" w:rsidR="00C05140" w:rsidRDefault="00C05140" w:rsidP="00312285">
      <w:pPr>
        <w:pStyle w:val="Kopzondernummering"/>
        <w:spacing w:after="0" w:line="0" w:lineRule="atLeast"/>
        <w:rPr>
          <w:sz w:val="18"/>
          <w:szCs w:val="18"/>
        </w:rPr>
      </w:pPr>
    </w:p>
    <w:p w14:paraId="5BB41582" w14:textId="77777777" w:rsidR="00C05140" w:rsidRDefault="00C05140" w:rsidP="00312285">
      <w:pPr>
        <w:pStyle w:val="Kopzondernummering"/>
        <w:spacing w:after="0" w:line="0" w:lineRule="atLeast"/>
        <w:rPr>
          <w:sz w:val="18"/>
          <w:szCs w:val="18"/>
        </w:rPr>
      </w:pPr>
    </w:p>
    <w:p w14:paraId="26AA085A" w14:textId="77777777" w:rsidR="00C05140" w:rsidRDefault="00C05140" w:rsidP="00312285">
      <w:pPr>
        <w:pStyle w:val="Kopzondernummering"/>
        <w:spacing w:after="0" w:line="0" w:lineRule="atLeast"/>
        <w:rPr>
          <w:sz w:val="18"/>
          <w:szCs w:val="18"/>
        </w:rPr>
      </w:pPr>
    </w:p>
    <w:p w14:paraId="640F1C4A" w14:textId="77777777" w:rsidR="00C05140" w:rsidRDefault="00C05140" w:rsidP="00312285">
      <w:pPr>
        <w:pStyle w:val="Kopzondernummering"/>
        <w:spacing w:after="0" w:line="0" w:lineRule="atLeast"/>
        <w:rPr>
          <w:sz w:val="18"/>
          <w:szCs w:val="18"/>
        </w:rPr>
      </w:pPr>
    </w:p>
    <w:p w14:paraId="32BD3A8B" w14:textId="77777777" w:rsidR="00C05140" w:rsidRDefault="00C05140" w:rsidP="00312285">
      <w:pPr>
        <w:pStyle w:val="Kopzondernummering"/>
        <w:spacing w:after="0" w:line="0" w:lineRule="atLeast"/>
        <w:rPr>
          <w:sz w:val="18"/>
          <w:szCs w:val="18"/>
        </w:rPr>
      </w:pPr>
    </w:p>
    <w:p w14:paraId="207BC369" w14:textId="77777777" w:rsidR="00C05140" w:rsidRDefault="00C05140" w:rsidP="00312285">
      <w:pPr>
        <w:pStyle w:val="Kopzondernummering"/>
        <w:spacing w:after="0" w:line="0" w:lineRule="atLeast"/>
        <w:rPr>
          <w:sz w:val="18"/>
          <w:szCs w:val="18"/>
        </w:rPr>
      </w:pPr>
    </w:p>
    <w:p w14:paraId="47044F9D" w14:textId="77777777" w:rsidR="00C05140" w:rsidRDefault="00C05140" w:rsidP="00312285">
      <w:pPr>
        <w:pStyle w:val="Kopzondernummering"/>
        <w:spacing w:after="0" w:line="0" w:lineRule="atLeast"/>
        <w:rPr>
          <w:sz w:val="18"/>
          <w:szCs w:val="18"/>
        </w:rPr>
      </w:pPr>
    </w:p>
    <w:p w14:paraId="0B6F03EB" w14:textId="77777777" w:rsidR="00C05140" w:rsidRDefault="00C05140" w:rsidP="00312285">
      <w:pPr>
        <w:pStyle w:val="Kopzondernummering"/>
        <w:spacing w:after="0" w:line="0" w:lineRule="atLeast"/>
        <w:rPr>
          <w:sz w:val="18"/>
          <w:szCs w:val="18"/>
        </w:rPr>
      </w:pPr>
    </w:p>
    <w:p w14:paraId="3CF60598" w14:textId="77777777" w:rsidR="00C05140" w:rsidRDefault="00C05140" w:rsidP="00312285">
      <w:pPr>
        <w:pStyle w:val="Kopzondernummering"/>
        <w:spacing w:after="0" w:line="0" w:lineRule="atLeast"/>
        <w:rPr>
          <w:sz w:val="18"/>
          <w:szCs w:val="18"/>
        </w:rPr>
      </w:pPr>
    </w:p>
    <w:p w14:paraId="45416D0A" w14:textId="77777777" w:rsidR="00C05140" w:rsidRDefault="00C05140" w:rsidP="00312285">
      <w:pPr>
        <w:pStyle w:val="Kopzondernummering"/>
        <w:spacing w:after="0" w:line="0" w:lineRule="atLeast"/>
        <w:rPr>
          <w:sz w:val="18"/>
          <w:szCs w:val="18"/>
        </w:rPr>
      </w:pPr>
    </w:p>
    <w:p w14:paraId="7A00E3C8" w14:textId="77777777" w:rsidR="00C05140" w:rsidRDefault="00C05140" w:rsidP="00312285">
      <w:pPr>
        <w:pStyle w:val="Kopzondernummering"/>
        <w:spacing w:after="0" w:line="0" w:lineRule="atLeast"/>
        <w:rPr>
          <w:sz w:val="18"/>
          <w:szCs w:val="18"/>
        </w:rPr>
      </w:pPr>
    </w:p>
    <w:p w14:paraId="0F2F76FB" w14:textId="77777777" w:rsidR="00C05140" w:rsidRDefault="00C05140" w:rsidP="00312285">
      <w:pPr>
        <w:pStyle w:val="Kopzondernummering"/>
        <w:spacing w:after="0" w:line="0" w:lineRule="atLeast"/>
        <w:rPr>
          <w:sz w:val="18"/>
          <w:szCs w:val="18"/>
        </w:rPr>
      </w:pPr>
    </w:p>
    <w:p w14:paraId="2AF43076" w14:textId="77777777" w:rsidR="00C05140" w:rsidRDefault="00C05140" w:rsidP="00312285">
      <w:pPr>
        <w:pStyle w:val="Kopzondernummering"/>
        <w:spacing w:after="0" w:line="0" w:lineRule="atLeast"/>
        <w:rPr>
          <w:sz w:val="18"/>
          <w:szCs w:val="18"/>
        </w:rPr>
      </w:pPr>
    </w:p>
    <w:p w14:paraId="74F3D7F6" w14:textId="77777777" w:rsidR="00C05140" w:rsidRDefault="00C05140" w:rsidP="00312285">
      <w:pPr>
        <w:pStyle w:val="Kopzondernummering"/>
        <w:spacing w:after="0" w:line="0" w:lineRule="atLeast"/>
        <w:rPr>
          <w:sz w:val="18"/>
          <w:szCs w:val="18"/>
        </w:rPr>
      </w:pPr>
    </w:p>
    <w:p w14:paraId="49B0E1F1" w14:textId="77777777" w:rsidR="00C05140" w:rsidRDefault="00C05140" w:rsidP="00312285">
      <w:pPr>
        <w:pStyle w:val="Kopzondernummering"/>
        <w:spacing w:after="0" w:line="0" w:lineRule="atLeast"/>
        <w:rPr>
          <w:sz w:val="18"/>
          <w:szCs w:val="18"/>
        </w:rPr>
      </w:pPr>
    </w:p>
    <w:p w14:paraId="21D8B1D8" w14:textId="77777777" w:rsidR="00C05140" w:rsidRDefault="00C05140" w:rsidP="00312285">
      <w:pPr>
        <w:pStyle w:val="Kopzondernummering"/>
        <w:spacing w:after="0" w:line="0" w:lineRule="atLeast"/>
        <w:rPr>
          <w:sz w:val="18"/>
          <w:szCs w:val="18"/>
        </w:rPr>
      </w:pPr>
    </w:p>
    <w:p w14:paraId="112B7666" w14:textId="77777777" w:rsidR="0055452D" w:rsidRDefault="0055452D">
      <w:pPr>
        <w:spacing w:line="240" w:lineRule="auto"/>
        <w:rPr>
          <w:szCs w:val="18"/>
        </w:rPr>
      </w:pPr>
      <w:r>
        <w:rPr>
          <w:szCs w:val="18"/>
        </w:rPr>
        <w:br w:type="page"/>
      </w:r>
    </w:p>
    <w:p w14:paraId="4B69F31B"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14:paraId="39D782C4" w14:textId="77777777" w:rsidTr="00C05140">
        <w:tc>
          <w:tcPr>
            <w:tcW w:w="1769" w:type="dxa"/>
            <w:tcBorders>
              <w:bottom w:val="single" w:sz="4" w:space="0" w:color="auto"/>
            </w:tcBorders>
            <w:shd w:val="clear" w:color="auto" w:fill="C0C0C0"/>
          </w:tcPr>
          <w:p w14:paraId="3AA03AA9" w14:textId="77777777" w:rsidR="00C05140" w:rsidRPr="00232AB3" w:rsidRDefault="00C05140" w:rsidP="00C05140">
            <w:pPr>
              <w:spacing w:line="0" w:lineRule="atLeast"/>
            </w:pPr>
          </w:p>
        </w:tc>
        <w:tc>
          <w:tcPr>
            <w:tcW w:w="6381" w:type="dxa"/>
            <w:shd w:val="clear" w:color="auto" w:fill="C0C0C0"/>
          </w:tcPr>
          <w:p w14:paraId="2FF735CB" w14:textId="77777777" w:rsidR="00C05140" w:rsidRPr="00232AB3" w:rsidRDefault="00C05140" w:rsidP="00C05140">
            <w:pPr>
              <w:spacing w:line="0" w:lineRule="atLeast"/>
            </w:pPr>
            <w:r w:rsidRPr="00232AB3">
              <w:t>Ondertekening</w:t>
            </w:r>
            <w:r>
              <w:t xml:space="preserve"> lid samenwerkingsverband</w:t>
            </w:r>
          </w:p>
        </w:tc>
      </w:tr>
      <w:tr w:rsidR="00C05140" w:rsidRPr="00232AB3" w14:paraId="25F61231" w14:textId="77777777" w:rsidTr="00C05140">
        <w:tc>
          <w:tcPr>
            <w:tcW w:w="1769" w:type="dxa"/>
            <w:shd w:val="clear" w:color="auto" w:fill="C0C0C0"/>
          </w:tcPr>
          <w:p w14:paraId="1BC060C3" w14:textId="77777777" w:rsidR="00C05140" w:rsidRPr="00232AB3" w:rsidRDefault="00C05140" w:rsidP="00C05140">
            <w:pPr>
              <w:spacing w:line="0" w:lineRule="atLeast"/>
            </w:pPr>
            <w:r>
              <w:t>Naam</w:t>
            </w:r>
          </w:p>
        </w:tc>
        <w:tc>
          <w:tcPr>
            <w:tcW w:w="6381" w:type="dxa"/>
          </w:tcPr>
          <w:p w14:paraId="3E4CDE39" w14:textId="77777777" w:rsidR="00C05140" w:rsidRPr="00232AB3" w:rsidRDefault="00C05140" w:rsidP="00C05140">
            <w:pPr>
              <w:spacing w:line="0" w:lineRule="atLeast"/>
            </w:pPr>
          </w:p>
        </w:tc>
      </w:tr>
      <w:tr w:rsidR="00C05140" w:rsidRPr="00232AB3" w14:paraId="5E04C517" w14:textId="77777777" w:rsidTr="00C05140">
        <w:tc>
          <w:tcPr>
            <w:tcW w:w="1769" w:type="dxa"/>
            <w:shd w:val="clear" w:color="auto" w:fill="C0C0C0"/>
          </w:tcPr>
          <w:p w14:paraId="6C24A156" w14:textId="77777777" w:rsidR="00C05140" w:rsidRPr="00232AB3" w:rsidRDefault="00C05140" w:rsidP="00C05140">
            <w:pPr>
              <w:spacing w:line="0" w:lineRule="atLeast"/>
            </w:pPr>
            <w:r>
              <w:t>Functie</w:t>
            </w:r>
          </w:p>
        </w:tc>
        <w:tc>
          <w:tcPr>
            <w:tcW w:w="6381" w:type="dxa"/>
          </w:tcPr>
          <w:p w14:paraId="544E61A4" w14:textId="77777777" w:rsidR="00C05140" w:rsidRPr="00232AB3" w:rsidRDefault="00C05140" w:rsidP="00C05140">
            <w:pPr>
              <w:spacing w:line="0" w:lineRule="atLeast"/>
            </w:pPr>
          </w:p>
        </w:tc>
      </w:tr>
      <w:tr w:rsidR="00C05140" w:rsidRPr="00232AB3" w14:paraId="61B8AFF3" w14:textId="77777777" w:rsidTr="00C05140">
        <w:tc>
          <w:tcPr>
            <w:tcW w:w="1769" w:type="dxa"/>
            <w:shd w:val="clear" w:color="auto" w:fill="C0C0C0"/>
          </w:tcPr>
          <w:p w14:paraId="7809EE80" w14:textId="77777777" w:rsidR="00C05140" w:rsidRPr="00232AB3" w:rsidRDefault="00C05140" w:rsidP="00C05140">
            <w:pPr>
              <w:spacing w:line="0" w:lineRule="atLeast"/>
            </w:pPr>
            <w:r>
              <w:t>Bedrijf</w:t>
            </w:r>
          </w:p>
        </w:tc>
        <w:tc>
          <w:tcPr>
            <w:tcW w:w="6381" w:type="dxa"/>
          </w:tcPr>
          <w:p w14:paraId="300F9AF7" w14:textId="77777777" w:rsidR="00C05140" w:rsidRPr="00232AB3" w:rsidRDefault="00C05140" w:rsidP="00C05140">
            <w:pPr>
              <w:spacing w:line="0" w:lineRule="atLeast"/>
            </w:pPr>
          </w:p>
        </w:tc>
      </w:tr>
      <w:tr w:rsidR="00C05140" w:rsidRPr="00232AB3" w14:paraId="1E7D23E3" w14:textId="77777777" w:rsidTr="00C05140">
        <w:trPr>
          <w:trHeight w:val="825"/>
        </w:trPr>
        <w:tc>
          <w:tcPr>
            <w:tcW w:w="1769" w:type="dxa"/>
            <w:shd w:val="clear" w:color="auto" w:fill="C0C0C0"/>
          </w:tcPr>
          <w:p w14:paraId="0542DC4A" w14:textId="77777777" w:rsidR="00C05140" w:rsidRDefault="00C05140" w:rsidP="00C05140">
            <w:pPr>
              <w:spacing w:line="0" w:lineRule="atLeast"/>
            </w:pPr>
            <w:r>
              <w:t>Inschrijfnummer beroeps- of handelsregister</w:t>
            </w:r>
          </w:p>
        </w:tc>
        <w:tc>
          <w:tcPr>
            <w:tcW w:w="6381" w:type="dxa"/>
          </w:tcPr>
          <w:p w14:paraId="7109C2A5" w14:textId="77777777" w:rsidR="00C05140" w:rsidRPr="00232AB3" w:rsidRDefault="00C05140" w:rsidP="00C05140">
            <w:pPr>
              <w:spacing w:line="0" w:lineRule="atLeast"/>
            </w:pPr>
          </w:p>
        </w:tc>
      </w:tr>
      <w:tr w:rsidR="00C05140" w:rsidRPr="00232AB3" w14:paraId="06B8001C" w14:textId="77777777" w:rsidTr="00C05140">
        <w:trPr>
          <w:trHeight w:val="1662"/>
        </w:trPr>
        <w:tc>
          <w:tcPr>
            <w:tcW w:w="1769" w:type="dxa"/>
            <w:shd w:val="clear" w:color="auto" w:fill="C0C0C0"/>
          </w:tcPr>
          <w:p w14:paraId="41D67D54" w14:textId="77777777" w:rsidR="00C05140" w:rsidRPr="00232AB3" w:rsidRDefault="00C05140" w:rsidP="00C05140">
            <w:pPr>
              <w:spacing w:line="0" w:lineRule="atLeast"/>
            </w:pPr>
            <w:r>
              <w:t>Handtekening</w:t>
            </w:r>
          </w:p>
        </w:tc>
        <w:tc>
          <w:tcPr>
            <w:tcW w:w="6381" w:type="dxa"/>
          </w:tcPr>
          <w:p w14:paraId="5C92CC64" w14:textId="77777777" w:rsidR="00C05140" w:rsidRPr="00232AB3" w:rsidRDefault="00C05140" w:rsidP="00C05140">
            <w:pPr>
              <w:spacing w:line="0" w:lineRule="atLeast"/>
            </w:pPr>
          </w:p>
        </w:tc>
      </w:tr>
      <w:tr w:rsidR="00C05140" w:rsidRPr="00232AB3" w14:paraId="2FD9D428" w14:textId="77777777" w:rsidTr="00C05140">
        <w:tc>
          <w:tcPr>
            <w:tcW w:w="1769" w:type="dxa"/>
            <w:shd w:val="clear" w:color="auto" w:fill="C0C0C0"/>
          </w:tcPr>
          <w:p w14:paraId="5BE8D53D" w14:textId="77777777" w:rsidR="00C05140" w:rsidRPr="00232AB3" w:rsidRDefault="00C05140" w:rsidP="00C05140">
            <w:pPr>
              <w:spacing w:line="0" w:lineRule="atLeast"/>
            </w:pPr>
            <w:r>
              <w:t>Datum</w:t>
            </w:r>
          </w:p>
        </w:tc>
        <w:tc>
          <w:tcPr>
            <w:tcW w:w="6381" w:type="dxa"/>
          </w:tcPr>
          <w:p w14:paraId="0E495F4D" w14:textId="77777777" w:rsidR="00C05140" w:rsidRPr="00232AB3" w:rsidRDefault="00C05140" w:rsidP="00C05140">
            <w:pPr>
              <w:spacing w:line="0" w:lineRule="atLeast"/>
            </w:pPr>
          </w:p>
        </w:tc>
      </w:tr>
    </w:tbl>
    <w:p w14:paraId="52ACCB70" w14:textId="77777777" w:rsidR="00C05140" w:rsidRDefault="00C05140" w:rsidP="00312285">
      <w:pPr>
        <w:pStyle w:val="Kopzondernummering"/>
        <w:spacing w:after="0" w:line="0" w:lineRule="atLeast"/>
        <w:rPr>
          <w:sz w:val="18"/>
          <w:szCs w:val="18"/>
        </w:rPr>
      </w:pPr>
    </w:p>
    <w:p w14:paraId="4A055769" w14:textId="77777777" w:rsidR="00C05140" w:rsidRDefault="00C05140" w:rsidP="00312285">
      <w:pPr>
        <w:pStyle w:val="Kopzondernummering"/>
        <w:spacing w:after="0" w:line="0" w:lineRule="atLeast"/>
        <w:rPr>
          <w:sz w:val="18"/>
          <w:szCs w:val="18"/>
        </w:rPr>
      </w:pPr>
    </w:p>
    <w:p w14:paraId="49F73B2C" w14:textId="77777777" w:rsidR="00C05140" w:rsidRDefault="00C05140" w:rsidP="00312285">
      <w:pPr>
        <w:pStyle w:val="Kopzondernummering"/>
        <w:spacing w:after="0" w:line="0" w:lineRule="atLeast"/>
        <w:rPr>
          <w:sz w:val="18"/>
          <w:szCs w:val="18"/>
        </w:rPr>
      </w:pPr>
    </w:p>
    <w:p w14:paraId="2CA5F3A2" w14:textId="77777777" w:rsidR="00C05140" w:rsidRDefault="00C05140" w:rsidP="00312285">
      <w:pPr>
        <w:pStyle w:val="Kopzondernummering"/>
        <w:spacing w:after="0" w:line="0" w:lineRule="atLeast"/>
        <w:rPr>
          <w:sz w:val="18"/>
          <w:szCs w:val="18"/>
        </w:rPr>
      </w:pPr>
    </w:p>
    <w:p w14:paraId="75804FDC" w14:textId="77777777" w:rsidR="00C05140" w:rsidRDefault="00C05140" w:rsidP="00312285">
      <w:pPr>
        <w:pStyle w:val="Kopzondernummering"/>
        <w:spacing w:after="0" w:line="0" w:lineRule="atLeast"/>
        <w:rPr>
          <w:sz w:val="18"/>
          <w:szCs w:val="18"/>
        </w:rPr>
      </w:pPr>
    </w:p>
    <w:p w14:paraId="5684AC19" w14:textId="77777777" w:rsidR="00C05140" w:rsidRDefault="00C05140" w:rsidP="00312285">
      <w:pPr>
        <w:pStyle w:val="Kopzondernummering"/>
        <w:spacing w:after="0" w:line="0" w:lineRule="atLeast"/>
        <w:rPr>
          <w:sz w:val="18"/>
          <w:szCs w:val="18"/>
        </w:rPr>
      </w:pPr>
    </w:p>
    <w:p w14:paraId="3ACB1A9E" w14:textId="77777777" w:rsidR="00C05140" w:rsidRDefault="00C05140" w:rsidP="00312285">
      <w:pPr>
        <w:pStyle w:val="Kopzondernummering"/>
        <w:spacing w:after="0" w:line="0" w:lineRule="atLeast"/>
        <w:rPr>
          <w:sz w:val="18"/>
          <w:szCs w:val="18"/>
        </w:rPr>
      </w:pPr>
    </w:p>
    <w:p w14:paraId="1CC8E994" w14:textId="77777777" w:rsidR="00C05140" w:rsidRDefault="00C05140" w:rsidP="00312285">
      <w:pPr>
        <w:pStyle w:val="Kopzondernummering"/>
        <w:spacing w:after="0" w:line="0" w:lineRule="atLeast"/>
        <w:rPr>
          <w:sz w:val="18"/>
          <w:szCs w:val="18"/>
        </w:rPr>
      </w:pPr>
    </w:p>
    <w:p w14:paraId="62B5A5DC" w14:textId="77777777" w:rsidR="00C05140" w:rsidRDefault="00C05140" w:rsidP="00312285">
      <w:pPr>
        <w:pStyle w:val="Kopzondernummering"/>
        <w:spacing w:after="0" w:line="0" w:lineRule="atLeast"/>
        <w:rPr>
          <w:sz w:val="18"/>
          <w:szCs w:val="18"/>
        </w:rPr>
      </w:pPr>
    </w:p>
    <w:p w14:paraId="6DA8D39E" w14:textId="77777777" w:rsidR="00C05140" w:rsidRDefault="00C05140" w:rsidP="00312285">
      <w:pPr>
        <w:pStyle w:val="Kopzondernummering"/>
        <w:spacing w:after="0" w:line="0" w:lineRule="atLeast"/>
        <w:rPr>
          <w:sz w:val="18"/>
          <w:szCs w:val="18"/>
        </w:rPr>
      </w:pPr>
    </w:p>
    <w:p w14:paraId="00CB476B" w14:textId="77777777" w:rsidR="00C05140" w:rsidRDefault="00C05140" w:rsidP="00312285">
      <w:pPr>
        <w:pStyle w:val="Kopzondernummering"/>
        <w:spacing w:after="0" w:line="0" w:lineRule="atLeast"/>
        <w:rPr>
          <w:sz w:val="18"/>
          <w:szCs w:val="18"/>
        </w:rPr>
      </w:pPr>
    </w:p>
    <w:p w14:paraId="117F8075" w14:textId="77777777" w:rsidR="00C05140" w:rsidRDefault="00C05140" w:rsidP="00312285">
      <w:pPr>
        <w:pStyle w:val="Kopzondernummering"/>
        <w:spacing w:after="0" w:line="0" w:lineRule="atLeast"/>
        <w:rPr>
          <w:sz w:val="18"/>
          <w:szCs w:val="18"/>
        </w:rPr>
      </w:pPr>
    </w:p>
    <w:p w14:paraId="636FBEE7" w14:textId="77777777" w:rsidR="00C05140" w:rsidRDefault="00C05140" w:rsidP="00312285">
      <w:pPr>
        <w:pStyle w:val="Kopzondernummering"/>
        <w:spacing w:after="0" w:line="0" w:lineRule="atLeast"/>
        <w:rPr>
          <w:sz w:val="18"/>
          <w:szCs w:val="18"/>
        </w:rPr>
      </w:pPr>
    </w:p>
    <w:p w14:paraId="50FB8450" w14:textId="77777777" w:rsidR="00C05140" w:rsidRDefault="00C05140" w:rsidP="00312285">
      <w:pPr>
        <w:pStyle w:val="Kopzondernummering"/>
        <w:spacing w:after="0" w:line="0" w:lineRule="atLeast"/>
        <w:rPr>
          <w:sz w:val="18"/>
          <w:szCs w:val="18"/>
        </w:rPr>
      </w:pPr>
    </w:p>
    <w:p w14:paraId="5C0FD1DE" w14:textId="77777777" w:rsidR="00C05140" w:rsidRDefault="00C05140" w:rsidP="00312285">
      <w:pPr>
        <w:pStyle w:val="Kopzondernummering"/>
        <w:spacing w:after="0" w:line="0" w:lineRule="atLeast"/>
        <w:rPr>
          <w:sz w:val="18"/>
          <w:szCs w:val="18"/>
        </w:rPr>
      </w:pPr>
    </w:p>
    <w:p w14:paraId="65F3258F" w14:textId="77777777" w:rsidR="00C05140" w:rsidRDefault="00C05140" w:rsidP="00312285">
      <w:pPr>
        <w:pStyle w:val="Kopzondernummering"/>
        <w:spacing w:after="0" w:line="0" w:lineRule="atLeast"/>
        <w:rPr>
          <w:sz w:val="18"/>
          <w:szCs w:val="18"/>
        </w:rPr>
      </w:pPr>
    </w:p>
    <w:p w14:paraId="3BF4DF14" w14:textId="77777777" w:rsidR="00C05140" w:rsidRDefault="00C05140" w:rsidP="00312285">
      <w:pPr>
        <w:pStyle w:val="Kopzondernummering"/>
        <w:spacing w:after="0" w:line="0" w:lineRule="atLeast"/>
        <w:rPr>
          <w:sz w:val="18"/>
          <w:szCs w:val="18"/>
        </w:rPr>
      </w:pPr>
    </w:p>
    <w:p w14:paraId="3C1ECCF8"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14:paraId="32C6572B" w14:textId="77777777" w:rsidTr="00C05140">
        <w:tc>
          <w:tcPr>
            <w:tcW w:w="1769" w:type="dxa"/>
            <w:tcBorders>
              <w:bottom w:val="single" w:sz="4" w:space="0" w:color="auto"/>
            </w:tcBorders>
            <w:shd w:val="clear" w:color="auto" w:fill="C0C0C0"/>
          </w:tcPr>
          <w:p w14:paraId="04AA239C" w14:textId="77777777" w:rsidR="00C05140" w:rsidRPr="00232AB3" w:rsidRDefault="00C05140" w:rsidP="00C05140">
            <w:pPr>
              <w:spacing w:line="0" w:lineRule="atLeast"/>
            </w:pPr>
          </w:p>
        </w:tc>
        <w:tc>
          <w:tcPr>
            <w:tcW w:w="6381" w:type="dxa"/>
            <w:shd w:val="clear" w:color="auto" w:fill="C0C0C0"/>
          </w:tcPr>
          <w:p w14:paraId="0E24BF2A" w14:textId="77777777" w:rsidR="00C05140" w:rsidRPr="00232AB3" w:rsidRDefault="00C05140" w:rsidP="00C05140">
            <w:pPr>
              <w:spacing w:line="0" w:lineRule="atLeast"/>
            </w:pPr>
            <w:r w:rsidRPr="00232AB3">
              <w:t>Ondertekening</w:t>
            </w:r>
            <w:r>
              <w:t xml:space="preserve"> lid samenwerkingsverband</w:t>
            </w:r>
          </w:p>
        </w:tc>
      </w:tr>
      <w:tr w:rsidR="00C05140" w:rsidRPr="00232AB3" w14:paraId="5D53D7AE" w14:textId="77777777" w:rsidTr="00C05140">
        <w:tc>
          <w:tcPr>
            <w:tcW w:w="1769" w:type="dxa"/>
            <w:shd w:val="clear" w:color="auto" w:fill="C0C0C0"/>
          </w:tcPr>
          <w:p w14:paraId="7E0AED33" w14:textId="77777777" w:rsidR="00C05140" w:rsidRPr="00232AB3" w:rsidRDefault="00C05140" w:rsidP="00C05140">
            <w:pPr>
              <w:spacing w:line="0" w:lineRule="atLeast"/>
            </w:pPr>
            <w:r>
              <w:t>Naam</w:t>
            </w:r>
          </w:p>
        </w:tc>
        <w:tc>
          <w:tcPr>
            <w:tcW w:w="6381" w:type="dxa"/>
          </w:tcPr>
          <w:p w14:paraId="043AC2E7" w14:textId="77777777" w:rsidR="00C05140" w:rsidRPr="00232AB3" w:rsidRDefault="00C05140" w:rsidP="00C05140">
            <w:pPr>
              <w:spacing w:line="0" w:lineRule="atLeast"/>
            </w:pPr>
          </w:p>
        </w:tc>
      </w:tr>
      <w:tr w:rsidR="00C05140" w:rsidRPr="00232AB3" w14:paraId="1CD97DE7" w14:textId="77777777" w:rsidTr="00C05140">
        <w:tc>
          <w:tcPr>
            <w:tcW w:w="1769" w:type="dxa"/>
            <w:shd w:val="clear" w:color="auto" w:fill="C0C0C0"/>
          </w:tcPr>
          <w:p w14:paraId="74861E27" w14:textId="77777777" w:rsidR="00C05140" w:rsidRPr="00232AB3" w:rsidRDefault="00C05140" w:rsidP="00C05140">
            <w:pPr>
              <w:spacing w:line="0" w:lineRule="atLeast"/>
            </w:pPr>
            <w:r>
              <w:t>Functie</w:t>
            </w:r>
          </w:p>
        </w:tc>
        <w:tc>
          <w:tcPr>
            <w:tcW w:w="6381" w:type="dxa"/>
          </w:tcPr>
          <w:p w14:paraId="583FA63E" w14:textId="77777777" w:rsidR="00C05140" w:rsidRPr="00232AB3" w:rsidRDefault="00C05140" w:rsidP="00C05140">
            <w:pPr>
              <w:spacing w:line="0" w:lineRule="atLeast"/>
            </w:pPr>
          </w:p>
        </w:tc>
      </w:tr>
      <w:tr w:rsidR="00C05140" w:rsidRPr="00232AB3" w14:paraId="62545EA4" w14:textId="77777777" w:rsidTr="00C05140">
        <w:tc>
          <w:tcPr>
            <w:tcW w:w="1769" w:type="dxa"/>
            <w:shd w:val="clear" w:color="auto" w:fill="C0C0C0"/>
          </w:tcPr>
          <w:p w14:paraId="5EBFD78A" w14:textId="77777777" w:rsidR="00C05140" w:rsidRPr="00232AB3" w:rsidRDefault="00C05140" w:rsidP="00C05140">
            <w:pPr>
              <w:spacing w:line="0" w:lineRule="atLeast"/>
            </w:pPr>
            <w:r>
              <w:t>Bedrijf</w:t>
            </w:r>
          </w:p>
        </w:tc>
        <w:tc>
          <w:tcPr>
            <w:tcW w:w="6381" w:type="dxa"/>
          </w:tcPr>
          <w:p w14:paraId="00BCB40F" w14:textId="77777777" w:rsidR="00C05140" w:rsidRPr="00232AB3" w:rsidRDefault="00C05140" w:rsidP="00C05140">
            <w:pPr>
              <w:spacing w:line="0" w:lineRule="atLeast"/>
            </w:pPr>
          </w:p>
        </w:tc>
      </w:tr>
      <w:tr w:rsidR="00C05140" w:rsidRPr="00232AB3" w14:paraId="3C7F2754" w14:textId="77777777" w:rsidTr="00C05140">
        <w:trPr>
          <w:trHeight w:val="825"/>
        </w:trPr>
        <w:tc>
          <w:tcPr>
            <w:tcW w:w="1769" w:type="dxa"/>
            <w:shd w:val="clear" w:color="auto" w:fill="C0C0C0"/>
          </w:tcPr>
          <w:p w14:paraId="59BFA673" w14:textId="77777777" w:rsidR="00C05140" w:rsidRDefault="00C05140" w:rsidP="00C05140">
            <w:pPr>
              <w:spacing w:line="0" w:lineRule="atLeast"/>
            </w:pPr>
            <w:r>
              <w:t>Inschrijfnummer beroeps- of handelsregister</w:t>
            </w:r>
          </w:p>
        </w:tc>
        <w:tc>
          <w:tcPr>
            <w:tcW w:w="6381" w:type="dxa"/>
          </w:tcPr>
          <w:p w14:paraId="28616C29" w14:textId="77777777" w:rsidR="00C05140" w:rsidRPr="00232AB3" w:rsidRDefault="00C05140" w:rsidP="00C05140">
            <w:pPr>
              <w:spacing w:line="0" w:lineRule="atLeast"/>
            </w:pPr>
          </w:p>
        </w:tc>
      </w:tr>
      <w:tr w:rsidR="00C05140" w:rsidRPr="00232AB3" w14:paraId="4D4B1CE8" w14:textId="77777777" w:rsidTr="00C05140">
        <w:trPr>
          <w:trHeight w:val="1662"/>
        </w:trPr>
        <w:tc>
          <w:tcPr>
            <w:tcW w:w="1769" w:type="dxa"/>
            <w:shd w:val="clear" w:color="auto" w:fill="C0C0C0"/>
          </w:tcPr>
          <w:p w14:paraId="75149176" w14:textId="77777777" w:rsidR="00C05140" w:rsidRPr="00232AB3" w:rsidRDefault="00C05140" w:rsidP="00C05140">
            <w:pPr>
              <w:spacing w:line="0" w:lineRule="atLeast"/>
            </w:pPr>
            <w:r>
              <w:t>Handtekening</w:t>
            </w:r>
          </w:p>
        </w:tc>
        <w:tc>
          <w:tcPr>
            <w:tcW w:w="6381" w:type="dxa"/>
          </w:tcPr>
          <w:p w14:paraId="311D54CD" w14:textId="77777777" w:rsidR="00C05140" w:rsidRPr="00232AB3" w:rsidRDefault="00C05140" w:rsidP="00C05140">
            <w:pPr>
              <w:spacing w:line="0" w:lineRule="atLeast"/>
            </w:pPr>
          </w:p>
        </w:tc>
      </w:tr>
      <w:tr w:rsidR="00C05140" w:rsidRPr="00232AB3" w14:paraId="483EBD02" w14:textId="77777777" w:rsidTr="00C05140">
        <w:tc>
          <w:tcPr>
            <w:tcW w:w="1769" w:type="dxa"/>
            <w:shd w:val="clear" w:color="auto" w:fill="C0C0C0"/>
          </w:tcPr>
          <w:p w14:paraId="55A0C15A" w14:textId="77777777" w:rsidR="00C05140" w:rsidRPr="00232AB3" w:rsidRDefault="00C05140" w:rsidP="00C05140">
            <w:pPr>
              <w:spacing w:line="0" w:lineRule="atLeast"/>
            </w:pPr>
            <w:r>
              <w:t>Datum</w:t>
            </w:r>
          </w:p>
        </w:tc>
        <w:tc>
          <w:tcPr>
            <w:tcW w:w="6381" w:type="dxa"/>
          </w:tcPr>
          <w:p w14:paraId="13268811" w14:textId="77777777" w:rsidR="00C05140" w:rsidRPr="00232AB3" w:rsidRDefault="00C05140" w:rsidP="00C05140">
            <w:pPr>
              <w:spacing w:line="0" w:lineRule="atLeast"/>
            </w:pPr>
          </w:p>
        </w:tc>
      </w:tr>
    </w:tbl>
    <w:p w14:paraId="29E5BE7C" w14:textId="77777777" w:rsidR="00C05140" w:rsidRDefault="00C05140" w:rsidP="00312285">
      <w:pPr>
        <w:pStyle w:val="Kopzondernummering"/>
        <w:spacing w:after="0" w:line="0" w:lineRule="atLeast"/>
        <w:rPr>
          <w:sz w:val="18"/>
          <w:szCs w:val="18"/>
        </w:rPr>
      </w:pPr>
    </w:p>
    <w:p w14:paraId="6DC95CD5" w14:textId="77777777" w:rsidR="0055452D" w:rsidRDefault="0055452D" w:rsidP="00312285">
      <w:pPr>
        <w:pStyle w:val="Kopzondernummering"/>
        <w:spacing w:after="0" w:line="0" w:lineRule="atLeast"/>
        <w:rPr>
          <w:sz w:val="18"/>
          <w:szCs w:val="18"/>
        </w:rPr>
      </w:pPr>
    </w:p>
    <w:p w14:paraId="60FB43A6" w14:textId="77777777" w:rsidR="0055452D" w:rsidRDefault="0055452D" w:rsidP="00312285">
      <w:pPr>
        <w:pStyle w:val="Kopzondernummering"/>
        <w:spacing w:after="0" w:line="0" w:lineRule="atLeast"/>
        <w:rPr>
          <w:sz w:val="18"/>
          <w:szCs w:val="18"/>
        </w:rPr>
      </w:pPr>
    </w:p>
    <w:p w14:paraId="225F2347" w14:textId="77777777" w:rsidR="0055452D" w:rsidRDefault="0055452D" w:rsidP="00312285">
      <w:pPr>
        <w:pStyle w:val="Kopzondernummering"/>
        <w:spacing w:after="0" w:line="0" w:lineRule="atLeast"/>
        <w:rPr>
          <w:sz w:val="18"/>
          <w:szCs w:val="18"/>
        </w:rPr>
      </w:pPr>
    </w:p>
    <w:p w14:paraId="36D92AD1" w14:textId="77777777" w:rsidR="0055452D" w:rsidRDefault="0055452D" w:rsidP="00312285">
      <w:pPr>
        <w:pStyle w:val="Kopzondernummering"/>
        <w:spacing w:after="0" w:line="0" w:lineRule="atLeast"/>
        <w:rPr>
          <w:sz w:val="18"/>
          <w:szCs w:val="18"/>
        </w:rPr>
      </w:pPr>
    </w:p>
    <w:p w14:paraId="444C6D77" w14:textId="77777777" w:rsidR="0055452D" w:rsidRDefault="0055452D" w:rsidP="00312285">
      <w:pPr>
        <w:pStyle w:val="Kopzondernummering"/>
        <w:spacing w:after="0" w:line="0" w:lineRule="atLeast"/>
        <w:rPr>
          <w:sz w:val="18"/>
          <w:szCs w:val="18"/>
        </w:rPr>
      </w:pPr>
    </w:p>
    <w:p w14:paraId="43104A64" w14:textId="77777777" w:rsidR="0055452D" w:rsidRDefault="0055452D" w:rsidP="00312285">
      <w:pPr>
        <w:pStyle w:val="Kopzondernummering"/>
        <w:spacing w:after="0" w:line="0" w:lineRule="atLeast"/>
        <w:rPr>
          <w:sz w:val="18"/>
          <w:szCs w:val="18"/>
        </w:rPr>
      </w:pPr>
    </w:p>
    <w:p w14:paraId="6302C833" w14:textId="77777777" w:rsidR="0055452D" w:rsidRDefault="0055452D" w:rsidP="00312285">
      <w:pPr>
        <w:pStyle w:val="Kopzondernummering"/>
        <w:spacing w:after="0" w:line="0" w:lineRule="atLeast"/>
        <w:rPr>
          <w:sz w:val="18"/>
          <w:szCs w:val="18"/>
        </w:rPr>
      </w:pPr>
    </w:p>
    <w:p w14:paraId="7CC73F9D" w14:textId="77777777" w:rsidR="0055452D" w:rsidRDefault="0055452D" w:rsidP="00312285">
      <w:pPr>
        <w:pStyle w:val="Kopzondernummering"/>
        <w:spacing w:after="0" w:line="0" w:lineRule="atLeast"/>
        <w:rPr>
          <w:sz w:val="18"/>
          <w:szCs w:val="18"/>
        </w:rPr>
      </w:pPr>
    </w:p>
    <w:p w14:paraId="02E06A3E" w14:textId="77777777" w:rsidR="0055452D" w:rsidRDefault="0055452D" w:rsidP="00312285">
      <w:pPr>
        <w:pStyle w:val="Kopzondernummering"/>
        <w:spacing w:after="0" w:line="0" w:lineRule="atLeast"/>
        <w:rPr>
          <w:sz w:val="18"/>
          <w:szCs w:val="18"/>
        </w:rPr>
      </w:pPr>
    </w:p>
    <w:p w14:paraId="765877E7" w14:textId="77777777" w:rsidR="0055452D" w:rsidRDefault="0055452D" w:rsidP="00312285">
      <w:pPr>
        <w:pStyle w:val="Kopzondernummering"/>
        <w:spacing w:after="0" w:line="0" w:lineRule="atLeast"/>
        <w:rPr>
          <w:sz w:val="18"/>
          <w:szCs w:val="18"/>
        </w:rPr>
      </w:pPr>
    </w:p>
    <w:p w14:paraId="3AFCDFA4" w14:textId="77777777" w:rsidR="0055452D" w:rsidRDefault="0055452D" w:rsidP="00312285">
      <w:pPr>
        <w:pStyle w:val="Kopzondernummering"/>
        <w:spacing w:after="0" w:line="0" w:lineRule="atLeast"/>
        <w:rPr>
          <w:sz w:val="18"/>
          <w:szCs w:val="18"/>
        </w:rPr>
      </w:pPr>
    </w:p>
    <w:p w14:paraId="121C77C3" w14:textId="77777777" w:rsidR="0055452D" w:rsidRDefault="0055452D" w:rsidP="00312285">
      <w:pPr>
        <w:pStyle w:val="Kopzondernummering"/>
        <w:spacing w:after="0" w:line="0" w:lineRule="atLeast"/>
        <w:rPr>
          <w:sz w:val="18"/>
          <w:szCs w:val="18"/>
        </w:rPr>
      </w:pPr>
    </w:p>
    <w:p w14:paraId="692B3DDE" w14:textId="77777777" w:rsidR="0055452D" w:rsidRDefault="0055452D" w:rsidP="00312285">
      <w:pPr>
        <w:pStyle w:val="Kopzondernummering"/>
        <w:spacing w:after="0" w:line="0" w:lineRule="atLeast"/>
        <w:rPr>
          <w:sz w:val="18"/>
          <w:szCs w:val="18"/>
        </w:rPr>
      </w:pPr>
    </w:p>
    <w:p w14:paraId="3AF1592C" w14:textId="77777777" w:rsidR="0055452D" w:rsidRDefault="0055452D" w:rsidP="00312285">
      <w:pPr>
        <w:pStyle w:val="Kopzondernummering"/>
        <w:spacing w:after="0" w:line="0" w:lineRule="atLeast"/>
        <w:rPr>
          <w:sz w:val="18"/>
          <w:szCs w:val="18"/>
        </w:rPr>
      </w:pPr>
    </w:p>
    <w:p w14:paraId="57F6B98F" w14:textId="77777777" w:rsidR="0055452D" w:rsidRDefault="0055452D" w:rsidP="00312285">
      <w:pPr>
        <w:pStyle w:val="Kopzondernummering"/>
        <w:spacing w:after="0" w:line="0" w:lineRule="atLeast"/>
        <w:rPr>
          <w:sz w:val="18"/>
          <w:szCs w:val="18"/>
        </w:rPr>
      </w:pPr>
    </w:p>
    <w:p w14:paraId="2F399537" w14:textId="77777777" w:rsidR="0055452D" w:rsidRDefault="0055452D" w:rsidP="00312285">
      <w:pPr>
        <w:pStyle w:val="Kopzondernummering"/>
        <w:spacing w:after="0" w:line="0" w:lineRule="atLeast"/>
        <w:rPr>
          <w:sz w:val="18"/>
          <w:szCs w:val="18"/>
        </w:rPr>
      </w:pPr>
    </w:p>
    <w:p w14:paraId="4F1E38E5" w14:textId="77777777" w:rsidR="0055452D" w:rsidRDefault="0055452D"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55452D" w:rsidRPr="00232AB3" w14:paraId="2E8AB7E8" w14:textId="77777777" w:rsidTr="00C56911">
        <w:tc>
          <w:tcPr>
            <w:tcW w:w="1769" w:type="dxa"/>
            <w:tcBorders>
              <w:bottom w:val="single" w:sz="4" w:space="0" w:color="auto"/>
            </w:tcBorders>
            <w:shd w:val="clear" w:color="auto" w:fill="C0C0C0"/>
          </w:tcPr>
          <w:p w14:paraId="557981D5" w14:textId="77777777" w:rsidR="0055452D" w:rsidRPr="00232AB3" w:rsidRDefault="0055452D" w:rsidP="00C56911">
            <w:pPr>
              <w:spacing w:line="0" w:lineRule="atLeast"/>
            </w:pPr>
          </w:p>
        </w:tc>
        <w:tc>
          <w:tcPr>
            <w:tcW w:w="6381" w:type="dxa"/>
            <w:shd w:val="clear" w:color="auto" w:fill="C0C0C0"/>
          </w:tcPr>
          <w:p w14:paraId="31769DA6" w14:textId="77777777" w:rsidR="0055452D" w:rsidRPr="00232AB3" w:rsidRDefault="0055452D" w:rsidP="00C56911">
            <w:pPr>
              <w:spacing w:line="0" w:lineRule="atLeast"/>
            </w:pPr>
            <w:r w:rsidRPr="00232AB3">
              <w:t>Ondertekening</w:t>
            </w:r>
            <w:r>
              <w:t xml:space="preserve"> lid samenwerkingsverband</w:t>
            </w:r>
          </w:p>
        </w:tc>
      </w:tr>
      <w:tr w:rsidR="0055452D" w:rsidRPr="00232AB3" w14:paraId="4C1FF4E8" w14:textId="77777777" w:rsidTr="00C56911">
        <w:tc>
          <w:tcPr>
            <w:tcW w:w="1769" w:type="dxa"/>
            <w:shd w:val="clear" w:color="auto" w:fill="C0C0C0"/>
          </w:tcPr>
          <w:p w14:paraId="1ABE0784" w14:textId="77777777" w:rsidR="0055452D" w:rsidRPr="00232AB3" w:rsidRDefault="0055452D" w:rsidP="00C56911">
            <w:pPr>
              <w:spacing w:line="0" w:lineRule="atLeast"/>
            </w:pPr>
            <w:r>
              <w:t>Naam</w:t>
            </w:r>
          </w:p>
        </w:tc>
        <w:tc>
          <w:tcPr>
            <w:tcW w:w="6381" w:type="dxa"/>
          </w:tcPr>
          <w:p w14:paraId="07330A54" w14:textId="77777777" w:rsidR="0055452D" w:rsidRPr="00232AB3" w:rsidRDefault="0055452D" w:rsidP="00C56911">
            <w:pPr>
              <w:spacing w:line="0" w:lineRule="atLeast"/>
            </w:pPr>
          </w:p>
        </w:tc>
      </w:tr>
      <w:tr w:rsidR="0055452D" w:rsidRPr="00232AB3" w14:paraId="35FE8FB1" w14:textId="77777777" w:rsidTr="00C56911">
        <w:tc>
          <w:tcPr>
            <w:tcW w:w="1769" w:type="dxa"/>
            <w:shd w:val="clear" w:color="auto" w:fill="C0C0C0"/>
          </w:tcPr>
          <w:p w14:paraId="0103518F" w14:textId="77777777" w:rsidR="0055452D" w:rsidRPr="00232AB3" w:rsidRDefault="0055452D" w:rsidP="00C56911">
            <w:pPr>
              <w:spacing w:line="0" w:lineRule="atLeast"/>
            </w:pPr>
            <w:r>
              <w:t>Functie</w:t>
            </w:r>
          </w:p>
        </w:tc>
        <w:tc>
          <w:tcPr>
            <w:tcW w:w="6381" w:type="dxa"/>
          </w:tcPr>
          <w:p w14:paraId="775C964A" w14:textId="77777777" w:rsidR="0055452D" w:rsidRPr="00232AB3" w:rsidRDefault="0055452D" w:rsidP="00C56911">
            <w:pPr>
              <w:spacing w:line="0" w:lineRule="atLeast"/>
            </w:pPr>
          </w:p>
        </w:tc>
      </w:tr>
      <w:tr w:rsidR="0055452D" w:rsidRPr="00232AB3" w14:paraId="08ECE37D" w14:textId="77777777" w:rsidTr="00C56911">
        <w:tc>
          <w:tcPr>
            <w:tcW w:w="1769" w:type="dxa"/>
            <w:shd w:val="clear" w:color="auto" w:fill="C0C0C0"/>
          </w:tcPr>
          <w:p w14:paraId="01DB5398" w14:textId="77777777" w:rsidR="0055452D" w:rsidRPr="00232AB3" w:rsidRDefault="0055452D" w:rsidP="00C56911">
            <w:pPr>
              <w:spacing w:line="0" w:lineRule="atLeast"/>
            </w:pPr>
            <w:r>
              <w:t>Bedrijf</w:t>
            </w:r>
          </w:p>
        </w:tc>
        <w:tc>
          <w:tcPr>
            <w:tcW w:w="6381" w:type="dxa"/>
          </w:tcPr>
          <w:p w14:paraId="56229CF9" w14:textId="77777777" w:rsidR="0055452D" w:rsidRPr="00232AB3" w:rsidRDefault="0055452D" w:rsidP="00C56911">
            <w:pPr>
              <w:spacing w:line="0" w:lineRule="atLeast"/>
            </w:pPr>
          </w:p>
        </w:tc>
      </w:tr>
      <w:tr w:rsidR="0055452D" w:rsidRPr="00232AB3" w14:paraId="3DC4EB35" w14:textId="77777777" w:rsidTr="00C56911">
        <w:trPr>
          <w:trHeight w:val="825"/>
        </w:trPr>
        <w:tc>
          <w:tcPr>
            <w:tcW w:w="1769" w:type="dxa"/>
            <w:shd w:val="clear" w:color="auto" w:fill="C0C0C0"/>
          </w:tcPr>
          <w:p w14:paraId="02DFF387" w14:textId="77777777" w:rsidR="0055452D" w:rsidRDefault="0055452D" w:rsidP="00C56911">
            <w:pPr>
              <w:spacing w:line="0" w:lineRule="atLeast"/>
            </w:pPr>
            <w:r>
              <w:t>Inschrijfnummer beroeps- of handelsregister</w:t>
            </w:r>
          </w:p>
        </w:tc>
        <w:tc>
          <w:tcPr>
            <w:tcW w:w="6381" w:type="dxa"/>
          </w:tcPr>
          <w:p w14:paraId="648E2F99" w14:textId="77777777" w:rsidR="0055452D" w:rsidRPr="00232AB3" w:rsidRDefault="0055452D" w:rsidP="00C56911">
            <w:pPr>
              <w:spacing w:line="0" w:lineRule="atLeast"/>
            </w:pPr>
          </w:p>
        </w:tc>
      </w:tr>
      <w:tr w:rsidR="0055452D" w:rsidRPr="00232AB3" w14:paraId="0DE50991" w14:textId="77777777" w:rsidTr="00C56911">
        <w:trPr>
          <w:trHeight w:val="1662"/>
        </w:trPr>
        <w:tc>
          <w:tcPr>
            <w:tcW w:w="1769" w:type="dxa"/>
            <w:shd w:val="clear" w:color="auto" w:fill="C0C0C0"/>
          </w:tcPr>
          <w:p w14:paraId="46802CF1" w14:textId="77777777" w:rsidR="0055452D" w:rsidRPr="00232AB3" w:rsidRDefault="0055452D" w:rsidP="00C56911">
            <w:pPr>
              <w:spacing w:line="0" w:lineRule="atLeast"/>
            </w:pPr>
            <w:r>
              <w:t>Handtekening</w:t>
            </w:r>
          </w:p>
        </w:tc>
        <w:tc>
          <w:tcPr>
            <w:tcW w:w="6381" w:type="dxa"/>
          </w:tcPr>
          <w:p w14:paraId="3E48E77A" w14:textId="77777777" w:rsidR="0055452D" w:rsidRPr="00232AB3" w:rsidRDefault="0055452D" w:rsidP="00C56911">
            <w:pPr>
              <w:spacing w:line="0" w:lineRule="atLeast"/>
            </w:pPr>
          </w:p>
        </w:tc>
      </w:tr>
      <w:tr w:rsidR="0055452D" w:rsidRPr="00232AB3" w14:paraId="346A7BAB" w14:textId="77777777" w:rsidTr="00C56911">
        <w:tc>
          <w:tcPr>
            <w:tcW w:w="1769" w:type="dxa"/>
            <w:shd w:val="clear" w:color="auto" w:fill="C0C0C0"/>
          </w:tcPr>
          <w:p w14:paraId="26ACB5C7" w14:textId="77777777" w:rsidR="0055452D" w:rsidRPr="00232AB3" w:rsidRDefault="0055452D" w:rsidP="00C56911">
            <w:pPr>
              <w:spacing w:line="0" w:lineRule="atLeast"/>
            </w:pPr>
            <w:r>
              <w:t>Datum</w:t>
            </w:r>
          </w:p>
        </w:tc>
        <w:tc>
          <w:tcPr>
            <w:tcW w:w="6381" w:type="dxa"/>
          </w:tcPr>
          <w:p w14:paraId="4AC64C50" w14:textId="77777777" w:rsidR="0055452D" w:rsidRPr="00232AB3" w:rsidRDefault="0055452D" w:rsidP="00C56911">
            <w:pPr>
              <w:spacing w:line="0" w:lineRule="atLeast"/>
            </w:pPr>
          </w:p>
        </w:tc>
      </w:tr>
    </w:tbl>
    <w:p w14:paraId="74172A75" w14:textId="77777777" w:rsidR="00312285" w:rsidRDefault="00312285" w:rsidP="00312285">
      <w:pPr>
        <w:spacing w:line="0" w:lineRule="atLeast"/>
        <w:rPr>
          <w:szCs w:val="18"/>
        </w:rPr>
      </w:pPr>
    </w:p>
    <w:p w14:paraId="37C4B474" w14:textId="77777777" w:rsidR="00EC70A5" w:rsidRDefault="00EC70A5" w:rsidP="00312285">
      <w:pPr>
        <w:spacing w:line="0" w:lineRule="atLeast"/>
        <w:rPr>
          <w:szCs w:val="18"/>
        </w:rPr>
      </w:pPr>
    </w:p>
    <w:p w14:paraId="104B99FD" w14:textId="77777777" w:rsidR="00EC70A5" w:rsidRDefault="00EC70A5" w:rsidP="00312285">
      <w:pPr>
        <w:spacing w:line="0" w:lineRule="atLeast"/>
        <w:rPr>
          <w:szCs w:val="18"/>
        </w:rPr>
      </w:pPr>
    </w:p>
    <w:p w14:paraId="3F5F3C34" w14:textId="77777777" w:rsidR="00EC70A5" w:rsidRDefault="00EC70A5" w:rsidP="00312285">
      <w:pPr>
        <w:spacing w:line="0" w:lineRule="atLeast"/>
        <w:rPr>
          <w:szCs w:val="18"/>
        </w:rPr>
      </w:pPr>
    </w:p>
    <w:p w14:paraId="439560B2" w14:textId="77777777" w:rsidR="00EC70A5" w:rsidRDefault="00EC70A5" w:rsidP="00312285">
      <w:pPr>
        <w:spacing w:line="0" w:lineRule="atLeast"/>
        <w:rPr>
          <w:szCs w:val="18"/>
        </w:rPr>
      </w:pPr>
    </w:p>
    <w:p w14:paraId="54AB6348" w14:textId="77777777" w:rsidR="00EC70A5" w:rsidRDefault="00EC70A5" w:rsidP="00312285">
      <w:pPr>
        <w:spacing w:line="0" w:lineRule="atLeast"/>
        <w:rPr>
          <w:szCs w:val="18"/>
        </w:rPr>
      </w:pPr>
    </w:p>
    <w:p w14:paraId="4E0C9A18" w14:textId="77777777" w:rsidR="00EC70A5" w:rsidRDefault="00EC70A5" w:rsidP="00312285">
      <w:pPr>
        <w:spacing w:line="0" w:lineRule="atLeast"/>
        <w:rPr>
          <w:szCs w:val="18"/>
        </w:rPr>
      </w:pPr>
    </w:p>
    <w:p w14:paraId="54807BDC" w14:textId="77777777" w:rsidR="00EC70A5" w:rsidRDefault="00EC70A5" w:rsidP="00312285">
      <w:pPr>
        <w:spacing w:line="0" w:lineRule="atLeast"/>
        <w:rPr>
          <w:szCs w:val="18"/>
        </w:rPr>
      </w:pPr>
    </w:p>
    <w:p w14:paraId="601C8B66" w14:textId="77777777" w:rsidR="00EC70A5" w:rsidRDefault="00EC70A5" w:rsidP="00312285">
      <w:pPr>
        <w:spacing w:line="0" w:lineRule="atLeast"/>
        <w:rPr>
          <w:szCs w:val="18"/>
        </w:rPr>
      </w:pPr>
    </w:p>
    <w:p w14:paraId="421CB826" w14:textId="77777777" w:rsidR="00EC70A5" w:rsidRDefault="00EC70A5" w:rsidP="00312285">
      <w:pPr>
        <w:spacing w:line="0" w:lineRule="atLeast"/>
        <w:rPr>
          <w:szCs w:val="18"/>
        </w:rPr>
      </w:pPr>
    </w:p>
    <w:p w14:paraId="62D15974" w14:textId="77777777" w:rsidR="00EC70A5" w:rsidRDefault="00EC70A5" w:rsidP="00312285">
      <w:pPr>
        <w:spacing w:line="0" w:lineRule="atLeast"/>
        <w:rPr>
          <w:szCs w:val="18"/>
        </w:rPr>
      </w:pPr>
    </w:p>
    <w:p w14:paraId="14619434" w14:textId="77777777" w:rsidR="00EC70A5" w:rsidRDefault="00EC70A5" w:rsidP="00312285">
      <w:pPr>
        <w:spacing w:line="0" w:lineRule="atLeast"/>
        <w:rPr>
          <w:szCs w:val="18"/>
        </w:rPr>
      </w:pPr>
    </w:p>
    <w:p w14:paraId="7E7F594A" w14:textId="77777777" w:rsidR="00EC70A5" w:rsidRDefault="00EC70A5" w:rsidP="00312285">
      <w:pPr>
        <w:spacing w:line="0" w:lineRule="atLeast"/>
        <w:rPr>
          <w:szCs w:val="18"/>
        </w:rPr>
      </w:pPr>
    </w:p>
    <w:p w14:paraId="76917A3E" w14:textId="77777777" w:rsidR="00EC70A5" w:rsidRDefault="00EC70A5" w:rsidP="00312285">
      <w:pPr>
        <w:spacing w:line="0" w:lineRule="atLeast"/>
        <w:rPr>
          <w:szCs w:val="18"/>
        </w:rPr>
      </w:pPr>
    </w:p>
    <w:p w14:paraId="460BA139" w14:textId="77777777" w:rsidR="00EC70A5" w:rsidRDefault="00EC70A5" w:rsidP="00312285">
      <w:pPr>
        <w:spacing w:line="0" w:lineRule="atLeast"/>
        <w:rPr>
          <w:szCs w:val="18"/>
        </w:rPr>
      </w:pPr>
    </w:p>
    <w:p w14:paraId="4734D58F" w14:textId="77777777" w:rsidR="00EC70A5" w:rsidRDefault="00EC70A5" w:rsidP="00312285">
      <w:pPr>
        <w:spacing w:line="0" w:lineRule="atLeast"/>
        <w:rPr>
          <w:szCs w:val="18"/>
        </w:rPr>
      </w:pPr>
    </w:p>
    <w:p w14:paraId="50F19E39" w14:textId="77777777" w:rsidR="00EC70A5" w:rsidRDefault="00EC70A5" w:rsidP="00312285">
      <w:pPr>
        <w:spacing w:line="0" w:lineRule="atLeast"/>
        <w:rPr>
          <w:szCs w:val="18"/>
        </w:rPr>
      </w:pPr>
    </w:p>
    <w:p w14:paraId="604FD14A" w14:textId="77777777" w:rsidR="00EC70A5" w:rsidRDefault="00EC70A5" w:rsidP="00312285">
      <w:pPr>
        <w:spacing w:line="0" w:lineRule="atLeast"/>
        <w:rPr>
          <w:szCs w:val="18"/>
        </w:rPr>
      </w:pPr>
    </w:p>
    <w:p w14:paraId="711CE2E4" w14:textId="77777777" w:rsidR="00EC70A5" w:rsidRDefault="00EC70A5" w:rsidP="00312285">
      <w:pPr>
        <w:spacing w:line="0" w:lineRule="atLeast"/>
        <w:rPr>
          <w:szCs w:val="18"/>
        </w:rPr>
      </w:pPr>
    </w:p>
    <w:p w14:paraId="7C392AF4" w14:textId="77777777" w:rsidR="00EC70A5" w:rsidRPr="00697A5D" w:rsidRDefault="00EC70A5" w:rsidP="00EC70A5">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3831C2A9" w14:textId="77777777" w:rsidR="00EC70A5" w:rsidRDefault="00EC70A5" w:rsidP="00312285">
      <w:pPr>
        <w:spacing w:line="0" w:lineRule="atLeast"/>
        <w:rPr>
          <w:szCs w:val="18"/>
        </w:rPr>
      </w:pPr>
    </w:p>
    <w:sectPr w:rsidR="00EC70A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F97E5" w14:textId="77777777" w:rsidR="0063645F" w:rsidRDefault="0063645F">
      <w:r>
        <w:separator/>
      </w:r>
    </w:p>
    <w:p w14:paraId="4C931A09" w14:textId="77777777" w:rsidR="0063645F" w:rsidRDefault="0063645F"/>
    <w:p w14:paraId="425AB033" w14:textId="77777777" w:rsidR="0063645F" w:rsidRDefault="0063645F"/>
  </w:endnote>
  <w:endnote w:type="continuationSeparator" w:id="0">
    <w:p w14:paraId="577F13AD" w14:textId="77777777" w:rsidR="0063645F" w:rsidRDefault="0063645F">
      <w:r>
        <w:continuationSeparator/>
      </w:r>
    </w:p>
    <w:p w14:paraId="4122B328" w14:textId="77777777" w:rsidR="0063645F" w:rsidRDefault="0063645F"/>
    <w:p w14:paraId="6B3FE12B" w14:textId="77777777" w:rsidR="0063645F" w:rsidRDefault="006364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Utopia Bold">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F71A5" w14:textId="77777777" w:rsidR="0063645F" w:rsidRDefault="0063645F">
    <w:pPr>
      <w:pStyle w:val="Voettekst"/>
    </w:pPr>
  </w:p>
  <w:p w14:paraId="4817B336" w14:textId="77777777" w:rsidR="0063645F" w:rsidRDefault="0063645F"/>
  <w:tbl>
    <w:tblPr>
      <w:tblW w:w="9900" w:type="dxa"/>
      <w:tblLayout w:type="fixed"/>
      <w:tblCellMar>
        <w:left w:w="0" w:type="dxa"/>
        <w:right w:w="0" w:type="dxa"/>
      </w:tblCellMar>
      <w:tblLook w:val="0000" w:firstRow="0" w:lastRow="0" w:firstColumn="0" w:lastColumn="0" w:noHBand="0" w:noVBand="0"/>
    </w:tblPr>
    <w:tblGrid>
      <w:gridCol w:w="7752"/>
      <w:gridCol w:w="2148"/>
    </w:tblGrid>
    <w:tr w:rsidR="0063645F" w14:paraId="446CB163" w14:textId="77777777">
      <w:trPr>
        <w:trHeight w:hRule="exact" w:val="240"/>
      </w:trPr>
      <w:tc>
        <w:tcPr>
          <w:tcW w:w="7752" w:type="dxa"/>
          <w:shd w:val="clear" w:color="auto" w:fill="auto"/>
        </w:tcPr>
        <w:p w14:paraId="50430A83" w14:textId="77777777" w:rsidR="0063645F" w:rsidRDefault="0063645F" w:rsidP="00C26079">
          <w:r>
            <w:t>VERTROUWELIJK</w:t>
          </w:r>
        </w:p>
      </w:tc>
      <w:tc>
        <w:tcPr>
          <w:tcW w:w="2148" w:type="dxa"/>
        </w:tcPr>
        <w:p w14:paraId="36F73302" w14:textId="77777777" w:rsidR="0063645F" w:rsidRPr="00B74DD5" w:rsidRDefault="0063645F"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p w14:paraId="18DDFEC1" w14:textId="77777777" w:rsidR="0063645F" w:rsidRDefault="0063645F"/>
  <w:tbl>
    <w:tblPr>
      <w:tblW w:w="9900" w:type="dxa"/>
      <w:tblLayout w:type="fixed"/>
      <w:tblCellMar>
        <w:left w:w="0" w:type="dxa"/>
        <w:right w:w="0" w:type="dxa"/>
      </w:tblCellMar>
      <w:tblLook w:val="0000" w:firstRow="0" w:lastRow="0" w:firstColumn="0" w:lastColumn="0" w:noHBand="0" w:noVBand="0"/>
    </w:tblPr>
    <w:tblGrid>
      <w:gridCol w:w="7752"/>
      <w:gridCol w:w="2148"/>
    </w:tblGrid>
    <w:tr w:rsidR="0063645F" w14:paraId="1B8E40E6" w14:textId="77777777">
      <w:trPr>
        <w:trHeight w:hRule="exact" w:val="240"/>
      </w:trPr>
      <w:tc>
        <w:tcPr>
          <w:tcW w:w="7752" w:type="dxa"/>
          <w:shd w:val="clear" w:color="auto" w:fill="auto"/>
        </w:tcPr>
        <w:p w14:paraId="1782F926" w14:textId="77777777" w:rsidR="0063645F" w:rsidRDefault="0063645F" w:rsidP="00C26079">
          <w:r>
            <w:t>VERTROUWELIJK</w:t>
          </w:r>
        </w:p>
      </w:tc>
      <w:tc>
        <w:tcPr>
          <w:tcW w:w="2148" w:type="dxa"/>
        </w:tcPr>
        <w:p w14:paraId="169CE1C7" w14:textId="77777777" w:rsidR="0063645F" w:rsidRPr="00B74DD5" w:rsidRDefault="0063645F"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63645F" w14:paraId="69C10C4E" w14:textId="77777777" w:rsidTr="005B4F97">
      <w:trPr>
        <w:trHeight w:hRule="exact" w:val="240"/>
      </w:trPr>
      <w:tc>
        <w:tcPr>
          <w:tcW w:w="6260" w:type="dxa"/>
          <w:shd w:val="clear" w:color="auto" w:fill="auto"/>
        </w:tcPr>
        <w:p w14:paraId="64ED1348" w14:textId="77777777" w:rsidR="0063645F" w:rsidRPr="00C12E90" w:rsidRDefault="0063645F" w:rsidP="002E14E1">
          <w:pPr>
            <w:rPr>
              <w:rStyle w:val="Huisstijl-Rubricering"/>
            </w:rPr>
          </w:pPr>
        </w:p>
      </w:tc>
      <w:tc>
        <w:tcPr>
          <w:tcW w:w="1392" w:type="dxa"/>
        </w:tcPr>
        <w:p w14:paraId="76099C60" w14:textId="4061E43A" w:rsidR="0063645F" w:rsidRPr="006B1455" w:rsidRDefault="0063645F" w:rsidP="002E14E1">
          <w:pPr>
            <w:pStyle w:val="Huisstijl-Paginanummering"/>
            <w:jc w:val="right"/>
          </w:pPr>
          <w:r w:rsidRPr="006B1455">
            <w:t xml:space="preserve">Pagina </w:t>
          </w:r>
          <w:r>
            <w:fldChar w:fldCharType="begin"/>
          </w:r>
          <w:r>
            <w:instrText xml:space="preserve"> PAGE   \* MERGEFORMAT </w:instrText>
          </w:r>
          <w:r>
            <w:fldChar w:fldCharType="separate"/>
          </w:r>
          <w:r w:rsidR="009964F5">
            <w:t>10</w:t>
          </w:r>
          <w:r>
            <w:fldChar w:fldCharType="end"/>
          </w:r>
          <w:r w:rsidRPr="006B1455">
            <w:t xml:space="preserve"> van </w:t>
          </w:r>
          <w:fldSimple w:instr=" NUMPAGES   \* MERGEFORMAT ">
            <w:r w:rsidR="009964F5">
              <w:t>14</w:t>
            </w:r>
          </w:fldSimple>
        </w:p>
      </w:tc>
    </w:tr>
  </w:tbl>
  <w:p w14:paraId="2E01E8E0" w14:textId="77777777" w:rsidR="0063645F" w:rsidRPr="00BC3B53" w:rsidRDefault="0063645F"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E814C" w14:textId="77777777" w:rsidR="0063645F" w:rsidRPr="00BC3B53" w:rsidRDefault="0063645F"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32A1D" w14:textId="77777777" w:rsidR="0063645F" w:rsidRPr="00B35331" w:rsidRDefault="0063645F" w:rsidP="00B35331">
      <w:pPr>
        <w:pStyle w:val="Voettekst"/>
      </w:pPr>
    </w:p>
  </w:footnote>
  <w:footnote w:type="continuationSeparator" w:id="0">
    <w:p w14:paraId="640CC23F" w14:textId="77777777" w:rsidR="0063645F" w:rsidRDefault="0063645F">
      <w:r>
        <w:continuationSeparator/>
      </w:r>
    </w:p>
    <w:p w14:paraId="5884C673" w14:textId="77777777" w:rsidR="0063645F" w:rsidRDefault="0063645F"/>
    <w:p w14:paraId="78BE0244" w14:textId="77777777" w:rsidR="0063645F" w:rsidRDefault="0063645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EFEFE" w14:textId="77777777" w:rsidR="0063645F" w:rsidRDefault="0063645F">
    <w:pPr>
      <w:pStyle w:val="Koptekst"/>
    </w:pPr>
  </w:p>
  <w:p w14:paraId="33691510" w14:textId="77777777" w:rsidR="0063645F" w:rsidRDefault="0063645F"/>
  <w:p w14:paraId="6159E8E4" w14:textId="77777777" w:rsidR="0063645F" w:rsidRDefault="0063645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BBAF7" w14:textId="77777777" w:rsidR="0063645F" w:rsidRDefault="0063645F"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63645F" w:rsidRPr="00275984" w14:paraId="2D9472A1" w14:textId="77777777" w:rsidTr="002E14E1">
      <w:trPr>
        <w:trHeight w:val="400"/>
      </w:trPr>
      <w:tc>
        <w:tcPr>
          <w:tcW w:w="7520" w:type="dxa"/>
          <w:shd w:val="clear" w:color="auto" w:fill="auto"/>
        </w:tcPr>
        <w:p w14:paraId="5CE08D2A" w14:textId="77777777" w:rsidR="0063645F" w:rsidRPr="001A030C" w:rsidRDefault="0063645F" w:rsidP="0063645F">
          <w:pPr>
            <w:adjustRightInd w:val="0"/>
            <w:spacing w:line="180" w:lineRule="exact"/>
            <w:rPr>
              <w:sz w:val="13"/>
              <w:highlight w:val="green"/>
            </w:rPr>
          </w:pPr>
          <w:r w:rsidRPr="0063645F">
            <w:rPr>
              <w:rStyle w:val="Huisstijl-Koptekst"/>
            </w:rPr>
            <w:t xml:space="preserve">| Bijlage 1 Inschrijfformulier </w:t>
          </w:r>
          <w:r>
            <w:rPr>
              <w:rStyle w:val="Huisstijl-Koptekst"/>
            </w:rPr>
            <w:t>EA S&amp;H IUC/DJI/IENEA/MVL/2021-3</w:t>
          </w:r>
          <w:r w:rsidRPr="0063645F">
            <w:rPr>
              <w:rStyle w:val="Huisstijl-Koptekst"/>
            </w:rPr>
            <w:t>|</w:t>
          </w:r>
        </w:p>
      </w:tc>
    </w:tr>
  </w:tbl>
  <w:p w14:paraId="32FE5352" w14:textId="77777777" w:rsidR="0063645F" w:rsidRDefault="0063645F"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B6344" w14:textId="77777777" w:rsidR="0063645F" w:rsidRDefault="0063645F" w:rsidP="006E263E">
    <w:r>
      <w:rPr>
        <w:noProof/>
      </w:rPr>
      <mc:AlternateContent>
        <mc:Choice Requires="wps">
          <w:drawing>
            <wp:anchor distT="0" distB="0" distL="114300" distR="114300" simplePos="0" relativeHeight="251657728" behindDoc="0" locked="0" layoutInCell="1" allowOverlap="1" wp14:anchorId="09DF35C6" wp14:editId="531EB037">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63645F" w14:paraId="4AF3C084" w14:textId="77777777">
                            <w:trPr>
                              <w:trHeight w:val="2636"/>
                            </w:trPr>
                            <w:tc>
                              <w:tcPr>
                                <w:tcW w:w="737" w:type="dxa"/>
                                <w:shd w:val="clear" w:color="auto" w:fill="auto"/>
                              </w:tcPr>
                              <w:p w14:paraId="61BAE032" w14:textId="77777777" w:rsidR="0063645F" w:rsidRDefault="0063645F" w:rsidP="006E263E">
                                <w:pPr>
                                  <w:spacing w:line="240" w:lineRule="auto"/>
                                </w:pPr>
                                <w:r>
                                  <w:rPr>
                                    <w:noProof/>
                                  </w:rPr>
                                  <w:drawing>
                                    <wp:inline distT="0" distB="0" distL="0" distR="0" wp14:anchorId="22AF66B5" wp14:editId="3E03E2E1">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5937C0FE" w14:textId="77777777" w:rsidR="0063645F" w:rsidRDefault="0063645F" w:rsidP="006E263E">
                                <w:pPr>
                                  <w:spacing w:line="240" w:lineRule="auto"/>
                                </w:pPr>
                                <w:r>
                                  <w:rPr>
                                    <w:noProof/>
                                  </w:rPr>
                                  <w:drawing>
                                    <wp:inline distT="0" distB="0" distL="0" distR="0" wp14:anchorId="3623A343" wp14:editId="103B0CCC">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14:paraId="042D658B" w14:textId="77777777" w:rsidR="0063645F" w:rsidRDefault="0063645F"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F35C6"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63645F" w14:paraId="4AF3C084" w14:textId="77777777">
                      <w:trPr>
                        <w:trHeight w:val="2636"/>
                      </w:trPr>
                      <w:tc>
                        <w:tcPr>
                          <w:tcW w:w="737" w:type="dxa"/>
                          <w:shd w:val="clear" w:color="auto" w:fill="auto"/>
                        </w:tcPr>
                        <w:p w14:paraId="61BAE032" w14:textId="77777777" w:rsidR="0063645F" w:rsidRDefault="0063645F" w:rsidP="006E263E">
                          <w:pPr>
                            <w:spacing w:line="240" w:lineRule="auto"/>
                          </w:pPr>
                          <w:r>
                            <w:rPr>
                              <w:noProof/>
                            </w:rPr>
                            <w:drawing>
                              <wp:inline distT="0" distB="0" distL="0" distR="0" wp14:anchorId="22AF66B5" wp14:editId="3E03E2E1">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5937C0FE" w14:textId="77777777" w:rsidR="0063645F" w:rsidRDefault="0063645F" w:rsidP="006E263E">
                          <w:pPr>
                            <w:spacing w:line="240" w:lineRule="auto"/>
                          </w:pPr>
                          <w:r>
                            <w:rPr>
                              <w:noProof/>
                            </w:rPr>
                            <w:drawing>
                              <wp:inline distT="0" distB="0" distL="0" distR="0" wp14:anchorId="3623A343" wp14:editId="103B0CCC">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14:paraId="042D658B" w14:textId="77777777" w:rsidR="0063645F" w:rsidRDefault="0063645F" w:rsidP="006E263E"/>
                </w:txbxContent>
              </v:textbox>
              <w10:wrap anchory="page"/>
            </v:shape>
          </w:pict>
        </mc:Fallback>
      </mc:AlternateContent>
    </w:r>
  </w:p>
  <w:p w14:paraId="01DC29C8" w14:textId="77777777" w:rsidR="0063645F" w:rsidRDefault="0063645F"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67585"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04B60"/>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2C48"/>
    <w:rsid w:val="000E3FFC"/>
    <w:rsid w:val="000F1A72"/>
    <w:rsid w:val="000F2632"/>
    <w:rsid w:val="000F75DA"/>
    <w:rsid w:val="00120377"/>
    <w:rsid w:val="00123082"/>
    <w:rsid w:val="00123704"/>
    <w:rsid w:val="001270C7"/>
    <w:rsid w:val="00131627"/>
    <w:rsid w:val="001337F0"/>
    <w:rsid w:val="001409DF"/>
    <w:rsid w:val="001429A1"/>
    <w:rsid w:val="00142BCD"/>
    <w:rsid w:val="0014786A"/>
    <w:rsid w:val="001516A4"/>
    <w:rsid w:val="0016518F"/>
    <w:rsid w:val="00173627"/>
    <w:rsid w:val="001802CA"/>
    <w:rsid w:val="00185576"/>
    <w:rsid w:val="00185951"/>
    <w:rsid w:val="0019098A"/>
    <w:rsid w:val="001A030C"/>
    <w:rsid w:val="001A2505"/>
    <w:rsid w:val="001B7D7E"/>
    <w:rsid w:val="001C47F8"/>
    <w:rsid w:val="001C793E"/>
    <w:rsid w:val="001C797A"/>
    <w:rsid w:val="001D12E9"/>
    <w:rsid w:val="001D5178"/>
    <w:rsid w:val="001E34C6"/>
    <w:rsid w:val="001E5581"/>
    <w:rsid w:val="001F2822"/>
    <w:rsid w:val="0020062C"/>
    <w:rsid w:val="0020258F"/>
    <w:rsid w:val="00215347"/>
    <w:rsid w:val="00216ADD"/>
    <w:rsid w:val="00216BF1"/>
    <w:rsid w:val="00220A54"/>
    <w:rsid w:val="00231003"/>
    <w:rsid w:val="00232AB3"/>
    <w:rsid w:val="00234329"/>
    <w:rsid w:val="00240BD4"/>
    <w:rsid w:val="002428E3"/>
    <w:rsid w:val="0025405C"/>
    <w:rsid w:val="00260BAF"/>
    <w:rsid w:val="002650F7"/>
    <w:rsid w:val="00265E21"/>
    <w:rsid w:val="00280F74"/>
    <w:rsid w:val="00286998"/>
    <w:rsid w:val="002A1A8A"/>
    <w:rsid w:val="002B153C"/>
    <w:rsid w:val="002C3040"/>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14CAD"/>
    <w:rsid w:val="004200BB"/>
    <w:rsid w:val="004213B0"/>
    <w:rsid w:val="00422FEE"/>
    <w:rsid w:val="00437BC1"/>
    <w:rsid w:val="004406FF"/>
    <w:rsid w:val="00441AC2"/>
    <w:rsid w:val="00441C2A"/>
    <w:rsid w:val="00444592"/>
    <w:rsid w:val="0044497F"/>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740C"/>
    <w:rsid w:val="005D0300"/>
    <w:rsid w:val="005D3C44"/>
    <w:rsid w:val="005F0E31"/>
    <w:rsid w:val="005F1676"/>
    <w:rsid w:val="005F2F08"/>
    <w:rsid w:val="00604859"/>
    <w:rsid w:val="006048F4"/>
    <w:rsid w:val="0060660A"/>
    <w:rsid w:val="00612294"/>
    <w:rsid w:val="00617A44"/>
    <w:rsid w:val="00625CD0"/>
    <w:rsid w:val="0063186E"/>
    <w:rsid w:val="00635DE3"/>
    <w:rsid w:val="0063645F"/>
    <w:rsid w:val="00645EC4"/>
    <w:rsid w:val="006469F6"/>
    <w:rsid w:val="00647533"/>
    <w:rsid w:val="006614C4"/>
    <w:rsid w:val="00661591"/>
    <w:rsid w:val="00662109"/>
    <w:rsid w:val="00663D65"/>
    <w:rsid w:val="0066632F"/>
    <w:rsid w:val="006665E1"/>
    <w:rsid w:val="00667BAB"/>
    <w:rsid w:val="00696783"/>
    <w:rsid w:val="00697F15"/>
    <w:rsid w:val="006A0C36"/>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2FF"/>
    <w:rsid w:val="00783559"/>
    <w:rsid w:val="00794999"/>
    <w:rsid w:val="007A4105"/>
    <w:rsid w:val="007A474C"/>
    <w:rsid w:val="007B0280"/>
    <w:rsid w:val="007B637D"/>
    <w:rsid w:val="007C406E"/>
    <w:rsid w:val="007C5413"/>
    <w:rsid w:val="007E2991"/>
    <w:rsid w:val="007F37C7"/>
    <w:rsid w:val="007F428E"/>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964F5"/>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A6882"/>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EAD"/>
    <w:rsid w:val="00C35A91"/>
    <w:rsid w:val="00C403AD"/>
    <w:rsid w:val="00C40C60"/>
    <w:rsid w:val="00C53426"/>
    <w:rsid w:val="00C5618A"/>
    <w:rsid w:val="00C56911"/>
    <w:rsid w:val="00C57DDE"/>
    <w:rsid w:val="00C63108"/>
    <w:rsid w:val="00C6537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7C8B"/>
    <w:rsid w:val="00D0028F"/>
    <w:rsid w:val="00D078E1"/>
    <w:rsid w:val="00D12A7F"/>
    <w:rsid w:val="00D20E5F"/>
    <w:rsid w:val="00D227D8"/>
    <w:rsid w:val="00D23522"/>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C70A5"/>
    <w:rsid w:val="00EE1A75"/>
    <w:rsid w:val="00EE4A1F"/>
    <w:rsid w:val="00EF1B5A"/>
    <w:rsid w:val="00EF2CCA"/>
    <w:rsid w:val="00EF3382"/>
    <w:rsid w:val="00F0271E"/>
    <w:rsid w:val="00F02BD3"/>
    <w:rsid w:val="00F03E1B"/>
    <w:rsid w:val="00F1040A"/>
    <w:rsid w:val="00F16EBD"/>
    <w:rsid w:val="00F221B1"/>
    <w:rsid w:val="00F2608D"/>
    <w:rsid w:val="00F36803"/>
    <w:rsid w:val="00F41118"/>
    <w:rsid w:val="00F46AA1"/>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27E4"/>
    <w:rsid w:val="00F93326"/>
    <w:rsid w:val="00F96321"/>
    <w:rsid w:val="00F975FF"/>
    <w:rsid w:val="00FA1759"/>
    <w:rsid w:val="00FB06ED"/>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fill="f" fillcolor="white" stroke="f">
      <v:fill color="white" on="f"/>
      <v:stroke on="f"/>
      <o:colormru v:ext="edit" colors="#009fee"/>
    </o:shapedefaults>
    <o:shapelayout v:ext="edit">
      <o:idmap v:ext="edit" data="1"/>
    </o:shapelayout>
  </w:shapeDefaults>
  <w:decimalSymbol w:val=","/>
  <w:listSeparator w:val=";"/>
  <w14:docId w14:val="2FD06EFC"/>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D0AAE1-D824-4D6C-8AA4-E7FBB15B8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14</Pages>
  <Words>3095</Words>
  <Characters>17027</Characters>
  <Application>Microsoft Office Word</Application>
  <DocSecurity>0</DocSecurity>
  <Lines>141</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20082</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Leeuwen, van, Mahena</cp:lastModifiedBy>
  <cp:revision>7</cp:revision>
  <cp:lastPrinted>2020-02-18T12:17:00Z</cp:lastPrinted>
  <dcterms:created xsi:type="dcterms:W3CDTF">2021-11-04T12:07:00Z</dcterms:created>
  <dcterms:modified xsi:type="dcterms:W3CDTF">2021-11-22T12:54:00Z</dcterms:modified>
</cp:coreProperties>
</file>