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4048E" w14:textId="28C2AE6C" w:rsidR="004258D4" w:rsidRDefault="0089599E" w:rsidP="00DC23C3"/>
    <w:p w14:paraId="254CD78C" w14:textId="038D55B7" w:rsidR="00DC23C3" w:rsidRPr="00012596" w:rsidRDefault="00DC23C3" w:rsidP="00DC23C3">
      <w:pPr>
        <w:widowControl w:val="0"/>
        <w:spacing w:line="310" w:lineRule="atLeast"/>
        <w:rPr>
          <w:rFonts w:asciiTheme="minorHAnsi" w:hAnsiTheme="minorHAnsi" w:cstheme="minorHAnsi"/>
          <w:b/>
          <w:noProof/>
          <w:spacing w:val="4"/>
          <w:sz w:val="28"/>
          <w:szCs w:val="28"/>
        </w:rPr>
      </w:pPr>
      <w:r w:rsidRPr="00012596">
        <w:rPr>
          <w:rFonts w:asciiTheme="minorHAnsi" w:hAnsiTheme="minorHAnsi" w:cstheme="minorHAnsi"/>
          <w:b/>
          <w:noProof/>
          <w:spacing w:val="4"/>
          <w:sz w:val="28"/>
          <w:szCs w:val="28"/>
        </w:rPr>
        <w:t xml:space="preserve">Bijlage </w:t>
      </w:r>
      <w:r w:rsidR="007115C1">
        <w:rPr>
          <w:rFonts w:asciiTheme="minorHAnsi" w:hAnsiTheme="minorHAnsi" w:cstheme="minorHAnsi"/>
          <w:b/>
          <w:noProof/>
          <w:spacing w:val="4"/>
          <w:sz w:val="28"/>
          <w:szCs w:val="28"/>
        </w:rPr>
        <w:t>6</w:t>
      </w:r>
      <w:r w:rsidRPr="00012596">
        <w:rPr>
          <w:rFonts w:asciiTheme="minorHAnsi" w:hAnsiTheme="minorHAnsi" w:cstheme="minorHAnsi"/>
          <w:b/>
          <w:noProof/>
          <w:spacing w:val="4"/>
          <w:sz w:val="28"/>
          <w:szCs w:val="28"/>
        </w:rPr>
        <w:tab/>
      </w:r>
      <w:r w:rsidRPr="00012596">
        <w:rPr>
          <w:rFonts w:asciiTheme="minorHAnsi" w:hAnsiTheme="minorHAnsi" w:cstheme="minorHAnsi"/>
          <w:b/>
          <w:noProof/>
          <w:spacing w:val="4"/>
          <w:sz w:val="28"/>
          <w:szCs w:val="28"/>
        </w:rPr>
        <w:tab/>
        <w:t>Format referentieproject(en) t.b.v. de Selectiecriteria</w:t>
      </w:r>
    </w:p>
    <w:p w14:paraId="0FF5DCAB" w14:textId="77777777" w:rsidR="00DC23C3" w:rsidRPr="00012596" w:rsidRDefault="00DC23C3" w:rsidP="00DC23C3">
      <w:pPr>
        <w:pStyle w:val="StandardText"/>
        <w:numPr>
          <w:ilvl w:val="0"/>
          <w:numId w:val="0"/>
        </w:numPr>
        <w:rPr>
          <w:rFonts w:asciiTheme="minorHAnsi" w:hAnsiTheme="minorHAnsi" w:cstheme="minorHAnsi"/>
          <w:sz w:val="24"/>
          <w:szCs w:val="24"/>
        </w:rPr>
      </w:pPr>
    </w:p>
    <w:p w14:paraId="661F588C" w14:textId="416B1D17" w:rsidR="00DC23C3" w:rsidRPr="00F224D1" w:rsidRDefault="00DC23C3" w:rsidP="00F224D1">
      <w:pPr>
        <w:pStyle w:val="StandardText"/>
        <w:numPr>
          <w:ilvl w:val="0"/>
          <w:numId w:val="0"/>
        </w:numPr>
        <w:spacing w:line="260" w:lineRule="exact"/>
        <w:jc w:val="left"/>
      </w:pPr>
      <w:r w:rsidRPr="00F224D1">
        <w:t xml:space="preserve">De Inschrijver, of in geval van een samenwerkingsverband: de gezamenlijke ondernemingen, dient aan te tonen dat </w:t>
      </w:r>
      <w:r w:rsidR="007115C1" w:rsidRPr="00F224D1">
        <w:t>5</w:t>
      </w:r>
      <w:r w:rsidRPr="00F224D1">
        <w:t xml:space="preserve"> jaar voor de datum van Inschrijving, ervaring is opgedaan in de </w:t>
      </w:r>
      <w:r w:rsidR="00F224D1">
        <w:t>S</w:t>
      </w:r>
      <w:r w:rsidRPr="00F224D1">
        <w:t xml:space="preserve">electiecriteria zoals beschreven in paragraaf 5.5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w:t>
      </w:r>
      <w:r w:rsidR="00F224D1">
        <w:t>S</w:t>
      </w:r>
      <w:r w:rsidRPr="00F224D1">
        <w:t>electiecriteria.</w:t>
      </w:r>
    </w:p>
    <w:p w14:paraId="5B94D730" w14:textId="77777777" w:rsidR="00DC23C3" w:rsidRPr="00F224D1" w:rsidRDefault="00DC23C3" w:rsidP="00F224D1">
      <w:pPr>
        <w:pStyle w:val="StandardText"/>
        <w:numPr>
          <w:ilvl w:val="0"/>
          <w:numId w:val="0"/>
        </w:numPr>
        <w:spacing w:line="260" w:lineRule="exact"/>
        <w:jc w:val="left"/>
      </w:pPr>
    </w:p>
    <w:p w14:paraId="78102E97" w14:textId="4108368F" w:rsidR="00DC23C3" w:rsidRPr="00F224D1" w:rsidRDefault="00DC23C3" w:rsidP="00F224D1">
      <w:pPr>
        <w:pStyle w:val="StandardText"/>
        <w:numPr>
          <w:ilvl w:val="0"/>
          <w:numId w:val="0"/>
        </w:numPr>
        <w:spacing w:line="260" w:lineRule="exact"/>
        <w:jc w:val="left"/>
      </w:pPr>
      <w:r w:rsidRPr="00F224D1">
        <w:t xml:space="preserve">Hieronder duidelijk aangegeven op welke </w:t>
      </w:r>
      <w:r w:rsidR="00F224D1">
        <w:t>S</w:t>
      </w:r>
      <w:r w:rsidRPr="00F224D1">
        <w:t xml:space="preserve">electiecriteria(s) onderhavige referentieopdracht betrekking heeft. Wanneer onderhavige referentieopdracht voldoet aan meerdere </w:t>
      </w:r>
      <w:r w:rsidR="00F224D1">
        <w:t>S</w:t>
      </w:r>
      <w:r w:rsidRPr="00F224D1">
        <w:t xml:space="preserve">electiecriteria, dan duidelijk aangeven welke selectiecriteria dit zijn. </w:t>
      </w:r>
    </w:p>
    <w:p w14:paraId="1FD8551D" w14:textId="77777777" w:rsidR="00DC23C3" w:rsidRPr="00F224D1" w:rsidRDefault="00DC23C3" w:rsidP="00F224D1">
      <w:pPr>
        <w:pStyle w:val="StandardText"/>
        <w:numPr>
          <w:ilvl w:val="0"/>
          <w:numId w:val="0"/>
        </w:numPr>
        <w:spacing w:line="260" w:lineRule="exact"/>
        <w:jc w:val="left"/>
      </w:pPr>
      <w:r w:rsidRPr="00F224D1">
        <w:t xml:space="preserve">Het is mogelijk dat de Inschrijver meerdere referentieopdrachten moet indienen om aan meerdere selectiecriteria in paragraaf 5.5. te voldoen. Gebruik hiervoor meerdere exemplaren van deze Bijlage. </w:t>
      </w:r>
    </w:p>
    <w:p w14:paraId="4945EF8F" w14:textId="77777777" w:rsidR="00DC23C3" w:rsidRPr="00F224D1" w:rsidRDefault="00DC23C3" w:rsidP="00F224D1">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DC23C3" w:rsidRPr="00F224D1" w14:paraId="5350DB8D" w14:textId="77777777" w:rsidTr="00A12A93">
        <w:tc>
          <w:tcPr>
            <w:tcW w:w="9540" w:type="dxa"/>
            <w:shd w:val="clear" w:color="auto" w:fill="D9D9D9"/>
          </w:tcPr>
          <w:p w14:paraId="074DEB84" w14:textId="4F974791" w:rsidR="00DC23C3" w:rsidRPr="00F224D1" w:rsidRDefault="00DC23C3" w:rsidP="00F224D1">
            <w:pPr>
              <w:spacing w:before="90" w:after="54" w:line="260" w:lineRule="exact"/>
              <w:rPr>
                <w:rFonts w:cs="Arial"/>
                <w:b/>
                <w:szCs w:val="20"/>
              </w:rPr>
            </w:pPr>
            <w:r w:rsidRPr="00F224D1">
              <w:rPr>
                <w:rFonts w:cs="Arial"/>
                <w:b/>
                <w:szCs w:val="20"/>
              </w:rPr>
              <w:t>Geef aan op welke selectiecriteria cf. par</w:t>
            </w:r>
            <w:r w:rsidR="00F224D1">
              <w:rPr>
                <w:rFonts w:cs="Arial"/>
                <w:b/>
                <w:szCs w:val="20"/>
              </w:rPr>
              <w:t>agraaf</w:t>
            </w:r>
            <w:r w:rsidRPr="00F224D1">
              <w:rPr>
                <w:rFonts w:cs="Arial"/>
                <w:b/>
                <w:szCs w:val="20"/>
              </w:rPr>
              <w:t xml:space="preserve"> 5.5. onderhavige referentieopdracht betrekking heeft</w:t>
            </w:r>
            <w:r w:rsidR="00F224D1">
              <w:rPr>
                <w:rFonts w:cs="Arial"/>
                <w:b/>
                <w:szCs w:val="20"/>
              </w:rPr>
              <w:t>.</w:t>
            </w:r>
          </w:p>
        </w:tc>
      </w:tr>
      <w:tr w:rsidR="00DC23C3" w:rsidRPr="00F224D1" w14:paraId="05C5779B" w14:textId="77777777" w:rsidTr="00A12A93">
        <w:tc>
          <w:tcPr>
            <w:tcW w:w="9540" w:type="dxa"/>
            <w:shd w:val="clear" w:color="auto" w:fill="D9D9D9"/>
          </w:tcPr>
          <w:p w14:paraId="60039DB1" w14:textId="77777777" w:rsidR="00DC23C3" w:rsidRPr="00F224D1" w:rsidRDefault="00DC23C3" w:rsidP="00F224D1">
            <w:pPr>
              <w:spacing w:before="90" w:after="54" w:line="260" w:lineRule="exact"/>
              <w:rPr>
                <w:rFonts w:cs="Arial"/>
                <w:b/>
                <w:szCs w:val="20"/>
              </w:rPr>
            </w:pPr>
            <w:r w:rsidRPr="00F224D1">
              <w:rPr>
                <w:rFonts w:cs="Arial"/>
                <w:b/>
                <w:szCs w:val="20"/>
              </w:rPr>
              <w:t>Korte omschrijving referentieopdracht (inclusief vierkante meters)</w:t>
            </w:r>
          </w:p>
        </w:tc>
      </w:tr>
      <w:tr w:rsidR="00DC23C3" w:rsidRPr="00F224D1" w14:paraId="16B56143" w14:textId="77777777" w:rsidTr="00A12A93">
        <w:tc>
          <w:tcPr>
            <w:tcW w:w="9540" w:type="dxa"/>
          </w:tcPr>
          <w:p w14:paraId="038A22CB" w14:textId="77777777" w:rsidR="00DC23C3" w:rsidRPr="00F224D1" w:rsidRDefault="00DC23C3" w:rsidP="00F224D1">
            <w:pPr>
              <w:pStyle w:val="Ballontekst"/>
              <w:spacing w:before="90" w:after="54" w:line="260" w:lineRule="exact"/>
              <w:rPr>
                <w:rFonts w:ascii="Arial" w:hAnsi="Arial" w:cs="Arial"/>
                <w:bCs/>
                <w:sz w:val="20"/>
                <w:szCs w:val="20"/>
              </w:rPr>
            </w:pPr>
          </w:p>
          <w:p w14:paraId="0260E071" w14:textId="77777777" w:rsidR="00DC23C3" w:rsidRPr="00F224D1" w:rsidRDefault="00DC23C3" w:rsidP="00F224D1">
            <w:pPr>
              <w:pStyle w:val="Ballontekst"/>
              <w:spacing w:before="90" w:after="54" w:line="260" w:lineRule="exact"/>
              <w:rPr>
                <w:rFonts w:ascii="Arial" w:hAnsi="Arial" w:cs="Arial"/>
                <w:bCs/>
                <w:sz w:val="20"/>
                <w:szCs w:val="20"/>
              </w:rPr>
            </w:pPr>
          </w:p>
          <w:p w14:paraId="598EFF4E" w14:textId="77777777" w:rsidR="00DC23C3" w:rsidRPr="00F224D1" w:rsidRDefault="00DC23C3" w:rsidP="00F224D1">
            <w:pPr>
              <w:pStyle w:val="Aanhef"/>
              <w:spacing w:before="90" w:after="54" w:line="260" w:lineRule="exact"/>
              <w:rPr>
                <w:rFonts w:cs="Arial"/>
              </w:rPr>
            </w:pPr>
          </w:p>
          <w:p w14:paraId="5DE52C47" w14:textId="77777777" w:rsidR="00DC23C3" w:rsidRPr="00F224D1" w:rsidRDefault="00DC23C3" w:rsidP="00F224D1">
            <w:pPr>
              <w:pStyle w:val="Koptekst"/>
              <w:tabs>
                <w:tab w:val="clear" w:pos="9072"/>
              </w:tabs>
              <w:spacing w:before="90" w:after="54" w:line="260" w:lineRule="exact"/>
              <w:rPr>
                <w:rFonts w:ascii="Arial" w:hAnsi="Arial" w:cs="Arial"/>
                <w:sz w:val="20"/>
                <w:szCs w:val="20"/>
              </w:rPr>
            </w:pPr>
          </w:p>
          <w:p w14:paraId="3BE08193" w14:textId="77777777" w:rsidR="00DC23C3" w:rsidRPr="00F224D1" w:rsidRDefault="00DC23C3" w:rsidP="00F224D1">
            <w:pPr>
              <w:spacing w:before="90" w:after="54" w:line="260" w:lineRule="exact"/>
              <w:rPr>
                <w:rFonts w:cs="Arial"/>
                <w:szCs w:val="20"/>
              </w:rPr>
            </w:pPr>
          </w:p>
          <w:p w14:paraId="2ED7BFD1" w14:textId="77777777" w:rsidR="00DC23C3" w:rsidRPr="00F224D1" w:rsidRDefault="00DC23C3" w:rsidP="00F224D1">
            <w:pPr>
              <w:spacing w:before="90" w:after="54" w:line="260" w:lineRule="exact"/>
              <w:rPr>
                <w:rFonts w:cs="Arial"/>
                <w:szCs w:val="20"/>
              </w:rPr>
            </w:pPr>
          </w:p>
          <w:p w14:paraId="25E67F7B" w14:textId="77777777" w:rsidR="00DC23C3" w:rsidRPr="00F224D1" w:rsidRDefault="00DC23C3" w:rsidP="00F224D1">
            <w:pPr>
              <w:spacing w:before="90" w:after="54" w:line="260" w:lineRule="exact"/>
              <w:rPr>
                <w:rFonts w:cs="Arial"/>
                <w:b/>
                <w:szCs w:val="20"/>
              </w:rPr>
            </w:pPr>
          </w:p>
        </w:tc>
      </w:tr>
    </w:tbl>
    <w:p w14:paraId="4760F712" w14:textId="77777777" w:rsidR="00DC23C3" w:rsidRPr="00F224D1" w:rsidRDefault="00DC23C3" w:rsidP="00F224D1">
      <w:pPr>
        <w:pStyle w:val="StandardText"/>
        <w:numPr>
          <w:ilvl w:val="0"/>
          <w:numId w:val="0"/>
        </w:numPr>
        <w:spacing w:line="260" w:lineRule="exact"/>
        <w:jc w:val="left"/>
      </w:pPr>
      <w:r w:rsidRPr="00F224D1">
        <w:rPr>
          <w:i/>
        </w:rPr>
        <w:t xml:space="preserve"> (*Opdrachtgever behoudt zich het recht voor om referenties na te trekken)</w:t>
      </w:r>
      <w:r w:rsidRPr="00F224D1">
        <w:rPr>
          <w:i/>
        </w:rPr>
        <w:br/>
      </w:r>
    </w:p>
    <w:p w14:paraId="6DF33C10" w14:textId="77777777" w:rsidR="00DC23C3" w:rsidRPr="00F224D1" w:rsidRDefault="00DC23C3" w:rsidP="00F224D1">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DC23C3" w:rsidRPr="00F224D1" w14:paraId="7AA3F9BF" w14:textId="77777777" w:rsidTr="00A12A93">
        <w:tc>
          <w:tcPr>
            <w:tcW w:w="5220" w:type="dxa"/>
          </w:tcPr>
          <w:p w14:paraId="27541971" w14:textId="77777777" w:rsidR="00DC23C3" w:rsidRPr="00F224D1" w:rsidRDefault="00DC23C3" w:rsidP="00F224D1">
            <w:pPr>
              <w:spacing w:before="90" w:after="54" w:line="260" w:lineRule="exact"/>
              <w:rPr>
                <w:rFonts w:cs="Arial"/>
                <w:szCs w:val="20"/>
              </w:rPr>
            </w:pPr>
            <w:r w:rsidRPr="00F224D1">
              <w:rPr>
                <w:rFonts w:cs="Arial"/>
                <w:szCs w:val="20"/>
              </w:rPr>
              <w:t>Opdrachtnemer:</w:t>
            </w:r>
          </w:p>
        </w:tc>
        <w:tc>
          <w:tcPr>
            <w:tcW w:w="4320" w:type="dxa"/>
          </w:tcPr>
          <w:p w14:paraId="6060BF9E" w14:textId="77777777" w:rsidR="00DC23C3" w:rsidRPr="00F224D1" w:rsidRDefault="00DC23C3" w:rsidP="00F224D1">
            <w:pPr>
              <w:spacing w:before="90" w:after="54" w:line="260" w:lineRule="exact"/>
              <w:rPr>
                <w:rFonts w:cs="Arial"/>
                <w:i/>
                <w:szCs w:val="20"/>
              </w:rPr>
            </w:pPr>
          </w:p>
        </w:tc>
      </w:tr>
      <w:tr w:rsidR="00DC23C3" w:rsidRPr="00F224D1" w14:paraId="318BFFC0" w14:textId="77777777" w:rsidTr="00A12A93">
        <w:tc>
          <w:tcPr>
            <w:tcW w:w="5220" w:type="dxa"/>
          </w:tcPr>
          <w:p w14:paraId="7FB0FD0F" w14:textId="77777777" w:rsidR="00DC23C3" w:rsidRPr="00F224D1" w:rsidRDefault="00DC23C3" w:rsidP="00F224D1">
            <w:pPr>
              <w:spacing w:before="90" w:after="54" w:line="260" w:lineRule="exact"/>
              <w:rPr>
                <w:rFonts w:cs="Arial"/>
                <w:szCs w:val="20"/>
              </w:rPr>
            </w:pPr>
            <w:r w:rsidRPr="00F224D1">
              <w:rPr>
                <w:rFonts w:cs="Arial"/>
                <w:szCs w:val="20"/>
              </w:rPr>
              <w:t>Was er sprake van een samenwerkingsverband:</w:t>
            </w:r>
          </w:p>
          <w:p w14:paraId="43E91F36" w14:textId="77777777" w:rsidR="00DC23C3" w:rsidRPr="00F224D1" w:rsidRDefault="00DC23C3" w:rsidP="00F224D1">
            <w:pPr>
              <w:spacing w:before="90" w:after="54" w:line="260" w:lineRule="exact"/>
              <w:rPr>
                <w:rFonts w:cs="Arial"/>
                <w:szCs w:val="20"/>
              </w:rPr>
            </w:pPr>
            <w:r w:rsidRPr="00F224D1">
              <w:rPr>
                <w:rFonts w:cs="Arial"/>
                <w:szCs w:val="20"/>
              </w:rPr>
              <w:t>Wat zijn de namen van de ondernemingen in het samenwerkingsverband:</w:t>
            </w:r>
          </w:p>
          <w:p w14:paraId="615F30B5" w14:textId="77777777" w:rsidR="00DC23C3" w:rsidRPr="00F224D1" w:rsidRDefault="00DC23C3" w:rsidP="00F224D1">
            <w:pPr>
              <w:spacing w:before="90" w:after="54" w:line="260" w:lineRule="exact"/>
              <w:rPr>
                <w:rFonts w:cs="Arial"/>
                <w:szCs w:val="20"/>
              </w:rPr>
            </w:pPr>
            <w:r w:rsidRPr="00F224D1">
              <w:rPr>
                <w:rFonts w:cs="Arial"/>
                <w:szCs w:val="20"/>
              </w:rPr>
              <w:t>Wat is de rechtsvorm van het samenwerkingsverband:</w:t>
            </w:r>
          </w:p>
          <w:p w14:paraId="1BDC84A5" w14:textId="77777777" w:rsidR="00DC23C3" w:rsidRPr="00F224D1" w:rsidRDefault="00DC23C3" w:rsidP="00F224D1">
            <w:pPr>
              <w:spacing w:before="90" w:after="54" w:line="260" w:lineRule="exact"/>
              <w:rPr>
                <w:rFonts w:cs="Arial"/>
                <w:szCs w:val="20"/>
              </w:rPr>
            </w:pPr>
            <w:r w:rsidRPr="00F224D1">
              <w:rPr>
                <w:rFonts w:cs="Arial"/>
                <w:szCs w:val="20"/>
              </w:rPr>
              <w:t>Wat was de onderlinge werkverdeling tussen de ondernemingen:</w:t>
            </w:r>
          </w:p>
        </w:tc>
        <w:tc>
          <w:tcPr>
            <w:tcW w:w="4320" w:type="dxa"/>
          </w:tcPr>
          <w:p w14:paraId="75D96F33" w14:textId="77777777" w:rsidR="00DC23C3" w:rsidRPr="00F224D1" w:rsidRDefault="00DC23C3" w:rsidP="00F224D1">
            <w:pPr>
              <w:spacing w:before="90" w:after="54" w:line="260" w:lineRule="exact"/>
              <w:rPr>
                <w:rFonts w:cs="Arial"/>
                <w:i/>
                <w:szCs w:val="20"/>
              </w:rPr>
            </w:pPr>
          </w:p>
        </w:tc>
      </w:tr>
      <w:tr w:rsidR="00DC23C3" w:rsidRPr="00F224D1" w14:paraId="7665FFD8" w14:textId="77777777" w:rsidTr="00A12A93">
        <w:tc>
          <w:tcPr>
            <w:tcW w:w="5220" w:type="dxa"/>
          </w:tcPr>
          <w:p w14:paraId="62DF24EA" w14:textId="77777777" w:rsidR="00DC23C3" w:rsidRPr="00F224D1" w:rsidRDefault="00DC23C3" w:rsidP="00F224D1">
            <w:pPr>
              <w:spacing w:before="90" w:after="54" w:line="260" w:lineRule="exact"/>
              <w:rPr>
                <w:rFonts w:cs="Arial"/>
                <w:szCs w:val="20"/>
              </w:rPr>
            </w:pPr>
            <w:r w:rsidRPr="00F224D1">
              <w:rPr>
                <w:rFonts w:cs="Arial"/>
                <w:szCs w:val="20"/>
              </w:rPr>
              <w:t>Was u hoofd- of onderaannemer:</w:t>
            </w:r>
          </w:p>
          <w:p w14:paraId="25981FBE" w14:textId="77777777" w:rsidR="00DC23C3" w:rsidRPr="00F224D1" w:rsidRDefault="00DC23C3" w:rsidP="00F224D1">
            <w:pPr>
              <w:spacing w:before="90" w:after="54" w:line="260" w:lineRule="exact"/>
              <w:rPr>
                <w:rFonts w:cs="Arial"/>
                <w:szCs w:val="20"/>
              </w:rPr>
            </w:pPr>
            <w:r w:rsidRPr="00F224D1">
              <w:rPr>
                <w:rFonts w:cs="Arial"/>
                <w:szCs w:val="20"/>
              </w:rPr>
              <w:t>Indien onderaannemer, wie was de hoofdaannemer:</w:t>
            </w:r>
          </w:p>
          <w:p w14:paraId="580683BB" w14:textId="77777777" w:rsidR="00DC23C3" w:rsidRPr="00F224D1" w:rsidRDefault="00DC23C3" w:rsidP="00F224D1">
            <w:pPr>
              <w:spacing w:before="90" w:after="54" w:line="260" w:lineRule="exact"/>
              <w:rPr>
                <w:rFonts w:cs="Arial"/>
                <w:szCs w:val="20"/>
              </w:rPr>
            </w:pPr>
            <w:r w:rsidRPr="00F224D1">
              <w:rPr>
                <w:rFonts w:cs="Arial"/>
                <w:szCs w:val="20"/>
              </w:rPr>
              <w:t>Werkverdeling tussen hoofd- en onderaannemer:</w:t>
            </w:r>
          </w:p>
          <w:p w14:paraId="0CF87042" w14:textId="39E51A41" w:rsidR="00DC23C3" w:rsidRPr="00F224D1" w:rsidRDefault="00DC23C3" w:rsidP="00F224D1">
            <w:pPr>
              <w:spacing w:before="90" w:after="54" w:line="260" w:lineRule="exact"/>
              <w:rPr>
                <w:rFonts w:cs="Arial"/>
                <w:szCs w:val="20"/>
              </w:rPr>
            </w:pPr>
            <w:r w:rsidRPr="00F224D1">
              <w:rPr>
                <w:rFonts w:cs="Arial"/>
                <w:szCs w:val="20"/>
              </w:rPr>
              <w:t>Aanneemsommen onderaannemers</w:t>
            </w:r>
            <w:r w:rsidR="00F224D1">
              <w:rPr>
                <w:rFonts w:cs="Arial"/>
                <w:szCs w:val="20"/>
              </w:rPr>
              <w:t>:</w:t>
            </w:r>
          </w:p>
        </w:tc>
        <w:tc>
          <w:tcPr>
            <w:tcW w:w="4320" w:type="dxa"/>
          </w:tcPr>
          <w:p w14:paraId="31F746DB" w14:textId="77777777" w:rsidR="00DC23C3" w:rsidRPr="00F224D1" w:rsidRDefault="00DC23C3" w:rsidP="00F224D1">
            <w:pPr>
              <w:spacing w:before="90" w:after="54" w:line="260" w:lineRule="exact"/>
              <w:rPr>
                <w:rFonts w:cs="Arial"/>
                <w:i/>
                <w:szCs w:val="20"/>
              </w:rPr>
            </w:pPr>
          </w:p>
        </w:tc>
      </w:tr>
      <w:tr w:rsidR="00DC23C3" w:rsidRPr="00F224D1" w14:paraId="3C717552" w14:textId="77777777" w:rsidTr="00A12A93">
        <w:tc>
          <w:tcPr>
            <w:tcW w:w="5220" w:type="dxa"/>
          </w:tcPr>
          <w:p w14:paraId="4214FBD4" w14:textId="77777777" w:rsidR="00DC23C3" w:rsidRPr="00F224D1" w:rsidRDefault="00DC23C3" w:rsidP="00F224D1">
            <w:pPr>
              <w:spacing w:before="90" w:after="54" w:line="260" w:lineRule="exact"/>
              <w:rPr>
                <w:rFonts w:cs="Arial"/>
                <w:szCs w:val="20"/>
              </w:rPr>
            </w:pPr>
            <w:r w:rsidRPr="00F224D1">
              <w:rPr>
                <w:rFonts w:cs="Arial"/>
                <w:szCs w:val="20"/>
              </w:rPr>
              <w:t>Naam opdrachtgevende instantie of bedrijf:</w:t>
            </w:r>
          </w:p>
        </w:tc>
        <w:tc>
          <w:tcPr>
            <w:tcW w:w="4320" w:type="dxa"/>
          </w:tcPr>
          <w:p w14:paraId="3A0DBF52" w14:textId="77777777" w:rsidR="00DC23C3" w:rsidRPr="00F224D1" w:rsidRDefault="00DC23C3" w:rsidP="00F224D1">
            <w:pPr>
              <w:spacing w:before="90" w:after="54" w:line="260" w:lineRule="exact"/>
              <w:rPr>
                <w:rFonts w:cs="Arial"/>
                <w:i/>
                <w:szCs w:val="20"/>
              </w:rPr>
            </w:pPr>
          </w:p>
        </w:tc>
      </w:tr>
      <w:tr w:rsidR="00DC23C3" w:rsidRPr="00F224D1" w14:paraId="3E6945E8" w14:textId="77777777" w:rsidTr="00A12A93">
        <w:tc>
          <w:tcPr>
            <w:tcW w:w="5220" w:type="dxa"/>
          </w:tcPr>
          <w:p w14:paraId="67AE9E08" w14:textId="77777777" w:rsidR="00DC23C3" w:rsidRPr="00F224D1" w:rsidRDefault="00DC23C3" w:rsidP="00F224D1">
            <w:pPr>
              <w:spacing w:before="90" w:after="54" w:line="260" w:lineRule="exact"/>
              <w:rPr>
                <w:rFonts w:cs="Arial"/>
                <w:szCs w:val="20"/>
              </w:rPr>
            </w:pPr>
            <w:r w:rsidRPr="00F224D1">
              <w:rPr>
                <w:rFonts w:cs="Arial"/>
                <w:szCs w:val="20"/>
              </w:rPr>
              <w:t>Naam contactpersoon bedrijf:</w:t>
            </w:r>
          </w:p>
        </w:tc>
        <w:tc>
          <w:tcPr>
            <w:tcW w:w="4320" w:type="dxa"/>
          </w:tcPr>
          <w:p w14:paraId="30F1918B" w14:textId="77777777" w:rsidR="00DC23C3" w:rsidRPr="00F224D1" w:rsidRDefault="00DC23C3" w:rsidP="00F224D1">
            <w:pPr>
              <w:spacing w:before="90" w:after="54" w:line="260" w:lineRule="exact"/>
              <w:rPr>
                <w:rFonts w:cs="Arial"/>
                <w:i/>
                <w:szCs w:val="20"/>
              </w:rPr>
            </w:pPr>
          </w:p>
        </w:tc>
      </w:tr>
      <w:tr w:rsidR="00DC23C3" w:rsidRPr="00F224D1" w14:paraId="7E379A49" w14:textId="77777777" w:rsidTr="00A12A93">
        <w:tc>
          <w:tcPr>
            <w:tcW w:w="5220" w:type="dxa"/>
          </w:tcPr>
          <w:p w14:paraId="67ABA8E6" w14:textId="77777777" w:rsidR="00DC23C3" w:rsidRPr="00F224D1" w:rsidRDefault="00DC23C3" w:rsidP="00F224D1">
            <w:pPr>
              <w:spacing w:before="90" w:after="54" w:line="260" w:lineRule="exact"/>
              <w:rPr>
                <w:rFonts w:cs="Arial"/>
                <w:szCs w:val="20"/>
              </w:rPr>
            </w:pPr>
            <w:r w:rsidRPr="00F224D1">
              <w:rPr>
                <w:rFonts w:cs="Arial"/>
                <w:szCs w:val="20"/>
              </w:rPr>
              <w:lastRenderedPageBreak/>
              <w:t>Telefoonnummer contactpersoon:</w:t>
            </w:r>
          </w:p>
        </w:tc>
        <w:tc>
          <w:tcPr>
            <w:tcW w:w="4320" w:type="dxa"/>
          </w:tcPr>
          <w:p w14:paraId="3F7B74AB" w14:textId="77777777" w:rsidR="00DC23C3" w:rsidRPr="00F224D1" w:rsidRDefault="00DC23C3" w:rsidP="00F224D1">
            <w:pPr>
              <w:spacing w:before="90" w:after="54" w:line="260" w:lineRule="exact"/>
              <w:rPr>
                <w:rFonts w:cs="Arial"/>
                <w:i/>
                <w:szCs w:val="20"/>
              </w:rPr>
            </w:pPr>
          </w:p>
        </w:tc>
      </w:tr>
      <w:tr w:rsidR="00DC23C3" w:rsidRPr="00F224D1" w14:paraId="58D50757" w14:textId="77777777" w:rsidTr="00A12A93">
        <w:tc>
          <w:tcPr>
            <w:tcW w:w="5220" w:type="dxa"/>
          </w:tcPr>
          <w:p w14:paraId="3626DE60" w14:textId="47699E27" w:rsidR="00DC23C3" w:rsidRPr="00F224D1" w:rsidRDefault="00DC23C3" w:rsidP="00F224D1">
            <w:pPr>
              <w:spacing w:before="90" w:after="54" w:line="260" w:lineRule="exact"/>
              <w:rPr>
                <w:rFonts w:cs="Arial"/>
                <w:szCs w:val="20"/>
              </w:rPr>
            </w:pPr>
            <w:r w:rsidRPr="00F224D1">
              <w:rPr>
                <w:rFonts w:cs="Arial"/>
                <w:szCs w:val="20"/>
              </w:rPr>
              <w:t>E</w:t>
            </w:r>
            <w:r w:rsidR="00F224D1">
              <w:rPr>
                <w:rFonts w:cs="Arial"/>
                <w:szCs w:val="20"/>
              </w:rPr>
              <w:t>-</w:t>
            </w:r>
            <w:r w:rsidRPr="00F224D1">
              <w:rPr>
                <w:rFonts w:cs="Arial"/>
                <w:szCs w:val="20"/>
              </w:rPr>
              <w:t>mailadres contactpersoon:</w:t>
            </w:r>
          </w:p>
        </w:tc>
        <w:tc>
          <w:tcPr>
            <w:tcW w:w="4320" w:type="dxa"/>
          </w:tcPr>
          <w:p w14:paraId="0C2DEC75" w14:textId="77777777" w:rsidR="00DC23C3" w:rsidRPr="00F224D1" w:rsidRDefault="00DC23C3" w:rsidP="00F224D1">
            <w:pPr>
              <w:spacing w:before="90" w:after="54" w:line="260" w:lineRule="exact"/>
              <w:rPr>
                <w:rFonts w:cs="Arial"/>
                <w:i/>
                <w:szCs w:val="20"/>
              </w:rPr>
            </w:pPr>
          </w:p>
        </w:tc>
      </w:tr>
      <w:tr w:rsidR="00DC23C3" w:rsidRPr="00F224D1" w14:paraId="400F6538" w14:textId="77777777" w:rsidTr="00A12A93">
        <w:tc>
          <w:tcPr>
            <w:tcW w:w="5220" w:type="dxa"/>
          </w:tcPr>
          <w:p w14:paraId="7F876F57" w14:textId="61196374" w:rsidR="00DC23C3" w:rsidRPr="00F224D1" w:rsidRDefault="00DC23C3" w:rsidP="00F224D1">
            <w:pPr>
              <w:spacing w:before="90" w:after="54" w:line="260" w:lineRule="exact"/>
              <w:rPr>
                <w:rFonts w:cs="Arial"/>
                <w:szCs w:val="20"/>
              </w:rPr>
            </w:pPr>
            <w:r w:rsidRPr="00F224D1">
              <w:rPr>
                <w:rFonts w:cs="Arial"/>
                <w:szCs w:val="20"/>
              </w:rPr>
              <w:t xml:space="preserve">Totaalbedrag (projectomvang in </w:t>
            </w:r>
            <w:r w:rsidR="00F224D1">
              <w:rPr>
                <w:rFonts w:cs="Arial"/>
                <w:szCs w:val="20"/>
              </w:rPr>
              <w:t>e</w:t>
            </w:r>
            <w:r w:rsidRPr="00F224D1">
              <w:rPr>
                <w:rFonts w:cs="Arial"/>
                <w:szCs w:val="20"/>
              </w:rPr>
              <w:t>uro</w:t>
            </w:r>
            <w:r w:rsidR="00F224D1">
              <w:rPr>
                <w:rFonts w:cs="Arial"/>
                <w:szCs w:val="20"/>
              </w:rPr>
              <w:t>’s</w:t>
            </w:r>
            <w:bookmarkStart w:id="0" w:name="_GoBack"/>
            <w:bookmarkEnd w:id="0"/>
            <w:r w:rsidRPr="00F224D1">
              <w:rPr>
                <w:rFonts w:cs="Arial"/>
                <w:szCs w:val="20"/>
              </w:rPr>
              <w:t xml:space="preserve"> excl</w:t>
            </w:r>
            <w:r w:rsidR="00F224D1">
              <w:rPr>
                <w:rFonts w:cs="Arial"/>
                <w:szCs w:val="20"/>
              </w:rPr>
              <w:t>usief</w:t>
            </w:r>
            <w:r w:rsidRPr="00F224D1">
              <w:rPr>
                <w:rFonts w:cs="Arial"/>
                <w:szCs w:val="20"/>
              </w:rPr>
              <w:t xml:space="preserve"> </w:t>
            </w:r>
            <w:r w:rsidR="00F224D1">
              <w:rPr>
                <w:rFonts w:cs="Arial"/>
                <w:szCs w:val="20"/>
              </w:rPr>
              <w:t>btw):</w:t>
            </w:r>
          </w:p>
        </w:tc>
        <w:tc>
          <w:tcPr>
            <w:tcW w:w="4320" w:type="dxa"/>
          </w:tcPr>
          <w:p w14:paraId="09C75B8A" w14:textId="77777777" w:rsidR="00DC23C3" w:rsidRPr="00F224D1" w:rsidRDefault="00DC23C3" w:rsidP="00F224D1">
            <w:pPr>
              <w:spacing w:before="90" w:after="54" w:line="260" w:lineRule="exact"/>
              <w:rPr>
                <w:rFonts w:cs="Arial"/>
                <w:i/>
                <w:szCs w:val="20"/>
              </w:rPr>
            </w:pPr>
          </w:p>
        </w:tc>
      </w:tr>
      <w:tr w:rsidR="00DC23C3" w:rsidRPr="00F224D1" w14:paraId="51B8AFD3" w14:textId="77777777" w:rsidTr="00A12A93">
        <w:tc>
          <w:tcPr>
            <w:tcW w:w="5220" w:type="dxa"/>
          </w:tcPr>
          <w:p w14:paraId="29AAF601" w14:textId="6AFA0743" w:rsidR="00DC23C3" w:rsidRPr="00F224D1" w:rsidRDefault="00DC23C3" w:rsidP="00F224D1">
            <w:pPr>
              <w:spacing w:before="90" w:after="54" w:line="260" w:lineRule="exact"/>
              <w:rPr>
                <w:rFonts w:cs="Arial"/>
                <w:szCs w:val="20"/>
              </w:rPr>
            </w:pPr>
            <w:r w:rsidRPr="00F224D1">
              <w:rPr>
                <w:rFonts w:cs="Arial"/>
                <w:szCs w:val="20"/>
              </w:rPr>
              <w:t>Datum start werk</w:t>
            </w:r>
            <w:r w:rsidR="00F224D1">
              <w:rPr>
                <w:rFonts w:cs="Arial"/>
                <w:szCs w:val="20"/>
              </w:rPr>
              <w:t xml:space="preserve"> </w:t>
            </w:r>
            <w:r w:rsidRPr="00F224D1">
              <w:rPr>
                <w:rFonts w:cs="Arial"/>
                <w:szCs w:val="20"/>
              </w:rPr>
              <w:t>/</w:t>
            </w:r>
            <w:r w:rsidR="00F224D1">
              <w:rPr>
                <w:rFonts w:cs="Arial"/>
                <w:szCs w:val="20"/>
              </w:rPr>
              <w:t xml:space="preserve"> </w:t>
            </w:r>
            <w:r w:rsidRPr="00F224D1">
              <w:rPr>
                <w:rFonts w:cs="Arial"/>
                <w:szCs w:val="20"/>
              </w:rPr>
              <w:t>dienst</w:t>
            </w:r>
            <w:r w:rsidR="00F224D1">
              <w:rPr>
                <w:rFonts w:cs="Arial"/>
                <w:szCs w:val="20"/>
              </w:rPr>
              <w:t xml:space="preserve"> </w:t>
            </w:r>
            <w:r w:rsidRPr="00F224D1">
              <w:rPr>
                <w:rFonts w:cs="Arial"/>
                <w:szCs w:val="20"/>
              </w:rPr>
              <w:t>/</w:t>
            </w:r>
            <w:r w:rsidR="00F224D1">
              <w:rPr>
                <w:rFonts w:cs="Arial"/>
                <w:szCs w:val="20"/>
              </w:rPr>
              <w:t xml:space="preserve"> </w:t>
            </w:r>
            <w:r w:rsidRPr="00F224D1">
              <w:rPr>
                <w:rFonts w:cs="Arial"/>
                <w:szCs w:val="20"/>
              </w:rPr>
              <w:t>levering:</w:t>
            </w:r>
          </w:p>
        </w:tc>
        <w:tc>
          <w:tcPr>
            <w:tcW w:w="4320" w:type="dxa"/>
          </w:tcPr>
          <w:p w14:paraId="1EAC43FB" w14:textId="77777777" w:rsidR="00DC23C3" w:rsidRPr="00F224D1" w:rsidRDefault="00DC23C3" w:rsidP="00F224D1">
            <w:pPr>
              <w:spacing w:before="90" w:after="54" w:line="260" w:lineRule="exact"/>
              <w:rPr>
                <w:rFonts w:cs="Arial"/>
                <w:i/>
                <w:szCs w:val="20"/>
              </w:rPr>
            </w:pPr>
          </w:p>
        </w:tc>
      </w:tr>
      <w:tr w:rsidR="00DC23C3" w:rsidRPr="00F224D1" w14:paraId="358DB001" w14:textId="77777777" w:rsidTr="00A12A93">
        <w:tc>
          <w:tcPr>
            <w:tcW w:w="5220" w:type="dxa"/>
          </w:tcPr>
          <w:p w14:paraId="353E21F9" w14:textId="77777777" w:rsidR="00DC23C3" w:rsidRPr="00F224D1" w:rsidRDefault="00DC23C3" w:rsidP="00F224D1">
            <w:pPr>
              <w:spacing w:before="90" w:after="54" w:line="260" w:lineRule="exact"/>
              <w:rPr>
                <w:rFonts w:cs="Arial"/>
                <w:szCs w:val="20"/>
              </w:rPr>
            </w:pPr>
            <w:r w:rsidRPr="00F224D1">
              <w:rPr>
                <w:rFonts w:cs="Arial"/>
                <w:szCs w:val="20"/>
              </w:rPr>
              <w:t>Datum oplevering:</w:t>
            </w:r>
          </w:p>
        </w:tc>
        <w:tc>
          <w:tcPr>
            <w:tcW w:w="4320" w:type="dxa"/>
          </w:tcPr>
          <w:p w14:paraId="2BAA0BA6" w14:textId="77777777" w:rsidR="00DC23C3" w:rsidRPr="00F224D1" w:rsidRDefault="00DC23C3" w:rsidP="00F224D1">
            <w:pPr>
              <w:spacing w:before="90" w:after="54" w:line="260" w:lineRule="exact"/>
              <w:rPr>
                <w:rFonts w:cs="Arial"/>
                <w:i/>
                <w:szCs w:val="20"/>
              </w:rPr>
            </w:pPr>
          </w:p>
        </w:tc>
      </w:tr>
      <w:tr w:rsidR="00DC23C3" w:rsidRPr="00F224D1" w14:paraId="64FFB5E3" w14:textId="77777777" w:rsidTr="00A12A93">
        <w:tc>
          <w:tcPr>
            <w:tcW w:w="5220" w:type="dxa"/>
          </w:tcPr>
          <w:p w14:paraId="17A5E1E5" w14:textId="36FFA9B9" w:rsidR="00DC23C3" w:rsidRPr="00F224D1" w:rsidRDefault="00DC23C3" w:rsidP="00F224D1">
            <w:pPr>
              <w:spacing w:before="90" w:after="54" w:line="260" w:lineRule="exact"/>
              <w:rPr>
                <w:rFonts w:cs="Arial"/>
                <w:szCs w:val="20"/>
              </w:rPr>
            </w:pPr>
            <w:r w:rsidRPr="00F224D1">
              <w:rPr>
                <w:rFonts w:cs="Arial"/>
                <w:szCs w:val="20"/>
              </w:rPr>
              <w:t>Is een certificaat</w:t>
            </w:r>
            <w:r w:rsidR="00F224D1">
              <w:rPr>
                <w:rFonts w:cs="Arial"/>
                <w:szCs w:val="20"/>
              </w:rPr>
              <w:t xml:space="preserve"> </w:t>
            </w:r>
            <w:r w:rsidRPr="00F224D1">
              <w:rPr>
                <w:rFonts w:cs="Arial"/>
                <w:szCs w:val="20"/>
              </w:rPr>
              <w:t>/</w:t>
            </w:r>
            <w:r w:rsidR="00F224D1">
              <w:rPr>
                <w:rFonts w:cs="Arial"/>
                <w:szCs w:val="20"/>
              </w:rPr>
              <w:t xml:space="preserve"> </w:t>
            </w:r>
            <w:r w:rsidRPr="00F224D1">
              <w:rPr>
                <w:rFonts w:cs="Arial"/>
                <w:szCs w:val="20"/>
              </w:rPr>
              <w:t>tevredenheidsverklaring</w:t>
            </w:r>
            <w:r w:rsidRPr="00F224D1">
              <w:rPr>
                <w:rStyle w:val="Voetnootmarkering"/>
                <w:rFonts w:cs="Arial"/>
                <w:szCs w:val="20"/>
              </w:rPr>
              <w:footnoteReference w:id="1"/>
            </w:r>
            <w:r w:rsidRPr="00F224D1">
              <w:rPr>
                <w:rFonts w:cs="Arial"/>
                <w:szCs w:val="20"/>
              </w:rPr>
              <w:t xml:space="preserve"> aanwezig:</w:t>
            </w:r>
          </w:p>
          <w:p w14:paraId="51D7C543" w14:textId="252D1285" w:rsidR="00DC23C3" w:rsidRPr="00F224D1" w:rsidRDefault="00DC23C3" w:rsidP="00F224D1">
            <w:pPr>
              <w:spacing w:before="90" w:after="54" w:line="260" w:lineRule="exact"/>
              <w:rPr>
                <w:rFonts w:cs="Arial"/>
                <w:szCs w:val="20"/>
              </w:rPr>
            </w:pPr>
            <w:r w:rsidRPr="00F224D1">
              <w:rPr>
                <w:rFonts w:cs="Arial"/>
                <w:szCs w:val="20"/>
              </w:rPr>
              <w:t>Deze dient te worden bijgevoegd</w:t>
            </w:r>
            <w:r w:rsidR="00F224D1">
              <w:rPr>
                <w:rFonts w:cs="Arial"/>
                <w:szCs w:val="20"/>
              </w:rPr>
              <w:t>.</w:t>
            </w:r>
          </w:p>
        </w:tc>
        <w:tc>
          <w:tcPr>
            <w:tcW w:w="4320" w:type="dxa"/>
          </w:tcPr>
          <w:p w14:paraId="5DB78895" w14:textId="77777777" w:rsidR="00DC23C3" w:rsidRPr="00F224D1" w:rsidRDefault="00DC23C3" w:rsidP="00F224D1">
            <w:pPr>
              <w:spacing w:before="90" w:after="54" w:line="260" w:lineRule="exact"/>
              <w:rPr>
                <w:rFonts w:cs="Arial"/>
                <w:i/>
                <w:szCs w:val="20"/>
              </w:rPr>
            </w:pPr>
          </w:p>
        </w:tc>
      </w:tr>
    </w:tbl>
    <w:p w14:paraId="40F1A5AC" w14:textId="77777777" w:rsidR="00DC23C3" w:rsidRPr="00F224D1" w:rsidRDefault="00DC23C3" w:rsidP="00F224D1">
      <w:pPr>
        <w:spacing w:line="260" w:lineRule="exact"/>
        <w:rPr>
          <w:rFonts w:cs="Arial"/>
          <w:i/>
          <w:szCs w:val="20"/>
        </w:rPr>
      </w:pPr>
    </w:p>
    <w:p w14:paraId="116D9A05" w14:textId="77777777" w:rsidR="00DC23C3" w:rsidRPr="00F224D1" w:rsidRDefault="00DC23C3" w:rsidP="00F224D1">
      <w:pPr>
        <w:spacing w:line="260" w:lineRule="exact"/>
        <w:rPr>
          <w:rFonts w:cs="Arial"/>
          <w:szCs w:val="20"/>
        </w:rPr>
      </w:pPr>
      <w:r w:rsidRPr="00F224D1">
        <w:rPr>
          <w:rFonts w:cs="Arial"/>
          <w:i/>
          <w:szCs w:val="20"/>
        </w:rPr>
        <w:t xml:space="preserve"> (*Opdrachtgever behoudt zich het recht voor om referenties na te trekken)</w:t>
      </w:r>
      <w:r w:rsidRPr="00F224D1">
        <w:rPr>
          <w:rFonts w:cs="Arial"/>
          <w:i/>
          <w:szCs w:val="20"/>
        </w:rPr>
        <w:br/>
      </w:r>
    </w:p>
    <w:p w14:paraId="4FAA2692" w14:textId="77777777" w:rsidR="00DC23C3" w:rsidRPr="00F224D1" w:rsidRDefault="00DC23C3" w:rsidP="00F224D1">
      <w:pPr>
        <w:spacing w:line="260" w:lineRule="exact"/>
        <w:rPr>
          <w:rFonts w:cs="Arial"/>
          <w:szCs w:val="20"/>
        </w:rPr>
      </w:pPr>
    </w:p>
    <w:sectPr w:rsidR="00DC23C3" w:rsidRPr="00F224D1" w:rsidSect="005171A2">
      <w:headerReference w:type="first" r:id="rId7"/>
      <w:footerReference w:type="first" r:id="rId8"/>
      <w:pgSz w:w="11906" w:h="16838" w:code="9"/>
      <w:pgMar w:top="1247" w:right="851" w:bottom="567"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2DA51" w14:textId="77777777" w:rsidR="007F64DF" w:rsidRDefault="007F64DF">
      <w:r>
        <w:separator/>
      </w:r>
    </w:p>
  </w:endnote>
  <w:endnote w:type="continuationSeparator" w:id="0">
    <w:p w14:paraId="1AFA1772" w14:textId="77777777" w:rsidR="007F64DF" w:rsidRDefault="007F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A9BC3" w14:textId="3508626C" w:rsidR="008D53D9" w:rsidRPr="00E7173F" w:rsidRDefault="00E7173F" w:rsidP="00E7173F">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90074" w14:textId="77777777" w:rsidR="007F64DF" w:rsidRDefault="007F64DF">
      <w:r>
        <w:separator/>
      </w:r>
    </w:p>
  </w:footnote>
  <w:footnote w:type="continuationSeparator" w:id="0">
    <w:p w14:paraId="7E572647" w14:textId="77777777" w:rsidR="007F64DF" w:rsidRDefault="007F64DF">
      <w:r>
        <w:continuationSeparator/>
      </w:r>
    </w:p>
  </w:footnote>
  <w:footnote w:id="1">
    <w:p w14:paraId="34BA5FD3" w14:textId="77777777" w:rsidR="00DC23C3" w:rsidRPr="00E63989" w:rsidRDefault="00DC23C3" w:rsidP="00DC23C3">
      <w:pPr>
        <w:pStyle w:val="Voetnoottekst"/>
        <w:rPr>
          <w:rFonts w:asciiTheme="minorHAnsi" w:hAnsiTheme="minorHAnsi" w:cstheme="minorHAnsi"/>
        </w:rPr>
      </w:pPr>
      <w:r w:rsidRPr="00E63989">
        <w:rPr>
          <w:rStyle w:val="Voetnootmarkering"/>
          <w:rFonts w:asciiTheme="minorHAnsi" w:hAnsiTheme="minorHAnsi" w:cstheme="minorHAnsi"/>
        </w:rPr>
        <w:footnoteRef/>
      </w:r>
      <w:r w:rsidRPr="00E63989">
        <w:rPr>
          <w:rFonts w:asciiTheme="minorHAnsi" w:hAnsiTheme="minorHAnsi" w:cstheme="minorHAnsi"/>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0493" w14:textId="3767D014" w:rsidR="009B3EA6" w:rsidRDefault="00BA37D9">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A4"/>
    <w:rsid w:val="000979A4"/>
    <w:rsid w:val="003324F7"/>
    <w:rsid w:val="003B4BE8"/>
    <w:rsid w:val="00422813"/>
    <w:rsid w:val="005171A2"/>
    <w:rsid w:val="006D38C4"/>
    <w:rsid w:val="007115C1"/>
    <w:rsid w:val="007F43B8"/>
    <w:rsid w:val="007F64DF"/>
    <w:rsid w:val="0089599E"/>
    <w:rsid w:val="008D53D9"/>
    <w:rsid w:val="00985222"/>
    <w:rsid w:val="00A72F08"/>
    <w:rsid w:val="00BA37D9"/>
    <w:rsid w:val="00C57450"/>
    <w:rsid w:val="00DC23C3"/>
    <w:rsid w:val="00DF0C76"/>
    <w:rsid w:val="00E7173F"/>
    <w:rsid w:val="00F224D1"/>
    <w:rsid w:val="00F23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40462"/>
  <w15:docId w15:val="{3AE63712-BAAC-4D83-A9AE-13E9D543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customStyle="1" w:styleId="TekstopmerkingChar">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customStyle="1" w:styleId="OnderwerpvanopmerkingChar">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 w:type="paragraph" w:styleId="Aanhef">
    <w:name w:val="Salutation"/>
    <w:basedOn w:val="Standaard"/>
    <w:next w:val="Standaard"/>
    <w:link w:val="AanhefChar"/>
    <w:semiHidden/>
    <w:rsid w:val="00DC23C3"/>
    <w:rPr>
      <w:rFonts w:eastAsia="Times New Roman" w:cs="Times New Roman"/>
      <w:szCs w:val="20"/>
      <w:lang w:eastAsia="nl-NL"/>
    </w:rPr>
  </w:style>
  <w:style w:type="character" w:customStyle="1" w:styleId="AanhefChar">
    <w:name w:val="Aanhef Char"/>
    <w:basedOn w:val="Standaardalinea-lettertype"/>
    <w:link w:val="Aanhef"/>
    <w:semiHidden/>
    <w:rsid w:val="00DC23C3"/>
    <w:rPr>
      <w:rFonts w:ascii="Arial" w:eastAsia="Times New Roman" w:hAnsi="Arial" w:cs="Times New Roman"/>
      <w:sz w:val="20"/>
      <w:szCs w:val="20"/>
      <w:lang w:eastAsia="nl-NL"/>
    </w:rPr>
  </w:style>
  <w:style w:type="character" w:styleId="Voetnootmarkering">
    <w:name w:val="footnote reference"/>
    <w:basedOn w:val="Standaardalinea-lettertype"/>
    <w:semiHidden/>
    <w:rsid w:val="00DC23C3"/>
    <w:rPr>
      <w:vertAlign w:val="superscript"/>
    </w:rPr>
  </w:style>
  <w:style w:type="paragraph" w:styleId="Voetnoottekst">
    <w:name w:val="footnote text"/>
    <w:basedOn w:val="Standaard"/>
    <w:link w:val="VoetnoottekstChar"/>
    <w:semiHidden/>
    <w:rsid w:val="00DC23C3"/>
    <w:rPr>
      <w:rFonts w:eastAsia="Times New Roman" w:cs="Times New Roman"/>
      <w:szCs w:val="20"/>
      <w:lang w:eastAsia="nl-NL"/>
    </w:rPr>
  </w:style>
  <w:style w:type="character" w:customStyle="1" w:styleId="VoetnoottekstChar">
    <w:name w:val="Voetnoottekst Char"/>
    <w:basedOn w:val="Standaardalinea-lettertype"/>
    <w:link w:val="Voetnoottekst"/>
    <w:semiHidden/>
    <w:rsid w:val="00DC23C3"/>
    <w:rPr>
      <w:rFonts w:ascii="Arial" w:eastAsia="Times New Roman" w:hAnsi="Arial" w:cs="Times New Roman"/>
      <w:sz w:val="20"/>
      <w:szCs w:val="20"/>
      <w:lang w:eastAsia="nl-NL"/>
    </w:rPr>
  </w:style>
  <w:style w:type="paragraph" w:customStyle="1" w:styleId="StandardText">
    <w:name w:val="StandardText"/>
    <w:basedOn w:val="Standaard"/>
    <w:rsid w:val="00DC23C3"/>
    <w:pPr>
      <w:numPr>
        <w:ilvl w:val="12"/>
      </w:numPr>
      <w:jc w:val="both"/>
    </w:pPr>
    <w:rPr>
      <w:rFonts w:eastAsia="Times New Roman"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1836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Ineke Rooks</cp:lastModifiedBy>
  <cp:revision>2</cp:revision>
  <cp:lastPrinted>2021-12-06T08:57:00Z</cp:lastPrinted>
  <dcterms:created xsi:type="dcterms:W3CDTF">2021-12-06T11:12:00Z</dcterms:created>
  <dcterms:modified xsi:type="dcterms:W3CDTF">2021-12-06T11:12:00Z</dcterms:modified>
</cp:coreProperties>
</file>