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34048E" w14:textId="28C2AE6C" w:rsidR="004258D4" w:rsidRDefault="00655E02" w:rsidP="00DC23C3"/>
    <w:p w14:paraId="254CD78C" w14:textId="79AB5DDD" w:rsidR="00DC23C3" w:rsidRPr="00012596" w:rsidRDefault="00DC23C3" w:rsidP="00DC23C3">
      <w:pPr>
        <w:widowControl w:val="0"/>
        <w:spacing w:line="310" w:lineRule="atLeast"/>
        <w:rPr>
          <w:rFonts w:asciiTheme="minorHAnsi" w:hAnsiTheme="minorHAnsi" w:cstheme="minorHAnsi"/>
          <w:b/>
          <w:noProof/>
          <w:spacing w:val="4"/>
          <w:sz w:val="28"/>
          <w:szCs w:val="28"/>
        </w:rPr>
      </w:pPr>
      <w:r w:rsidRPr="00012596">
        <w:rPr>
          <w:rFonts w:asciiTheme="minorHAnsi" w:hAnsiTheme="minorHAnsi" w:cstheme="minorHAnsi"/>
          <w:b/>
          <w:noProof/>
          <w:spacing w:val="4"/>
          <w:sz w:val="28"/>
          <w:szCs w:val="28"/>
        </w:rPr>
        <w:t xml:space="preserve">Bijlage </w:t>
      </w:r>
      <w:r w:rsidR="007F43B8">
        <w:rPr>
          <w:rFonts w:asciiTheme="minorHAnsi" w:hAnsiTheme="minorHAnsi" w:cstheme="minorHAnsi"/>
          <w:b/>
          <w:noProof/>
          <w:spacing w:val="4"/>
          <w:sz w:val="28"/>
          <w:szCs w:val="28"/>
        </w:rPr>
        <w:t>5</w:t>
      </w:r>
      <w:r w:rsidRPr="00012596">
        <w:rPr>
          <w:rFonts w:asciiTheme="minorHAnsi" w:hAnsiTheme="minorHAnsi" w:cstheme="minorHAnsi"/>
          <w:b/>
          <w:noProof/>
          <w:spacing w:val="4"/>
          <w:sz w:val="28"/>
          <w:szCs w:val="28"/>
        </w:rPr>
        <w:tab/>
      </w:r>
      <w:r w:rsidRPr="00012596">
        <w:rPr>
          <w:rFonts w:asciiTheme="minorHAnsi" w:hAnsiTheme="minorHAnsi" w:cstheme="minorHAnsi"/>
          <w:b/>
          <w:noProof/>
          <w:spacing w:val="4"/>
          <w:sz w:val="28"/>
          <w:szCs w:val="28"/>
        </w:rPr>
        <w:tab/>
        <w:t xml:space="preserve">Format referentieproject t.b.v. de </w:t>
      </w:r>
      <w:r w:rsidR="00A96C96">
        <w:rPr>
          <w:rFonts w:asciiTheme="minorHAnsi" w:hAnsiTheme="minorHAnsi" w:cstheme="minorHAnsi"/>
          <w:b/>
          <w:noProof/>
          <w:spacing w:val="4"/>
          <w:sz w:val="28"/>
          <w:szCs w:val="28"/>
        </w:rPr>
        <w:t>Minimumeisen</w:t>
      </w:r>
    </w:p>
    <w:p w14:paraId="0FF5DCAB" w14:textId="77777777" w:rsidR="00DC23C3" w:rsidRPr="00012596" w:rsidRDefault="00DC23C3" w:rsidP="00DC23C3">
      <w:pPr>
        <w:pStyle w:val="StandardText"/>
        <w:numPr>
          <w:ilvl w:val="0"/>
          <w:numId w:val="0"/>
        </w:numPr>
        <w:rPr>
          <w:rFonts w:asciiTheme="minorHAnsi" w:hAnsiTheme="minorHAnsi" w:cstheme="minorHAnsi"/>
          <w:sz w:val="24"/>
          <w:szCs w:val="24"/>
        </w:rPr>
      </w:pPr>
    </w:p>
    <w:p w14:paraId="661F588C" w14:textId="271F689D" w:rsidR="00DC23C3" w:rsidRPr="00CB18EF" w:rsidRDefault="00DC23C3" w:rsidP="00CB18EF">
      <w:pPr>
        <w:pStyle w:val="StandardText"/>
        <w:numPr>
          <w:ilvl w:val="0"/>
          <w:numId w:val="0"/>
        </w:numPr>
        <w:spacing w:line="260" w:lineRule="exact"/>
        <w:jc w:val="left"/>
      </w:pPr>
      <w:r w:rsidRPr="00CB18EF">
        <w:t xml:space="preserve">De Inschrijver, of in geval van een samenwerkingsverband: de gezamenlijke ondernemingen, dient aan te tonen dat </w:t>
      </w:r>
      <w:r w:rsidR="00A96C96" w:rsidRPr="00CB18EF">
        <w:t>5</w:t>
      </w:r>
      <w:r w:rsidRPr="00CB18EF">
        <w:t xml:space="preserve"> jaar voor de datum van Inschrijving, ervaring is opgedaan in de </w:t>
      </w:r>
      <w:r w:rsidR="00A96C96" w:rsidRPr="00CB18EF">
        <w:t>kerncompetentie</w:t>
      </w:r>
      <w:r w:rsidRPr="00CB18EF">
        <w:t xml:space="preserve"> zoals beschreven in paragraaf 5.</w:t>
      </w:r>
      <w:r w:rsidR="00A96C96" w:rsidRPr="00CB18EF">
        <w:t>4</w:t>
      </w:r>
      <w:r w:rsidRPr="00CB18EF">
        <w:t xml:space="preserve"> van de Selectieleidraad, door </w:t>
      </w:r>
      <w:r w:rsidR="00A96C96" w:rsidRPr="00CB18EF">
        <w:t xml:space="preserve">een </w:t>
      </w:r>
      <w:r w:rsidRPr="00CB18EF">
        <w:t>referentieopdracht in te dienen van tenminste 1.</w:t>
      </w:r>
      <w:r w:rsidR="00A96C96" w:rsidRPr="00CB18EF">
        <w:t>10</w:t>
      </w:r>
      <w:r w:rsidRPr="00CB18EF">
        <w:t>0 m</w:t>
      </w:r>
      <w:r w:rsidRPr="00CB18EF">
        <w:rPr>
          <w:noProof/>
        </w:rPr>
        <w:t>²</w:t>
      </w:r>
      <w:r w:rsidRPr="00CB18EF">
        <w:t xml:space="preserve"> </w:t>
      </w:r>
      <w:r w:rsidR="00A96C96" w:rsidRPr="00CB18EF">
        <w:t xml:space="preserve">bvo </w:t>
      </w:r>
      <w:r w:rsidRPr="00CB18EF">
        <w:t xml:space="preserve">die op vakkundige en regelmatige wijze </w:t>
      </w:r>
      <w:r w:rsidR="00A96C96" w:rsidRPr="00CB18EF">
        <w:t>is</w:t>
      </w:r>
      <w:r w:rsidRPr="00CB18EF">
        <w:t xml:space="preserve"> uitgevoerd. In deze Bijlage dient men van de betreffende referentieopdracht op toereikende wijze informatie te verstrekken zodat Aanbestedende dienst ondubbelzinnig kan vaststellen dat Gegadigde voldoet aan de gevraagde </w:t>
      </w:r>
      <w:r w:rsidR="00A96C96" w:rsidRPr="00CB18EF">
        <w:t>kerncompetentie</w:t>
      </w:r>
      <w:r w:rsidRPr="00CB18EF">
        <w:t>.</w:t>
      </w:r>
    </w:p>
    <w:p w14:paraId="5B94D730" w14:textId="77777777" w:rsidR="00DC23C3" w:rsidRPr="00CB18EF" w:rsidRDefault="00DC23C3" w:rsidP="00CB18EF">
      <w:pPr>
        <w:pStyle w:val="StandardText"/>
        <w:numPr>
          <w:ilvl w:val="0"/>
          <w:numId w:val="0"/>
        </w:numPr>
        <w:spacing w:line="260" w:lineRule="exact"/>
        <w:jc w:val="left"/>
      </w:pPr>
    </w:p>
    <w:p w14:paraId="4945EF8F" w14:textId="77777777" w:rsidR="00DC23C3" w:rsidRPr="00CB18EF" w:rsidRDefault="00DC23C3" w:rsidP="00CB18EF">
      <w:pPr>
        <w:pStyle w:val="StandardText"/>
        <w:numPr>
          <w:ilvl w:val="0"/>
          <w:numId w:val="0"/>
        </w:numPr>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540"/>
      </w:tblGrid>
      <w:tr w:rsidR="00DC23C3" w:rsidRPr="00CB18EF" w14:paraId="5350DB8D" w14:textId="77777777" w:rsidTr="00A12A93">
        <w:tc>
          <w:tcPr>
            <w:tcW w:w="9540" w:type="dxa"/>
            <w:shd w:val="clear" w:color="auto" w:fill="D9D9D9"/>
          </w:tcPr>
          <w:p w14:paraId="074DEB84" w14:textId="6EDE014E" w:rsidR="00A96C96" w:rsidRPr="00CB18EF" w:rsidRDefault="00A96C96" w:rsidP="00CB18EF">
            <w:pPr>
              <w:spacing w:before="90" w:after="54" w:line="260" w:lineRule="exact"/>
              <w:rPr>
                <w:rFonts w:cs="Arial"/>
                <w:b/>
                <w:szCs w:val="20"/>
              </w:rPr>
            </w:pPr>
            <w:r w:rsidRPr="00CB18EF">
              <w:rPr>
                <w:rFonts w:cs="Arial"/>
                <w:b/>
                <w:szCs w:val="20"/>
              </w:rPr>
              <w:t>Kerncompetentie: Nieuwbouw van een utiliteitsgebouw van minimaal 1.100 m2 bvo waarin een gymzaal en/of een sporthal is opgenomen.</w:t>
            </w:r>
          </w:p>
        </w:tc>
      </w:tr>
      <w:tr w:rsidR="00DC23C3" w:rsidRPr="00CB18EF" w14:paraId="05C5779B" w14:textId="77777777" w:rsidTr="00A12A93">
        <w:tc>
          <w:tcPr>
            <w:tcW w:w="9540" w:type="dxa"/>
            <w:shd w:val="clear" w:color="auto" w:fill="D9D9D9"/>
          </w:tcPr>
          <w:p w14:paraId="60039DB1" w14:textId="77777777" w:rsidR="00DC23C3" w:rsidRPr="00CB18EF" w:rsidRDefault="00DC23C3" w:rsidP="00CB18EF">
            <w:pPr>
              <w:spacing w:before="90" w:after="54" w:line="260" w:lineRule="exact"/>
              <w:rPr>
                <w:rFonts w:cs="Arial"/>
                <w:b/>
                <w:szCs w:val="20"/>
              </w:rPr>
            </w:pPr>
            <w:r w:rsidRPr="00CB18EF">
              <w:rPr>
                <w:rFonts w:cs="Arial"/>
                <w:b/>
                <w:szCs w:val="20"/>
              </w:rPr>
              <w:t>Korte omschrijving referentieopdracht (inclusief vierkante meters)</w:t>
            </w:r>
          </w:p>
        </w:tc>
      </w:tr>
      <w:tr w:rsidR="00DC23C3" w:rsidRPr="00CB18EF" w14:paraId="16B56143" w14:textId="77777777" w:rsidTr="00A12A93">
        <w:tc>
          <w:tcPr>
            <w:tcW w:w="9540" w:type="dxa"/>
          </w:tcPr>
          <w:p w14:paraId="0260E071" w14:textId="77777777" w:rsidR="00DC23C3" w:rsidRPr="00CB18EF" w:rsidRDefault="00DC23C3" w:rsidP="00CB18EF">
            <w:pPr>
              <w:pStyle w:val="Ballontekst"/>
              <w:spacing w:before="90" w:after="54" w:line="260" w:lineRule="exact"/>
              <w:rPr>
                <w:rFonts w:ascii="Arial" w:hAnsi="Arial" w:cs="Arial"/>
                <w:bCs/>
                <w:sz w:val="20"/>
                <w:szCs w:val="20"/>
              </w:rPr>
            </w:pPr>
          </w:p>
          <w:p w14:paraId="5DE52C47" w14:textId="77777777" w:rsidR="00DC23C3" w:rsidRPr="00CB18EF" w:rsidRDefault="00DC23C3" w:rsidP="00CB18EF">
            <w:pPr>
              <w:pStyle w:val="Koptekst"/>
              <w:tabs>
                <w:tab w:val="clear" w:pos="9072"/>
              </w:tabs>
              <w:spacing w:before="90" w:after="54" w:line="260" w:lineRule="exact"/>
              <w:rPr>
                <w:rFonts w:ascii="Arial" w:hAnsi="Arial" w:cs="Arial"/>
                <w:sz w:val="20"/>
                <w:szCs w:val="20"/>
              </w:rPr>
            </w:pPr>
          </w:p>
          <w:p w14:paraId="2ED7BFD1" w14:textId="55E4F63C" w:rsidR="00DC23C3" w:rsidRDefault="00DC23C3" w:rsidP="00CB18EF">
            <w:pPr>
              <w:spacing w:before="90" w:after="54" w:line="260" w:lineRule="exact"/>
              <w:rPr>
                <w:rFonts w:cs="Arial"/>
                <w:szCs w:val="20"/>
              </w:rPr>
            </w:pPr>
          </w:p>
          <w:p w14:paraId="4BC74106" w14:textId="36166C3B" w:rsidR="00CB18EF" w:rsidRDefault="00CB18EF" w:rsidP="00CB18EF">
            <w:pPr>
              <w:spacing w:before="90" w:after="54" w:line="260" w:lineRule="exact"/>
              <w:rPr>
                <w:rFonts w:cs="Arial"/>
                <w:szCs w:val="20"/>
              </w:rPr>
            </w:pPr>
          </w:p>
          <w:p w14:paraId="1542E03D" w14:textId="41A13E9B" w:rsidR="00CB18EF" w:rsidRDefault="00CB18EF" w:rsidP="00CB18EF">
            <w:pPr>
              <w:spacing w:before="90" w:after="54" w:line="260" w:lineRule="exact"/>
              <w:rPr>
                <w:rFonts w:cs="Arial"/>
                <w:szCs w:val="20"/>
              </w:rPr>
            </w:pPr>
          </w:p>
          <w:p w14:paraId="61EB8DDC" w14:textId="24AE0AB0" w:rsidR="00CB18EF" w:rsidRDefault="00CB18EF" w:rsidP="00CB18EF">
            <w:pPr>
              <w:spacing w:before="90" w:after="54" w:line="260" w:lineRule="exact"/>
              <w:rPr>
                <w:rFonts w:cs="Arial"/>
                <w:szCs w:val="20"/>
              </w:rPr>
            </w:pPr>
          </w:p>
          <w:p w14:paraId="43DCCCA4" w14:textId="08A38D18" w:rsidR="00CB18EF" w:rsidRDefault="00CB18EF" w:rsidP="00CB18EF">
            <w:pPr>
              <w:spacing w:before="90" w:after="54" w:line="260" w:lineRule="exact"/>
              <w:rPr>
                <w:rFonts w:cs="Arial"/>
                <w:szCs w:val="20"/>
              </w:rPr>
            </w:pPr>
          </w:p>
          <w:p w14:paraId="05687936" w14:textId="13FEB588" w:rsidR="00CB18EF" w:rsidRDefault="00CB18EF" w:rsidP="00CB18EF">
            <w:pPr>
              <w:spacing w:before="90" w:after="54" w:line="260" w:lineRule="exact"/>
              <w:rPr>
                <w:rFonts w:cs="Arial"/>
                <w:szCs w:val="20"/>
              </w:rPr>
            </w:pPr>
          </w:p>
          <w:p w14:paraId="2D86DCA1" w14:textId="29CAC523" w:rsidR="00CB18EF" w:rsidRDefault="00CB18EF" w:rsidP="00CB18EF">
            <w:pPr>
              <w:spacing w:before="90" w:after="54" w:line="260" w:lineRule="exact"/>
              <w:rPr>
                <w:rFonts w:cs="Arial"/>
                <w:szCs w:val="20"/>
              </w:rPr>
            </w:pPr>
          </w:p>
          <w:p w14:paraId="62F98F7A" w14:textId="77777777" w:rsidR="00CB18EF" w:rsidRPr="00CB18EF" w:rsidRDefault="00CB18EF" w:rsidP="00CB18EF">
            <w:pPr>
              <w:spacing w:before="90" w:after="54" w:line="260" w:lineRule="exact"/>
              <w:rPr>
                <w:rFonts w:cs="Arial"/>
                <w:szCs w:val="20"/>
              </w:rPr>
            </w:pPr>
          </w:p>
          <w:p w14:paraId="25E67F7B" w14:textId="77777777" w:rsidR="00DC23C3" w:rsidRPr="00CB18EF" w:rsidRDefault="00DC23C3" w:rsidP="00CB18EF">
            <w:pPr>
              <w:spacing w:before="90" w:after="54" w:line="260" w:lineRule="exact"/>
              <w:rPr>
                <w:rFonts w:cs="Arial"/>
                <w:b/>
                <w:szCs w:val="20"/>
              </w:rPr>
            </w:pPr>
          </w:p>
        </w:tc>
      </w:tr>
    </w:tbl>
    <w:p w14:paraId="4760F712" w14:textId="77777777" w:rsidR="00DC23C3" w:rsidRPr="00CB18EF" w:rsidRDefault="00DC23C3" w:rsidP="00CB18EF">
      <w:pPr>
        <w:pStyle w:val="StandardText"/>
        <w:numPr>
          <w:ilvl w:val="0"/>
          <w:numId w:val="0"/>
        </w:numPr>
        <w:spacing w:line="260" w:lineRule="exact"/>
        <w:jc w:val="left"/>
      </w:pPr>
      <w:r w:rsidRPr="00CB18EF">
        <w:rPr>
          <w:i/>
        </w:rPr>
        <w:t xml:space="preserve"> (*Opdrachtgever behoudt zich het recht voor om referenties na te trekken)</w:t>
      </w:r>
      <w:r w:rsidRPr="00CB18EF">
        <w:rPr>
          <w:i/>
        </w:rPr>
        <w:br/>
      </w:r>
    </w:p>
    <w:p w14:paraId="6DF33C10" w14:textId="77777777" w:rsidR="00DC23C3" w:rsidRPr="00CB18EF" w:rsidRDefault="00DC23C3" w:rsidP="00CB18EF">
      <w:pPr>
        <w:pStyle w:val="StandardText"/>
        <w:spacing w:line="260" w:lineRule="exact"/>
      </w:pPr>
    </w:p>
    <w:tbl>
      <w:tblPr>
        <w:tblW w:w="954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220"/>
        <w:gridCol w:w="4320"/>
      </w:tblGrid>
      <w:tr w:rsidR="00DC23C3" w:rsidRPr="00CB18EF" w14:paraId="7AA3F9BF" w14:textId="77777777" w:rsidTr="00A12A93">
        <w:tc>
          <w:tcPr>
            <w:tcW w:w="5220" w:type="dxa"/>
          </w:tcPr>
          <w:p w14:paraId="27541971" w14:textId="77777777" w:rsidR="00DC23C3" w:rsidRPr="00CB18EF" w:rsidRDefault="00DC23C3" w:rsidP="00CB18EF">
            <w:pPr>
              <w:spacing w:before="90" w:after="54" w:line="260" w:lineRule="exact"/>
              <w:rPr>
                <w:rFonts w:cs="Arial"/>
                <w:szCs w:val="20"/>
              </w:rPr>
            </w:pPr>
            <w:r w:rsidRPr="00CB18EF">
              <w:rPr>
                <w:rFonts w:cs="Arial"/>
                <w:szCs w:val="20"/>
              </w:rPr>
              <w:t>Opdrachtnemer:</w:t>
            </w:r>
          </w:p>
        </w:tc>
        <w:tc>
          <w:tcPr>
            <w:tcW w:w="4320" w:type="dxa"/>
          </w:tcPr>
          <w:p w14:paraId="6060BF9E" w14:textId="77777777" w:rsidR="00DC23C3" w:rsidRPr="00CB18EF" w:rsidRDefault="00DC23C3" w:rsidP="00CB18EF">
            <w:pPr>
              <w:spacing w:before="90" w:after="54" w:line="260" w:lineRule="exact"/>
              <w:rPr>
                <w:rFonts w:cs="Arial"/>
                <w:i/>
                <w:szCs w:val="20"/>
              </w:rPr>
            </w:pPr>
          </w:p>
        </w:tc>
      </w:tr>
      <w:tr w:rsidR="00DC23C3" w:rsidRPr="00CB18EF" w14:paraId="318BFFC0" w14:textId="77777777" w:rsidTr="00A12A93">
        <w:tc>
          <w:tcPr>
            <w:tcW w:w="5220" w:type="dxa"/>
          </w:tcPr>
          <w:p w14:paraId="7FB0FD0F" w14:textId="77777777" w:rsidR="00DC23C3" w:rsidRPr="00CB18EF" w:rsidRDefault="00DC23C3" w:rsidP="00CB18EF">
            <w:pPr>
              <w:spacing w:before="90" w:after="54" w:line="260" w:lineRule="exact"/>
              <w:rPr>
                <w:rFonts w:cs="Arial"/>
                <w:szCs w:val="20"/>
              </w:rPr>
            </w:pPr>
            <w:r w:rsidRPr="00CB18EF">
              <w:rPr>
                <w:rFonts w:cs="Arial"/>
                <w:szCs w:val="20"/>
              </w:rPr>
              <w:t>Was er sprake van een samenwerkingsverband:</w:t>
            </w:r>
          </w:p>
          <w:p w14:paraId="43E91F36" w14:textId="77777777" w:rsidR="00DC23C3" w:rsidRPr="00CB18EF" w:rsidRDefault="00DC23C3" w:rsidP="00CB18EF">
            <w:pPr>
              <w:spacing w:before="90" w:after="54" w:line="260" w:lineRule="exact"/>
              <w:rPr>
                <w:rFonts w:cs="Arial"/>
                <w:szCs w:val="20"/>
              </w:rPr>
            </w:pPr>
            <w:r w:rsidRPr="00CB18EF">
              <w:rPr>
                <w:rFonts w:cs="Arial"/>
                <w:szCs w:val="20"/>
              </w:rPr>
              <w:t>Wat zijn de namen van de ondernemingen in het samenwerkingsverband:</w:t>
            </w:r>
          </w:p>
          <w:p w14:paraId="615F30B5" w14:textId="77777777" w:rsidR="00DC23C3" w:rsidRPr="00CB18EF" w:rsidRDefault="00DC23C3" w:rsidP="00CB18EF">
            <w:pPr>
              <w:spacing w:before="90" w:after="54" w:line="260" w:lineRule="exact"/>
              <w:rPr>
                <w:rFonts w:cs="Arial"/>
                <w:szCs w:val="20"/>
              </w:rPr>
            </w:pPr>
            <w:r w:rsidRPr="00CB18EF">
              <w:rPr>
                <w:rFonts w:cs="Arial"/>
                <w:szCs w:val="20"/>
              </w:rPr>
              <w:t>Wat is de rechtsvorm van het samenwerkingsverband:</w:t>
            </w:r>
          </w:p>
          <w:p w14:paraId="1BDC84A5" w14:textId="77777777" w:rsidR="00DC23C3" w:rsidRPr="00CB18EF" w:rsidRDefault="00DC23C3" w:rsidP="00CB18EF">
            <w:pPr>
              <w:spacing w:before="90" w:after="54" w:line="260" w:lineRule="exact"/>
              <w:rPr>
                <w:rFonts w:cs="Arial"/>
                <w:szCs w:val="20"/>
              </w:rPr>
            </w:pPr>
            <w:r w:rsidRPr="00CB18EF">
              <w:rPr>
                <w:rFonts w:cs="Arial"/>
                <w:szCs w:val="20"/>
              </w:rPr>
              <w:t>Wat was de onderlinge werkverdeling tussen de ondernemingen:</w:t>
            </w:r>
          </w:p>
        </w:tc>
        <w:tc>
          <w:tcPr>
            <w:tcW w:w="4320" w:type="dxa"/>
          </w:tcPr>
          <w:p w14:paraId="75D96F33" w14:textId="77777777" w:rsidR="00DC23C3" w:rsidRPr="00CB18EF" w:rsidRDefault="00DC23C3" w:rsidP="00CB18EF">
            <w:pPr>
              <w:spacing w:before="90" w:after="54" w:line="260" w:lineRule="exact"/>
              <w:rPr>
                <w:rFonts w:cs="Arial"/>
                <w:i/>
                <w:szCs w:val="20"/>
              </w:rPr>
            </w:pPr>
          </w:p>
        </w:tc>
      </w:tr>
      <w:tr w:rsidR="00DC23C3" w:rsidRPr="00CB18EF" w14:paraId="7665FFD8" w14:textId="77777777" w:rsidTr="00A12A93">
        <w:tc>
          <w:tcPr>
            <w:tcW w:w="5220" w:type="dxa"/>
          </w:tcPr>
          <w:p w14:paraId="62DF24EA" w14:textId="77777777" w:rsidR="00DC23C3" w:rsidRPr="00CB18EF" w:rsidRDefault="00DC23C3" w:rsidP="00CB18EF">
            <w:pPr>
              <w:spacing w:before="90" w:after="54" w:line="260" w:lineRule="exact"/>
              <w:rPr>
                <w:rFonts w:cs="Arial"/>
                <w:szCs w:val="20"/>
              </w:rPr>
            </w:pPr>
            <w:r w:rsidRPr="00CB18EF">
              <w:rPr>
                <w:rFonts w:cs="Arial"/>
                <w:szCs w:val="20"/>
              </w:rPr>
              <w:t>Was u hoofd- of onderaannemer:</w:t>
            </w:r>
          </w:p>
          <w:p w14:paraId="25981FBE" w14:textId="77777777" w:rsidR="00DC23C3" w:rsidRPr="00CB18EF" w:rsidRDefault="00DC23C3" w:rsidP="00CB18EF">
            <w:pPr>
              <w:spacing w:before="90" w:after="54" w:line="260" w:lineRule="exact"/>
              <w:rPr>
                <w:rFonts w:cs="Arial"/>
                <w:szCs w:val="20"/>
              </w:rPr>
            </w:pPr>
            <w:r w:rsidRPr="00CB18EF">
              <w:rPr>
                <w:rFonts w:cs="Arial"/>
                <w:szCs w:val="20"/>
              </w:rPr>
              <w:t>Indien onderaannemer, wie was de hoofdaannemer:</w:t>
            </w:r>
          </w:p>
          <w:p w14:paraId="580683BB" w14:textId="77777777" w:rsidR="00DC23C3" w:rsidRPr="00CB18EF" w:rsidRDefault="00DC23C3" w:rsidP="00CB18EF">
            <w:pPr>
              <w:spacing w:before="90" w:after="54" w:line="260" w:lineRule="exact"/>
              <w:rPr>
                <w:rFonts w:cs="Arial"/>
                <w:szCs w:val="20"/>
              </w:rPr>
            </w:pPr>
            <w:r w:rsidRPr="00CB18EF">
              <w:rPr>
                <w:rFonts w:cs="Arial"/>
                <w:szCs w:val="20"/>
              </w:rPr>
              <w:t>Werkverdeling tussen hoofd- en onderaannemer:</w:t>
            </w:r>
          </w:p>
          <w:p w14:paraId="0CF87042" w14:textId="19843640" w:rsidR="00DC23C3" w:rsidRPr="00CB18EF" w:rsidRDefault="00DC23C3" w:rsidP="00CB18EF">
            <w:pPr>
              <w:spacing w:before="90" w:after="54" w:line="260" w:lineRule="exact"/>
              <w:rPr>
                <w:rFonts w:cs="Arial"/>
                <w:szCs w:val="20"/>
              </w:rPr>
            </w:pPr>
            <w:r w:rsidRPr="00CB18EF">
              <w:rPr>
                <w:rFonts w:cs="Arial"/>
                <w:szCs w:val="20"/>
              </w:rPr>
              <w:t>Aanneemsommen onderaannemers</w:t>
            </w:r>
            <w:r w:rsidR="00CB18EF">
              <w:rPr>
                <w:rFonts w:cs="Arial"/>
                <w:szCs w:val="20"/>
              </w:rPr>
              <w:t>:</w:t>
            </w:r>
          </w:p>
        </w:tc>
        <w:tc>
          <w:tcPr>
            <w:tcW w:w="4320" w:type="dxa"/>
          </w:tcPr>
          <w:p w14:paraId="31F746DB" w14:textId="77777777" w:rsidR="00DC23C3" w:rsidRPr="00CB18EF" w:rsidRDefault="00DC23C3" w:rsidP="00CB18EF">
            <w:pPr>
              <w:spacing w:before="90" w:after="54" w:line="260" w:lineRule="exact"/>
              <w:rPr>
                <w:rFonts w:cs="Arial"/>
                <w:i/>
                <w:szCs w:val="20"/>
              </w:rPr>
            </w:pPr>
          </w:p>
        </w:tc>
      </w:tr>
      <w:tr w:rsidR="00DC23C3" w:rsidRPr="00CB18EF" w14:paraId="3C717552" w14:textId="77777777" w:rsidTr="00A12A93">
        <w:tc>
          <w:tcPr>
            <w:tcW w:w="5220" w:type="dxa"/>
          </w:tcPr>
          <w:p w14:paraId="4214FBD4" w14:textId="77777777" w:rsidR="00DC23C3" w:rsidRPr="00CB18EF" w:rsidRDefault="00DC23C3" w:rsidP="00CB18EF">
            <w:pPr>
              <w:spacing w:before="90" w:after="54" w:line="260" w:lineRule="exact"/>
              <w:rPr>
                <w:rFonts w:cs="Arial"/>
                <w:szCs w:val="20"/>
              </w:rPr>
            </w:pPr>
            <w:r w:rsidRPr="00CB18EF">
              <w:rPr>
                <w:rFonts w:cs="Arial"/>
                <w:szCs w:val="20"/>
              </w:rPr>
              <w:t>Naam opdrachtgevende instantie of bedrijf:</w:t>
            </w:r>
          </w:p>
        </w:tc>
        <w:tc>
          <w:tcPr>
            <w:tcW w:w="4320" w:type="dxa"/>
          </w:tcPr>
          <w:p w14:paraId="3A0DBF52" w14:textId="77777777" w:rsidR="00DC23C3" w:rsidRPr="00CB18EF" w:rsidRDefault="00DC23C3" w:rsidP="00CB18EF">
            <w:pPr>
              <w:spacing w:before="90" w:after="54" w:line="260" w:lineRule="exact"/>
              <w:rPr>
                <w:rFonts w:cs="Arial"/>
                <w:i/>
                <w:szCs w:val="20"/>
              </w:rPr>
            </w:pPr>
          </w:p>
        </w:tc>
      </w:tr>
      <w:tr w:rsidR="00DC23C3" w:rsidRPr="00CB18EF" w14:paraId="3E6945E8" w14:textId="77777777" w:rsidTr="00A12A93">
        <w:tc>
          <w:tcPr>
            <w:tcW w:w="5220" w:type="dxa"/>
          </w:tcPr>
          <w:p w14:paraId="67AE9E08" w14:textId="77777777" w:rsidR="00DC23C3" w:rsidRPr="00CB18EF" w:rsidRDefault="00DC23C3" w:rsidP="00CB18EF">
            <w:pPr>
              <w:spacing w:before="90" w:after="54" w:line="260" w:lineRule="exact"/>
              <w:rPr>
                <w:rFonts w:cs="Arial"/>
                <w:szCs w:val="20"/>
              </w:rPr>
            </w:pPr>
            <w:r w:rsidRPr="00CB18EF">
              <w:rPr>
                <w:rFonts w:cs="Arial"/>
                <w:szCs w:val="20"/>
              </w:rPr>
              <w:t>Naam contactpersoon bedrijf:</w:t>
            </w:r>
          </w:p>
        </w:tc>
        <w:tc>
          <w:tcPr>
            <w:tcW w:w="4320" w:type="dxa"/>
          </w:tcPr>
          <w:p w14:paraId="30F1918B" w14:textId="77777777" w:rsidR="00DC23C3" w:rsidRPr="00CB18EF" w:rsidRDefault="00DC23C3" w:rsidP="00CB18EF">
            <w:pPr>
              <w:spacing w:before="90" w:after="54" w:line="260" w:lineRule="exact"/>
              <w:rPr>
                <w:rFonts w:cs="Arial"/>
                <w:i/>
                <w:szCs w:val="20"/>
              </w:rPr>
            </w:pPr>
          </w:p>
        </w:tc>
      </w:tr>
      <w:tr w:rsidR="00DC23C3" w:rsidRPr="00CB18EF" w14:paraId="7E379A49" w14:textId="77777777" w:rsidTr="00A12A93">
        <w:tc>
          <w:tcPr>
            <w:tcW w:w="5220" w:type="dxa"/>
          </w:tcPr>
          <w:p w14:paraId="67ABA8E6" w14:textId="77777777" w:rsidR="00DC23C3" w:rsidRPr="00CB18EF" w:rsidRDefault="00DC23C3" w:rsidP="00CB18EF">
            <w:pPr>
              <w:spacing w:before="90" w:after="54" w:line="260" w:lineRule="exact"/>
              <w:rPr>
                <w:rFonts w:cs="Arial"/>
                <w:szCs w:val="20"/>
              </w:rPr>
            </w:pPr>
            <w:r w:rsidRPr="00CB18EF">
              <w:rPr>
                <w:rFonts w:cs="Arial"/>
                <w:szCs w:val="20"/>
              </w:rPr>
              <w:t>Telefoonnummer contactpersoon:</w:t>
            </w:r>
          </w:p>
        </w:tc>
        <w:tc>
          <w:tcPr>
            <w:tcW w:w="4320" w:type="dxa"/>
          </w:tcPr>
          <w:p w14:paraId="3F7B74AB" w14:textId="77777777" w:rsidR="00DC23C3" w:rsidRPr="00CB18EF" w:rsidRDefault="00DC23C3" w:rsidP="00CB18EF">
            <w:pPr>
              <w:spacing w:before="90" w:after="54" w:line="260" w:lineRule="exact"/>
              <w:rPr>
                <w:rFonts w:cs="Arial"/>
                <w:i/>
                <w:szCs w:val="20"/>
              </w:rPr>
            </w:pPr>
          </w:p>
        </w:tc>
      </w:tr>
      <w:tr w:rsidR="00DC23C3" w:rsidRPr="00CB18EF" w14:paraId="58D50757" w14:textId="77777777" w:rsidTr="00A12A93">
        <w:tc>
          <w:tcPr>
            <w:tcW w:w="5220" w:type="dxa"/>
          </w:tcPr>
          <w:p w14:paraId="3626DE60" w14:textId="61AF34AA" w:rsidR="00DC23C3" w:rsidRPr="00CB18EF" w:rsidRDefault="00DC23C3" w:rsidP="00CB18EF">
            <w:pPr>
              <w:spacing w:before="90" w:after="54" w:line="260" w:lineRule="exact"/>
              <w:rPr>
                <w:rFonts w:cs="Arial"/>
                <w:szCs w:val="20"/>
              </w:rPr>
            </w:pPr>
            <w:r w:rsidRPr="00CB18EF">
              <w:rPr>
                <w:rFonts w:cs="Arial"/>
                <w:szCs w:val="20"/>
              </w:rPr>
              <w:t>E</w:t>
            </w:r>
            <w:r w:rsidR="00CB18EF">
              <w:rPr>
                <w:rFonts w:cs="Arial"/>
                <w:szCs w:val="20"/>
              </w:rPr>
              <w:t>-</w:t>
            </w:r>
            <w:r w:rsidRPr="00CB18EF">
              <w:rPr>
                <w:rFonts w:cs="Arial"/>
                <w:szCs w:val="20"/>
              </w:rPr>
              <w:t>mailadres contactpersoon:</w:t>
            </w:r>
          </w:p>
        </w:tc>
        <w:tc>
          <w:tcPr>
            <w:tcW w:w="4320" w:type="dxa"/>
          </w:tcPr>
          <w:p w14:paraId="0C2DEC75" w14:textId="77777777" w:rsidR="00DC23C3" w:rsidRPr="00CB18EF" w:rsidRDefault="00DC23C3" w:rsidP="00CB18EF">
            <w:pPr>
              <w:spacing w:before="90" w:after="54" w:line="260" w:lineRule="exact"/>
              <w:rPr>
                <w:rFonts w:cs="Arial"/>
                <w:i/>
                <w:szCs w:val="20"/>
              </w:rPr>
            </w:pPr>
          </w:p>
        </w:tc>
      </w:tr>
      <w:tr w:rsidR="00DC23C3" w:rsidRPr="00CB18EF" w14:paraId="400F6538" w14:textId="77777777" w:rsidTr="00A12A93">
        <w:tc>
          <w:tcPr>
            <w:tcW w:w="5220" w:type="dxa"/>
          </w:tcPr>
          <w:p w14:paraId="7F876F57" w14:textId="72BFAE69" w:rsidR="00DC23C3" w:rsidRPr="00CB18EF" w:rsidRDefault="00DC23C3" w:rsidP="00CB18EF">
            <w:pPr>
              <w:spacing w:before="90" w:after="54" w:line="260" w:lineRule="exact"/>
              <w:rPr>
                <w:rFonts w:cs="Arial"/>
                <w:szCs w:val="20"/>
              </w:rPr>
            </w:pPr>
            <w:r w:rsidRPr="00CB18EF">
              <w:rPr>
                <w:rFonts w:cs="Arial"/>
                <w:szCs w:val="20"/>
              </w:rPr>
              <w:t xml:space="preserve">Totaalbedrag (projectomvang in </w:t>
            </w:r>
            <w:r w:rsidR="00CB18EF">
              <w:rPr>
                <w:rFonts w:cs="Arial"/>
                <w:szCs w:val="20"/>
              </w:rPr>
              <w:t>e</w:t>
            </w:r>
            <w:r w:rsidRPr="00CB18EF">
              <w:rPr>
                <w:rFonts w:cs="Arial"/>
                <w:szCs w:val="20"/>
              </w:rPr>
              <w:t>uro excl</w:t>
            </w:r>
            <w:r w:rsidR="00CB18EF">
              <w:rPr>
                <w:rFonts w:cs="Arial"/>
                <w:szCs w:val="20"/>
              </w:rPr>
              <w:t>usief</w:t>
            </w:r>
            <w:r w:rsidRPr="00CB18EF">
              <w:rPr>
                <w:rFonts w:cs="Arial"/>
                <w:szCs w:val="20"/>
              </w:rPr>
              <w:t xml:space="preserve"> </w:t>
            </w:r>
            <w:r w:rsidR="00CB18EF">
              <w:rPr>
                <w:rFonts w:cs="Arial"/>
                <w:szCs w:val="20"/>
              </w:rPr>
              <w:t>btw</w:t>
            </w:r>
            <w:r w:rsidRPr="00CB18EF">
              <w:rPr>
                <w:rFonts w:cs="Arial"/>
                <w:szCs w:val="20"/>
              </w:rPr>
              <w:t>)</w:t>
            </w:r>
            <w:r w:rsidR="00CB18EF">
              <w:rPr>
                <w:rFonts w:cs="Arial"/>
                <w:szCs w:val="20"/>
              </w:rPr>
              <w:t>:</w:t>
            </w:r>
          </w:p>
        </w:tc>
        <w:tc>
          <w:tcPr>
            <w:tcW w:w="4320" w:type="dxa"/>
          </w:tcPr>
          <w:p w14:paraId="09C75B8A" w14:textId="77777777" w:rsidR="00DC23C3" w:rsidRPr="00CB18EF" w:rsidRDefault="00DC23C3" w:rsidP="00CB18EF">
            <w:pPr>
              <w:spacing w:before="90" w:after="54" w:line="260" w:lineRule="exact"/>
              <w:rPr>
                <w:rFonts w:cs="Arial"/>
                <w:i/>
                <w:szCs w:val="20"/>
              </w:rPr>
            </w:pPr>
          </w:p>
        </w:tc>
      </w:tr>
      <w:tr w:rsidR="00DC23C3" w:rsidRPr="00CB18EF" w14:paraId="51B8AFD3" w14:textId="77777777" w:rsidTr="00A12A93">
        <w:tc>
          <w:tcPr>
            <w:tcW w:w="5220" w:type="dxa"/>
          </w:tcPr>
          <w:p w14:paraId="29AAF601" w14:textId="17FA6E39" w:rsidR="00DC23C3" w:rsidRPr="00CB18EF" w:rsidRDefault="00DC23C3" w:rsidP="00CB18EF">
            <w:pPr>
              <w:spacing w:before="90" w:after="54" w:line="260" w:lineRule="exact"/>
              <w:rPr>
                <w:rFonts w:cs="Arial"/>
                <w:szCs w:val="20"/>
              </w:rPr>
            </w:pPr>
            <w:r w:rsidRPr="00CB18EF">
              <w:rPr>
                <w:rFonts w:cs="Arial"/>
                <w:szCs w:val="20"/>
              </w:rPr>
              <w:lastRenderedPageBreak/>
              <w:t>Datum start werk</w:t>
            </w:r>
            <w:r w:rsidR="00655E02">
              <w:rPr>
                <w:rFonts w:cs="Arial"/>
                <w:szCs w:val="20"/>
              </w:rPr>
              <w:t xml:space="preserve"> </w:t>
            </w:r>
            <w:r w:rsidRPr="00CB18EF">
              <w:rPr>
                <w:rFonts w:cs="Arial"/>
                <w:szCs w:val="20"/>
              </w:rPr>
              <w:t>/</w:t>
            </w:r>
            <w:r w:rsidR="00655E02">
              <w:rPr>
                <w:rFonts w:cs="Arial"/>
                <w:szCs w:val="20"/>
              </w:rPr>
              <w:t xml:space="preserve"> </w:t>
            </w:r>
            <w:r w:rsidRPr="00CB18EF">
              <w:rPr>
                <w:rFonts w:cs="Arial"/>
                <w:szCs w:val="20"/>
              </w:rPr>
              <w:t>dienst</w:t>
            </w:r>
            <w:r w:rsidR="00655E02">
              <w:rPr>
                <w:rFonts w:cs="Arial"/>
                <w:szCs w:val="20"/>
              </w:rPr>
              <w:t xml:space="preserve"> </w:t>
            </w:r>
            <w:r w:rsidRPr="00CB18EF">
              <w:rPr>
                <w:rFonts w:cs="Arial"/>
                <w:szCs w:val="20"/>
              </w:rPr>
              <w:t>/</w:t>
            </w:r>
            <w:r w:rsidR="00655E02">
              <w:rPr>
                <w:rFonts w:cs="Arial"/>
                <w:szCs w:val="20"/>
              </w:rPr>
              <w:t xml:space="preserve"> </w:t>
            </w:r>
            <w:r w:rsidRPr="00CB18EF">
              <w:rPr>
                <w:rFonts w:cs="Arial"/>
                <w:szCs w:val="20"/>
              </w:rPr>
              <w:t>levering:</w:t>
            </w:r>
          </w:p>
        </w:tc>
        <w:tc>
          <w:tcPr>
            <w:tcW w:w="4320" w:type="dxa"/>
          </w:tcPr>
          <w:p w14:paraId="1EAC43FB" w14:textId="77777777" w:rsidR="00DC23C3" w:rsidRPr="00CB18EF" w:rsidRDefault="00DC23C3" w:rsidP="00CB18EF">
            <w:pPr>
              <w:spacing w:before="90" w:after="54" w:line="260" w:lineRule="exact"/>
              <w:rPr>
                <w:rFonts w:cs="Arial"/>
                <w:i/>
                <w:szCs w:val="20"/>
              </w:rPr>
            </w:pPr>
          </w:p>
        </w:tc>
      </w:tr>
      <w:tr w:rsidR="00DC23C3" w:rsidRPr="00CB18EF" w14:paraId="358DB001" w14:textId="77777777" w:rsidTr="00A12A93">
        <w:tc>
          <w:tcPr>
            <w:tcW w:w="5220" w:type="dxa"/>
          </w:tcPr>
          <w:p w14:paraId="353E21F9" w14:textId="77777777" w:rsidR="00DC23C3" w:rsidRPr="00CB18EF" w:rsidRDefault="00DC23C3" w:rsidP="00CB18EF">
            <w:pPr>
              <w:spacing w:before="90" w:after="54" w:line="260" w:lineRule="exact"/>
              <w:rPr>
                <w:rFonts w:cs="Arial"/>
                <w:szCs w:val="20"/>
              </w:rPr>
            </w:pPr>
            <w:r w:rsidRPr="00CB18EF">
              <w:rPr>
                <w:rFonts w:cs="Arial"/>
                <w:szCs w:val="20"/>
              </w:rPr>
              <w:t>Datum oplevering:</w:t>
            </w:r>
          </w:p>
        </w:tc>
        <w:tc>
          <w:tcPr>
            <w:tcW w:w="4320" w:type="dxa"/>
          </w:tcPr>
          <w:p w14:paraId="2BAA0BA6" w14:textId="77777777" w:rsidR="00DC23C3" w:rsidRPr="00CB18EF" w:rsidRDefault="00DC23C3" w:rsidP="00CB18EF">
            <w:pPr>
              <w:spacing w:before="90" w:after="54" w:line="260" w:lineRule="exact"/>
              <w:rPr>
                <w:rFonts w:cs="Arial"/>
                <w:i/>
                <w:szCs w:val="20"/>
              </w:rPr>
            </w:pPr>
          </w:p>
        </w:tc>
      </w:tr>
      <w:tr w:rsidR="00DC23C3" w:rsidRPr="00CB18EF" w14:paraId="64FFB5E3" w14:textId="77777777" w:rsidTr="00A12A93">
        <w:tc>
          <w:tcPr>
            <w:tcW w:w="5220" w:type="dxa"/>
          </w:tcPr>
          <w:p w14:paraId="17A5E1E5" w14:textId="7C8737BE" w:rsidR="00DC23C3" w:rsidRPr="00CB18EF" w:rsidRDefault="00DC23C3" w:rsidP="00CB18EF">
            <w:pPr>
              <w:spacing w:before="90" w:after="54" w:line="260" w:lineRule="exact"/>
              <w:rPr>
                <w:rFonts w:cs="Arial"/>
                <w:szCs w:val="20"/>
              </w:rPr>
            </w:pPr>
            <w:r w:rsidRPr="00CB18EF">
              <w:rPr>
                <w:rFonts w:cs="Arial"/>
                <w:szCs w:val="20"/>
              </w:rPr>
              <w:t>Is een certificaat</w:t>
            </w:r>
            <w:r w:rsidR="00655E02">
              <w:rPr>
                <w:rFonts w:cs="Arial"/>
                <w:szCs w:val="20"/>
              </w:rPr>
              <w:t xml:space="preserve"> </w:t>
            </w:r>
            <w:r w:rsidRPr="00CB18EF">
              <w:rPr>
                <w:rFonts w:cs="Arial"/>
                <w:szCs w:val="20"/>
              </w:rPr>
              <w:t>/</w:t>
            </w:r>
            <w:r w:rsidR="00655E02">
              <w:rPr>
                <w:rFonts w:cs="Arial"/>
                <w:szCs w:val="20"/>
              </w:rPr>
              <w:t xml:space="preserve"> </w:t>
            </w:r>
            <w:r w:rsidRPr="00CB18EF">
              <w:rPr>
                <w:rFonts w:cs="Arial"/>
                <w:szCs w:val="20"/>
              </w:rPr>
              <w:t>tevredenheidsverklaring</w:t>
            </w:r>
            <w:r w:rsidRPr="00CB18EF">
              <w:rPr>
                <w:rStyle w:val="Voetnootmarkering"/>
                <w:rFonts w:cs="Arial"/>
                <w:szCs w:val="20"/>
              </w:rPr>
              <w:footnoteReference w:id="1"/>
            </w:r>
            <w:r w:rsidRPr="00CB18EF">
              <w:rPr>
                <w:rFonts w:cs="Arial"/>
                <w:szCs w:val="20"/>
              </w:rPr>
              <w:t xml:space="preserve"> aanwezig:</w:t>
            </w:r>
          </w:p>
          <w:p w14:paraId="51D7C543" w14:textId="6A7260E4" w:rsidR="00DC23C3" w:rsidRPr="00CB18EF" w:rsidRDefault="00DC23C3" w:rsidP="00CB18EF">
            <w:pPr>
              <w:spacing w:before="90" w:after="54" w:line="260" w:lineRule="exact"/>
              <w:rPr>
                <w:rFonts w:cs="Arial"/>
                <w:szCs w:val="20"/>
              </w:rPr>
            </w:pPr>
            <w:r w:rsidRPr="00CB18EF">
              <w:rPr>
                <w:rFonts w:cs="Arial"/>
                <w:szCs w:val="20"/>
              </w:rPr>
              <w:t>Deze dient te worden bijgevoegd</w:t>
            </w:r>
            <w:r w:rsidR="00655E02">
              <w:rPr>
                <w:rFonts w:cs="Arial"/>
                <w:szCs w:val="20"/>
              </w:rPr>
              <w:t>.</w:t>
            </w:r>
          </w:p>
        </w:tc>
        <w:tc>
          <w:tcPr>
            <w:tcW w:w="4320" w:type="dxa"/>
          </w:tcPr>
          <w:p w14:paraId="5DB78895" w14:textId="77777777" w:rsidR="00DC23C3" w:rsidRPr="00CB18EF" w:rsidRDefault="00DC23C3" w:rsidP="00CB18EF">
            <w:pPr>
              <w:spacing w:before="90" w:after="54" w:line="260" w:lineRule="exact"/>
              <w:rPr>
                <w:rFonts w:cs="Arial"/>
                <w:i/>
                <w:szCs w:val="20"/>
              </w:rPr>
            </w:pPr>
          </w:p>
        </w:tc>
      </w:tr>
    </w:tbl>
    <w:p w14:paraId="40F1A5AC" w14:textId="77777777" w:rsidR="00DC23C3" w:rsidRPr="00CB18EF" w:rsidRDefault="00DC23C3" w:rsidP="00CB18EF">
      <w:pPr>
        <w:spacing w:line="260" w:lineRule="exact"/>
        <w:rPr>
          <w:rFonts w:cs="Arial"/>
          <w:i/>
          <w:szCs w:val="20"/>
        </w:rPr>
      </w:pPr>
    </w:p>
    <w:p w14:paraId="116D9A05" w14:textId="77777777" w:rsidR="00DC23C3" w:rsidRPr="00CB18EF" w:rsidRDefault="00DC23C3" w:rsidP="00CB18EF">
      <w:pPr>
        <w:spacing w:line="260" w:lineRule="exact"/>
        <w:rPr>
          <w:rFonts w:cs="Arial"/>
          <w:szCs w:val="20"/>
        </w:rPr>
      </w:pPr>
      <w:r w:rsidRPr="00CB18EF">
        <w:rPr>
          <w:rFonts w:cs="Arial"/>
          <w:i/>
          <w:szCs w:val="20"/>
        </w:rPr>
        <w:t xml:space="preserve"> (*Opdrachtgever behoudt zich het recht voor om referenties na te trekken)</w:t>
      </w:r>
      <w:r w:rsidRPr="00CB18EF">
        <w:rPr>
          <w:rFonts w:cs="Arial"/>
          <w:i/>
          <w:szCs w:val="20"/>
        </w:rPr>
        <w:br/>
      </w:r>
    </w:p>
    <w:p w14:paraId="4FAA2692" w14:textId="77777777" w:rsidR="00DC23C3" w:rsidRPr="00CB18EF" w:rsidRDefault="00DC23C3" w:rsidP="00CB18EF">
      <w:pPr>
        <w:spacing w:line="260" w:lineRule="exact"/>
        <w:rPr>
          <w:rFonts w:cs="Arial"/>
          <w:szCs w:val="20"/>
        </w:rPr>
      </w:pPr>
      <w:bookmarkStart w:id="0" w:name="_GoBack"/>
      <w:bookmarkEnd w:id="0"/>
    </w:p>
    <w:sectPr w:rsidR="00DC23C3" w:rsidRPr="00CB18EF" w:rsidSect="005171A2">
      <w:headerReference w:type="first" r:id="rId7"/>
      <w:footerReference w:type="first" r:id="rId8"/>
      <w:pgSz w:w="11906" w:h="16838" w:code="9"/>
      <w:pgMar w:top="1247" w:right="851" w:bottom="567" w:left="851" w:header="397"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42DA51" w14:textId="77777777" w:rsidR="007F64DF" w:rsidRDefault="007F64DF">
      <w:r>
        <w:separator/>
      </w:r>
    </w:p>
  </w:endnote>
  <w:endnote w:type="continuationSeparator" w:id="0">
    <w:p w14:paraId="1AFA1772" w14:textId="77777777" w:rsidR="007F64DF" w:rsidRDefault="007F64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A9BC3" w14:textId="3508626C" w:rsidR="008D53D9" w:rsidRPr="00E7173F" w:rsidRDefault="00E7173F" w:rsidP="00E7173F">
    <w:pPr>
      <w:pStyle w:val="Voettekst"/>
    </w:pPr>
    <w:r w:rsidRPr="00CC07F0">
      <w:rPr>
        <w:noProof/>
        <w:lang w:eastAsia="nl-NL"/>
      </w:rPr>
      <w:drawing>
        <wp:anchor distT="0" distB="0" distL="114300" distR="114300" simplePos="0" relativeHeight="251665408" behindDoc="0" locked="1" layoutInCell="1" allowOverlap="1" wp14:anchorId="1DB48B19" wp14:editId="74F40F79">
          <wp:simplePos x="0" y="0"/>
          <wp:positionH relativeFrom="page">
            <wp:posOffset>-2540</wp:posOffset>
          </wp:positionH>
          <wp:positionV relativeFrom="page">
            <wp:posOffset>10356215</wp:posOffset>
          </wp:positionV>
          <wp:extent cx="7559675" cy="84455"/>
          <wp:effectExtent l="0" t="0" r="3175" b="0"/>
          <wp:wrapNone/>
          <wp:docPr id="6" name="Afbeelding 6" descr="onderbalk&#10;" title="onderbal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ET.png"/>
                  <pic:cNvPicPr/>
                </pic:nvPicPr>
                <pic:blipFill rotWithShape="1">
                  <a:blip r:embed="rId1" cstate="print">
                    <a:extLst>
                      <a:ext uri="{28A0092B-C50C-407E-A947-70E740481C1C}">
                        <a14:useLocalDpi xmlns:a14="http://schemas.microsoft.com/office/drawing/2010/main" val="0"/>
                      </a:ext>
                    </a:extLst>
                  </a:blip>
                  <a:srcRect/>
                  <a:stretch/>
                </pic:blipFill>
                <pic:spPr bwMode="auto">
                  <a:xfrm>
                    <a:off x="0" y="0"/>
                    <a:ext cx="7559675" cy="844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1A90074" w14:textId="77777777" w:rsidR="007F64DF" w:rsidRDefault="007F64DF">
      <w:r>
        <w:separator/>
      </w:r>
    </w:p>
  </w:footnote>
  <w:footnote w:type="continuationSeparator" w:id="0">
    <w:p w14:paraId="7E572647" w14:textId="77777777" w:rsidR="007F64DF" w:rsidRDefault="007F64DF">
      <w:r>
        <w:continuationSeparator/>
      </w:r>
    </w:p>
  </w:footnote>
  <w:footnote w:id="1">
    <w:p w14:paraId="34BA5FD3" w14:textId="77777777" w:rsidR="00DC23C3" w:rsidRPr="00E63989" w:rsidRDefault="00DC23C3" w:rsidP="00DC23C3">
      <w:pPr>
        <w:pStyle w:val="Voetnoottekst"/>
        <w:rPr>
          <w:rFonts w:asciiTheme="minorHAnsi" w:hAnsiTheme="minorHAnsi" w:cstheme="minorHAnsi"/>
        </w:rPr>
      </w:pPr>
      <w:r w:rsidRPr="00E63989">
        <w:rPr>
          <w:rStyle w:val="Voetnootmarkering"/>
          <w:rFonts w:asciiTheme="minorHAnsi" w:hAnsiTheme="minorHAnsi" w:cstheme="minorHAnsi"/>
        </w:rPr>
        <w:footnoteRef/>
      </w:r>
      <w:r w:rsidRPr="00E63989">
        <w:rPr>
          <w:rFonts w:asciiTheme="minorHAnsi" w:hAnsiTheme="minorHAnsi" w:cstheme="minorHAnsi"/>
        </w:rPr>
        <w:t xml:space="preserve"> Deze moet door de desbetreffende opdrachtgever zijn ondertekend. Uit deze verklaring dient te blijken welke werkzaamheden de Inschrijver heeft verricht en of deze tijdig en kwalitatief binnen de contractuele afspraken zijn uitgevoerd.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340493" w14:textId="3767D014" w:rsidR="009B3EA6" w:rsidRDefault="00BA37D9">
    <w:pPr>
      <w:pStyle w:val="Koptekst"/>
    </w:pPr>
    <w:r>
      <w:rPr>
        <w:noProof/>
        <w:lang w:eastAsia="nl-NL"/>
      </w:rPr>
      <w:drawing>
        <wp:inline distT="0" distB="0" distL="0" distR="0" wp14:anchorId="036F2767" wp14:editId="27FD31AF">
          <wp:extent cx="2699918" cy="597103"/>
          <wp:effectExtent l="0" t="0" r="571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Gemeente Waddinxveen FC1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99918" cy="59710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hybridMultilevel"/>
    <w:tmpl w:val="10944CE0"/>
    <w:lvl w:ilvl="0" w:tplc="37FAE5EA">
      <w:start w:val="1"/>
      <w:numFmt w:val="decimal"/>
      <w:pStyle w:val="Lijstalinea"/>
      <w:lvlText w:val="%1."/>
      <w:lvlJc w:val="left"/>
      <w:pPr>
        <w:ind w:left="360" w:hanging="360"/>
      </w:pPr>
      <w:rPr>
        <w:rFonts w:hint="default"/>
      </w:rPr>
    </w:lvl>
    <w:lvl w:ilvl="1" w:tplc="04D815EE">
      <w:start w:val="1"/>
      <w:numFmt w:val="lowerLetter"/>
      <w:lvlText w:val="%2."/>
      <w:lvlJc w:val="left"/>
      <w:pPr>
        <w:ind w:left="1440" w:hanging="360"/>
      </w:pPr>
    </w:lvl>
    <w:lvl w:ilvl="2" w:tplc="9D0A3516" w:tentative="1">
      <w:start w:val="1"/>
      <w:numFmt w:val="lowerRoman"/>
      <w:lvlText w:val="%3."/>
      <w:lvlJc w:val="right"/>
      <w:pPr>
        <w:ind w:left="2160" w:hanging="180"/>
      </w:pPr>
    </w:lvl>
    <w:lvl w:ilvl="3" w:tplc="DD28C5AA" w:tentative="1">
      <w:start w:val="1"/>
      <w:numFmt w:val="decimal"/>
      <w:lvlText w:val="%4."/>
      <w:lvlJc w:val="left"/>
      <w:pPr>
        <w:ind w:left="2880" w:hanging="360"/>
      </w:pPr>
    </w:lvl>
    <w:lvl w:ilvl="4" w:tplc="931AB920" w:tentative="1">
      <w:start w:val="1"/>
      <w:numFmt w:val="lowerLetter"/>
      <w:lvlText w:val="%5."/>
      <w:lvlJc w:val="left"/>
      <w:pPr>
        <w:ind w:left="3600" w:hanging="360"/>
      </w:pPr>
    </w:lvl>
    <w:lvl w:ilvl="5" w:tplc="9CF00A06" w:tentative="1">
      <w:start w:val="1"/>
      <w:numFmt w:val="lowerRoman"/>
      <w:lvlText w:val="%6."/>
      <w:lvlJc w:val="right"/>
      <w:pPr>
        <w:ind w:left="4320" w:hanging="180"/>
      </w:pPr>
    </w:lvl>
    <w:lvl w:ilvl="6" w:tplc="E9FC2496" w:tentative="1">
      <w:start w:val="1"/>
      <w:numFmt w:val="decimal"/>
      <w:lvlText w:val="%7."/>
      <w:lvlJc w:val="left"/>
      <w:pPr>
        <w:ind w:left="5040" w:hanging="360"/>
      </w:pPr>
    </w:lvl>
    <w:lvl w:ilvl="7" w:tplc="E1E6C03A" w:tentative="1">
      <w:start w:val="1"/>
      <w:numFmt w:val="lowerLetter"/>
      <w:lvlText w:val="%8."/>
      <w:lvlJc w:val="left"/>
      <w:pPr>
        <w:ind w:left="5760" w:hanging="360"/>
      </w:pPr>
    </w:lvl>
    <w:lvl w:ilvl="8" w:tplc="F24E2E26" w:tentative="1">
      <w:start w:val="1"/>
      <w:numFmt w:val="lowerRoman"/>
      <w:lvlText w:val="%9."/>
      <w:lvlJc w:val="right"/>
      <w:pPr>
        <w:ind w:left="6480" w:hanging="180"/>
      </w:pPr>
    </w:lvl>
  </w:abstractNum>
  <w:abstractNum w:abstractNumId="1" w15:restartNumberingAfterBreak="0">
    <w:nsid w:val="00000002"/>
    <w:multiLevelType w:val="hybridMultilevel"/>
    <w:tmpl w:val="E25ECED4"/>
    <w:lvl w:ilvl="0" w:tplc="36220C78">
      <w:start w:val="1"/>
      <w:numFmt w:val="lowerLetter"/>
      <w:lvlText w:val="%1."/>
      <w:lvlJc w:val="left"/>
      <w:pPr>
        <w:ind w:left="360" w:hanging="360"/>
      </w:pPr>
    </w:lvl>
    <w:lvl w:ilvl="1" w:tplc="9EC43C82" w:tentative="1">
      <w:start w:val="1"/>
      <w:numFmt w:val="lowerLetter"/>
      <w:lvlText w:val="%2."/>
      <w:lvlJc w:val="left"/>
      <w:pPr>
        <w:ind w:left="1080" w:hanging="360"/>
      </w:pPr>
    </w:lvl>
    <w:lvl w:ilvl="2" w:tplc="DB029FA2" w:tentative="1">
      <w:start w:val="1"/>
      <w:numFmt w:val="lowerRoman"/>
      <w:lvlText w:val="%3."/>
      <w:lvlJc w:val="right"/>
      <w:pPr>
        <w:ind w:left="1800" w:hanging="180"/>
      </w:pPr>
    </w:lvl>
    <w:lvl w:ilvl="3" w:tplc="9740108E" w:tentative="1">
      <w:start w:val="1"/>
      <w:numFmt w:val="decimal"/>
      <w:lvlText w:val="%4."/>
      <w:lvlJc w:val="left"/>
      <w:pPr>
        <w:ind w:left="2520" w:hanging="360"/>
      </w:pPr>
    </w:lvl>
    <w:lvl w:ilvl="4" w:tplc="86FE5DB8" w:tentative="1">
      <w:start w:val="1"/>
      <w:numFmt w:val="lowerLetter"/>
      <w:lvlText w:val="%5."/>
      <w:lvlJc w:val="left"/>
      <w:pPr>
        <w:ind w:left="3240" w:hanging="360"/>
      </w:pPr>
    </w:lvl>
    <w:lvl w:ilvl="5" w:tplc="BD784900" w:tentative="1">
      <w:start w:val="1"/>
      <w:numFmt w:val="lowerRoman"/>
      <w:lvlText w:val="%6."/>
      <w:lvlJc w:val="right"/>
      <w:pPr>
        <w:ind w:left="3960" w:hanging="180"/>
      </w:pPr>
    </w:lvl>
    <w:lvl w:ilvl="6" w:tplc="FD30D0E6" w:tentative="1">
      <w:start w:val="1"/>
      <w:numFmt w:val="decimal"/>
      <w:lvlText w:val="%7."/>
      <w:lvlJc w:val="left"/>
      <w:pPr>
        <w:ind w:left="4680" w:hanging="360"/>
      </w:pPr>
    </w:lvl>
    <w:lvl w:ilvl="7" w:tplc="B3184866" w:tentative="1">
      <w:start w:val="1"/>
      <w:numFmt w:val="lowerLetter"/>
      <w:lvlText w:val="%8."/>
      <w:lvlJc w:val="left"/>
      <w:pPr>
        <w:ind w:left="5400" w:hanging="360"/>
      </w:pPr>
    </w:lvl>
    <w:lvl w:ilvl="8" w:tplc="C3D203A4" w:tentative="1">
      <w:start w:val="1"/>
      <w:numFmt w:val="lowerRoman"/>
      <w:lvlText w:val="%9."/>
      <w:lvlJc w:val="right"/>
      <w:pPr>
        <w:ind w:left="6120" w:hanging="180"/>
      </w:pPr>
    </w:lvl>
  </w:abstractNum>
  <w:abstractNum w:abstractNumId="2" w15:restartNumberingAfterBreak="0">
    <w:nsid w:val="00000003"/>
    <w:multiLevelType w:val="hybridMultilevel"/>
    <w:tmpl w:val="A2A63072"/>
    <w:lvl w:ilvl="0" w:tplc="0C08E52E">
      <w:start w:val="1"/>
      <w:numFmt w:val="lowerLetter"/>
      <w:lvlText w:val="%1."/>
      <w:lvlJc w:val="left"/>
      <w:pPr>
        <w:ind w:left="720" w:hanging="360"/>
      </w:pPr>
    </w:lvl>
    <w:lvl w:ilvl="1" w:tplc="A38EF710" w:tentative="1">
      <w:start w:val="1"/>
      <w:numFmt w:val="lowerLetter"/>
      <w:lvlText w:val="%2."/>
      <w:lvlJc w:val="left"/>
      <w:pPr>
        <w:ind w:left="1440" w:hanging="360"/>
      </w:pPr>
    </w:lvl>
    <w:lvl w:ilvl="2" w:tplc="C76AD8A8" w:tentative="1">
      <w:start w:val="1"/>
      <w:numFmt w:val="lowerRoman"/>
      <w:lvlText w:val="%3."/>
      <w:lvlJc w:val="right"/>
      <w:pPr>
        <w:ind w:left="2160" w:hanging="180"/>
      </w:pPr>
    </w:lvl>
    <w:lvl w:ilvl="3" w:tplc="63227A82" w:tentative="1">
      <w:start w:val="1"/>
      <w:numFmt w:val="decimal"/>
      <w:lvlText w:val="%4."/>
      <w:lvlJc w:val="left"/>
      <w:pPr>
        <w:ind w:left="2880" w:hanging="360"/>
      </w:pPr>
    </w:lvl>
    <w:lvl w:ilvl="4" w:tplc="49CA1702" w:tentative="1">
      <w:start w:val="1"/>
      <w:numFmt w:val="lowerLetter"/>
      <w:lvlText w:val="%5."/>
      <w:lvlJc w:val="left"/>
      <w:pPr>
        <w:ind w:left="3600" w:hanging="360"/>
      </w:pPr>
    </w:lvl>
    <w:lvl w:ilvl="5" w:tplc="029A5014" w:tentative="1">
      <w:start w:val="1"/>
      <w:numFmt w:val="lowerRoman"/>
      <w:lvlText w:val="%6."/>
      <w:lvlJc w:val="right"/>
      <w:pPr>
        <w:ind w:left="4320" w:hanging="180"/>
      </w:pPr>
    </w:lvl>
    <w:lvl w:ilvl="6" w:tplc="6D109B34" w:tentative="1">
      <w:start w:val="1"/>
      <w:numFmt w:val="decimal"/>
      <w:lvlText w:val="%7."/>
      <w:lvlJc w:val="left"/>
      <w:pPr>
        <w:ind w:left="5040" w:hanging="360"/>
      </w:pPr>
    </w:lvl>
    <w:lvl w:ilvl="7" w:tplc="AC0256F6" w:tentative="1">
      <w:start w:val="1"/>
      <w:numFmt w:val="lowerLetter"/>
      <w:lvlText w:val="%8."/>
      <w:lvlJc w:val="left"/>
      <w:pPr>
        <w:ind w:left="5760" w:hanging="360"/>
      </w:pPr>
    </w:lvl>
    <w:lvl w:ilvl="8" w:tplc="89A6467C" w:tentative="1">
      <w:start w:val="1"/>
      <w:numFmt w:val="lowerRoman"/>
      <w:lvlText w:val="%9."/>
      <w:lvlJc w:val="right"/>
      <w:pPr>
        <w:ind w:left="6480" w:hanging="180"/>
      </w:pPr>
    </w:lvl>
  </w:abstractNum>
  <w:abstractNum w:abstractNumId="3" w15:restartNumberingAfterBreak="0">
    <w:nsid w:val="00000004"/>
    <w:multiLevelType w:val="hybridMultilevel"/>
    <w:tmpl w:val="DA0A71FA"/>
    <w:lvl w:ilvl="0" w:tplc="931CFB7C">
      <w:start w:val="1"/>
      <w:numFmt w:val="decimal"/>
      <w:lvlText w:val="%1."/>
      <w:lvlJc w:val="left"/>
      <w:pPr>
        <w:ind w:left="705" w:hanging="705"/>
      </w:pPr>
      <w:rPr>
        <w:rFonts w:hint="default"/>
      </w:rPr>
    </w:lvl>
    <w:lvl w:ilvl="1" w:tplc="699AB7C8" w:tentative="1">
      <w:start w:val="1"/>
      <w:numFmt w:val="lowerLetter"/>
      <w:lvlText w:val="%2."/>
      <w:lvlJc w:val="left"/>
      <w:pPr>
        <w:ind w:left="1080" w:hanging="360"/>
      </w:pPr>
    </w:lvl>
    <w:lvl w:ilvl="2" w:tplc="E7507B1E" w:tentative="1">
      <w:start w:val="1"/>
      <w:numFmt w:val="lowerRoman"/>
      <w:lvlText w:val="%3."/>
      <w:lvlJc w:val="right"/>
      <w:pPr>
        <w:ind w:left="1800" w:hanging="180"/>
      </w:pPr>
    </w:lvl>
    <w:lvl w:ilvl="3" w:tplc="B2FC259A" w:tentative="1">
      <w:start w:val="1"/>
      <w:numFmt w:val="decimal"/>
      <w:lvlText w:val="%4."/>
      <w:lvlJc w:val="left"/>
      <w:pPr>
        <w:ind w:left="2520" w:hanging="360"/>
      </w:pPr>
    </w:lvl>
    <w:lvl w:ilvl="4" w:tplc="117E5EBC" w:tentative="1">
      <w:start w:val="1"/>
      <w:numFmt w:val="lowerLetter"/>
      <w:lvlText w:val="%5."/>
      <w:lvlJc w:val="left"/>
      <w:pPr>
        <w:ind w:left="3240" w:hanging="360"/>
      </w:pPr>
    </w:lvl>
    <w:lvl w:ilvl="5" w:tplc="CCE4FBB2" w:tentative="1">
      <w:start w:val="1"/>
      <w:numFmt w:val="lowerRoman"/>
      <w:lvlText w:val="%6."/>
      <w:lvlJc w:val="right"/>
      <w:pPr>
        <w:ind w:left="3960" w:hanging="180"/>
      </w:pPr>
    </w:lvl>
    <w:lvl w:ilvl="6" w:tplc="94F626FC" w:tentative="1">
      <w:start w:val="1"/>
      <w:numFmt w:val="decimal"/>
      <w:lvlText w:val="%7."/>
      <w:lvlJc w:val="left"/>
      <w:pPr>
        <w:ind w:left="4680" w:hanging="360"/>
      </w:pPr>
    </w:lvl>
    <w:lvl w:ilvl="7" w:tplc="FC32A030" w:tentative="1">
      <w:start w:val="1"/>
      <w:numFmt w:val="lowerLetter"/>
      <w:lvlText w:val="%8."/>
      <w:lvlJc w:val="left"/>
      <w:pPr>
        <w:ind w:left="5400" w:hanging="360"/>
      </w:pPr>
    </w:lvl>
    <w:lvl w:ilvl="8" w:tplc="D6F8A8B8" w:tentative="1">
      <w:start w:val="1"/>
      <w:numFmt w:val="lowerRoman"/>
      <w:lvlText w:val="%9."/>
      <w:lvlJc w:val="right"/>
      <w:pPr>
        <w:ind w:left="6120" w:hanging="180"/>
      </w:p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defaultTabStop w:val="708"/>
  <w:hyphenationZone w:val="425"/>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9A4"/>
    <w:rsid w:val="000979A4"/>
    <w:rsid w:val="003324F7"/>
    <w:rsid w:val="003B4BE8"/>
    <w:rsid w:val="00422813"/>
    <w:rsid w:val="005171A2"/>
    <w:rsid w:val="00655E02"/>
    <w:rsid w:val="006D38C4"/>
    <w:rsid w:val="007F43B8"/>
    <w:rsid w:val="007F64DF"/>
    <w:rsid w:val="008D53D9"/>
    <w:rsid w:val="00985222"/>
    <w:rsid w:val="00A24680"/>
    <w:rsid w:val="00A96C96"/>
    <w:rsid w:val="00BA37D9"/>
    <w:rsid w:val="00C57450"/>
    <w:rsid w:val="00CB18EF"/>
    <w:rsid w:val="00D5690E"/>
    <w:rsid w:val="00DC23C3"/>
    <w:rsid w:val="00DF0C76"/>
    <w:rsid w:val="00E7173F"/>
    <w:rsid w:val="00F230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E340462"/>
  <w15:docId w15:val="{3AE63712-BAAC-4D83-A9AE-13E9D543E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5079A"/>
    <w:pPr>
      <w:spacing w:after="0" w:line="240" w:lineRule="auto"/>
    </w:pPr>
    <w:rPr>
      <w:rFonts w:ascii="Arial" w:hAnsi="Arial"/>
      <w:sz w:val="20"/>
    </w:rPr>
  </w:style>
  <w:style w:type="paragraph" w:styleId="Kop1">
    <w:name w:val="heading 1"/>
    <w:basedOn w:val="Standaard"/>
    <w:next w:val="Standaard"/>
    <w:link w:val="Kop1Char"/>
    <w:uiPriority w:val="9"/>
    <w:qFormat/>
    <w:rsid w:val="00450593"/>
    <w:pPr>
      <w:keepNext/>
      <w:keepLines/>
      <w:spacing w:before="480"/>
      <w:outlineLvl w:val="0"/>
    </w:pPr>
    <w:rPr>
      <w:rFonts w:eastAsiaTheme="majorEastAsia" w:cstheme="majorBidi"/>
      <w:b/>
      <w:bCs/>
      <w:sz w:val="28"/>
      <w:szCs w:val="28"/>
    </w:rPr>
  </w:style>
  <w:style w:type="paragraph" w:styleId="Kop2">
    <w:name w:val="heading 2"/>
    <w:basedOn w:val="Standaard"/>
    <w:next w:val="Standaard"/>
    <w:link w:val="Kop2Char"/>
    <w:uiPriority w:val="9"/>
    <w:semiHidden/>
    <w:unhideWhenUsed/>
    <w:qFormat/>
    <w:rsid w:val="00450593"/>
    <w:pPr>
      <w:keepNext/>
      <w:keepLines/>
      <w:spacing w:before="200"/>
      <w:outlineLvl w:val="1"/>
    </w:pPr>
    <w:rPr>
      <w:rFonts w:eastAsiaTheme="majorEastAsia" w:cstheme="majorBidi"/>
      <w:b/>
      <w:bCs/>
      <w:sz w:val="28"/>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25079A"/>
    <w:pPr>
      <w:tabs>
        <w:tab w:val="center" w:pos="4536"/>
        <w:tab w:val="right" w:pos="9072"/>
      </w:tabs>
    </w:pPr>
    <w:rPr>
      <w:rFonts w:asciiTheme="minorHAnsi" w:hAnsiTheme="minorHAnsi"/>
      <w:sz w:val="22"/>
    </w:rPr>
  </w:style>
  <w:style w:type="character" w:customStyle="1" w:styleId="KoptekstChar">
    <w:name w:val="Koptekst Char"/>
    <w:basedOn w:val="Standaardalinea-lettertype"/>
    <w:link w:val="Koptekst"/>
    <w:uiPriority w:val="99"/>
    <w:rsid w:val="0025079A"/>
  </w:style>
  <w:style w:type="paragraph" w:styleId="Voettekst">
    <w:name w:val="footer"/>
    <w:basedOn w:val="Standaard"/>
    <w:link w:val="VoettekstChar"/>
    <w:uiPriority w:val="99"/>
    <w:unhideWhenUsed/>
    <w:rsid w:val="0025079A"/>
    <w:pPr>
      <w:tabs>
        <w:tab w:val="center" w:pos="4536"/>
        <w:tab w:val="right" w:pos="9072"/>
      </w:tabs>
    </w:pPr>
    <w:rPr>
      <w:rFonts w:asciiTheme="minorHAnsi" w:hAnsiTheme="minorHAnsi"/>
      <w:sz w:val="22"/>
    </w:rPr>
  </w:style>
  <w:style w:type="character" w:customStyle="1" w:styleId="VoettekstChar">
    <w:name w:val="Voettekst Char"/>
    <w:basedOn w:val="Standaardalinea-lettertype"/>
    <w:link w:val="Voettekst"/>
    <w:uiPriority w:val="99"/>
    <w:rsid w:val="0025079A"/>
  </w:style>
  <w:style w:type="paragraph" w:styleId="Ballontekst">
    <w:name w:val="Balloon Text"/>
    <w:basedOn w:val="Standaard"/>
    <w:link w:val="BallontekstChar"/>
    <w:semiHidden/>
    <w:unhideWhenUsed/>
    <w:rsid w:val="0025079A"/>
    <w:rPr>
      <w:rFonts w:ascii="Tahoma" w:hAnsi="Tahoma" w:cs="Tahoma"/>
      <w:sz w:val="16"/>
      <w:szCs w:val="16"/>
    </w:rPr>
  </w:style>
  <w:style w:type="character" w:customStyle="1" w:styleId="BallontekstChar">
    <w:name w:val="Ballontekst Char"/>
    <w:basedOn w:val="Standaardalinea-lettertype"/>
    <w:link w:val="Ballontekst"/>
    <w:uiPriority w:val="99"/>
    <w:semiHidden/>
    <w:rsid w:val="0025079A"/>
    <w:rPr>
      <w:rFonts w:ascii="Tahoma" w:hAnsi="Tahoma" w:cs="Tahoma"/>
      <w:sz w:val="16"/>
      <w:szCs w:val="16"/>
    </w:rPr>
  </w:style>
  <w:style w:type="character" w:styleId="Hyperlink">
    <w:name w:val="Hyperlink"/>
    <w:basedOn w:val="Standaardalinea-lettertype"/>
    <w:uiPriority w:val="99"/>
    <w:unhideWhenUsed/>
    <w:rsid w:val="0025079A"/>
    <w:rPr>
      <w:rFonts w:cs="Times New Roman"/>
      <w:color w:val="0000FF" w:themeColor="hyperlink"/>
      <w:u w:val="single"/>
    </w:rPr>
  </w:style>
  <w:style w:type="character" w:customStyle="1" w:styleId="Kop1Char">
    <w:name w:val="Kop 1 Char"/>
    <w:basedOn w:val="Standaardalinea-lettertype"/>
    <w:link w:val="Kop1"/>
    <w:uiPriority w:val="9"/>
    <w:rsid w:val="00450593"/>
    <w:rPr>
      <w:rFonts w:ascii="Arial" w:eastAsiaTheme="majorEastAsia" w:hAnsi="Arial" w:cstheme="majorBidi"/>
      <w:b/>
      <w:bCs/>
      <w:sz w:val="28"/>
      <w:szCs w:val="28"/>
    </w:rPr>
  </w:style>
  <w:style w:type="character" w:customStyle="1" w:styleId="Kop2Char">
    <w:name w:val="Kop 2 Char"/>
    <w:basedOn w:val="Standaardalinea-lettertype"/>
    <w:link w:val="Kop2"/>
    <w:uiPriority w:val="9"/>
    <w:semiHidden/>
    <w:rsid w:val="00450593"/>
    <w:rPr>
      <w:rFonts w:ascii="Arial" w:eastAsiaTheme="majorEastAsia" w:hAnsi="Arial" w:cstheme="majorBidi"/>
      <w:b/>
      <w:bCs/>
      <w:sz w:val="28"/>
      <w:szCs w:val="26"/>
    </w:rPr>
  </w:style>
  <w:style w:type="paragraph" w:styleId="Titel">
    <w:name w:val="Title"/>
    <w:basedOn w:val="Standaard"/>
    <w:next w:val="Standaard"/>
    <w:link w:val="TitelChar"/>
    <w:uiPriority w:val="10"/>
    <w:qFormat/>
    <w:rsid w:val="00450593"/>
    <w:pPr>
      <w:pBdr>
        <w:bottom w:val="single" w:sz="8" w:space="4" w:color="4F81BD" w:themeColor="accent1"/>
      </w:pBdr>
      <w:spacing w:after="300"/>
      <w:contextualSpacing/>
    </w:pPr>
    <w:rPr>
      <w:rFonts w:eastAsiaTheme="majorEastAsia" w:cstheme="majorBidi"/>
      <w:b/>
      <w:color w:val="FF0000"/>
      <w:spacing w:val="5"/>
      <w:kern w:val="28"/>
      <w:sz w:val="36"/>
      <w:szCs w:val="52"/>
    </w:rPr>
  </w:style>
  <w:style w:type="character" w:customStyle="1" w:styleId="TitelChar">
    <w:name w:val="Titel Char"/>
    <w:basedOn w:val="Standaardalinea-lettertype"/>
    <w:link w:val="Titel"/>
    <w:uiPriority w:val="10"/>
    <w:rsid w:val="00450593"/>
    <w:rPr>
      <w:rFonts w:ascii="Arial" w:eastAsiaTheme="majorEastAsia" w:hAnsi="Arial" w:cstheme="majorBidi"/>
      <w:b/>
      <w:color w:val="FF0000"/>
      <w:spacing w:val="5"/>
      <w:kern w:val="28"/>
      <w:sz w:val="36"/>
      <w:szCs w:val="52"/>
    </w:rPr>
  </w:style>
  <w:style w:type="paragraph" w:styleId="Ondertitel">
    <w:name w:val="Subtitle"/>
    <w:basedOn w:val="Standaard"/>
    <w:next w:val="Standaard"/>
    <w:link w:val="OndertitelChar"/>
    <w:uiPriority w:val="11"/>
    <w:qFormat/>
    <w:rsid w:val="00450593"/>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450593"/>
    <w:rPr>
      <w:rFonts w:ascii="Arial" w:eastAsiaTheme="majorEastAsia" w:hAnsi="Arial" w:cstheme="majorBidi"/>
      <w:i/>
      <w:iCs/>
      <w:color w:val="4F81BD" w:themeColor="accent1"/>
      <w:spacing w:val="15"/>
      <w:sz w:val="24"/>
      <w:szCs w:val="24"/>
    </w:rPr>
  </w:style>
  <w:style w:type="character" w:styleId="Subtielebenadrukking">
    <w:name w:val="Subtle Emphasis"/>
    <w:basedOn w:val="Standaardalinea-lettertype"/>
    <w:uiPriority w:val="19"/>
    <w:qFormat/>
    <w:rsid w:val="00450593"/>
    <w:rPr>
      <w:rFonts w:ascii="Arial" w:hAnsi="Arial"/>
      <w:i/>
      <w:iCs/>
      <w:color w:val="808080" w:themeColor="text1" w:themeTint="7F"/>
    </w:rPr>
  </w:style>
  <w:style w:type="character" w:styleId="Nadruk">
    <w:name w:val="Emphasis"/>
    <w:basedOn w:val="Standaardalinea-lettertype"/>
    <w:uiPriority w:val="20"/>
    <w:qFormat/>
    <w:rsid w:val="00450593"/>
    <w:rPr>
      <w:rFonts w:ascii="Arial" w:hAnsi="Arial"/>
      <w:i/>
      <w:iCs/>
      <w:sz w:val="20"/>
    </w:rPr>
  </w:style>
  <w:style w:type="character" w:styleId="Intensievebenadrukking">
    <w:name w:val="Intense Emphasis"/>
    <w:basedOn w:val="Standaardalinea-lettertype"/>
    <w:uiPriority w:val="21"/>
    <w:qFormat/>
    <w:rsid w:val="00450593"/>
    <w:rPr>
      <w:rFonts w:ascii="Arial" w:hAnsi="Arial"/>
      <w:b/>
      <w:bCs/>
      <w:i/>
      <w:iCs/>
      <w:color w:val="4F81BD" w:themeColor="accent1"/>
    </w:rPr>
  </w:style>
  <w:style w:type="character" w:styleId="Zwaar">
    <w:name w:val="Strong"/>
    <w:basedOn w:val="Standaardalinea-lettertype"/>
    <w:uiPriority w:val="22"/>
    <w:qFormat/>
    <w:rsid w:val="00450593"/>
    <w:rPr>
      <w:rFonts w:ascii="Arial" w:hAnsi="Arial"/>
      <w:b/>
      <w:bCs/>
      <w:sz w:val="20"/>
    </w:rPr>
  </w:style>
  <w:style w:type="character" w:styleId="Subtieleverwijzing">
    <w:name w:val="Subtle Reference"/>
    <w:basedOn w:val="Standaardalinea-lettertype"/>
    <w:uiPriority w:val="31"/>
    <w:qFormat/>
    <w:rsid w:val="00450593"/>
    <w:rPr>
      <w:rFonts w:ascii="Arial" w:hAnsi="Arial"/>
      <w:smallCaps/>
      <w:color w:val="C0504D" w:themeColor="accent2"/>
      <w:sz w:val="20"/>
      <w:u w:val="single"/>
    </w:rPr>
  </w:style>
  <w:style w:type="character" w:styleId="Intensieveverwijzing">
    <w:name w:val="Intense Reference"/>
    <w:basedOn w:val="Standaardalinea-lettertype"/>
    <w:uiPriority w:val="32"/>
    <w:qFormat/>
    <w:rsid w:val="00450593"/>
    <w:rPr>
      <w:rFonts w:ascii="Arial" w:hAnsi="Arial"/>
      <w:b/>
      <w:bCs/>
      <w:smallCaps/>
      <w:color w:val="C0504D" w:themeColor="accent2"/>
      <w:spacing w:val="5"/>
      <w:sz w:val="20"/>
      <w:u w:val="none"/>
    </w:rPr>
  </w:style>
  <w:style w:type="character" w:styleId="Titelvanboek">
    <w:name w:val="Book Title"/>
    <w:basedOn w:val="Standaardalinea-lettertype"/>
    <w:uiPriority w:val="33"/>
    <w:qFormat/>
    <w:rsid w:val="00450593"/>
    <w:rPr>
      <w:rFonts w:ascii="Arial" w:hAnsi="Arial"/>
      <w:b/>
      <w:bCs/>
      <w:smallCaps/>
      <w:spacing w:val="5"/>
      <w:sz w:val="20"/>
    </w:rPr>
  </w:style>
  <w:style w:type="paragraph" w:customStyle="1" w:styleId="bijlagen">
    <w:name w:val="bijlagen"/>
    <w:basedOn w:val="Standaard"/>
    <w:link w:val="bijlagenChar"/>
    <w:qFormat/>
    <w:rsid w:val="00734707"/>
    <w:pPr>
      <w:spacing w:after="200" w:line="276" w:lineRule="auto"/>
    </w:pPr>
    <w:rPr>
      <w:b/>
      <w:sz w:val="28"/>
      <w:szCs w:val="28"/>
    </w:rPr>
  </w:style>
  <w:style w:type="character" w:customStyle="1" w:styleId="bijlagenChar">
    <w:name w:val="bijlagen Char"/>
    <w:basedOn w:val="Standaardalinea-lettertype"/>
    <w:link w:val="bijlagen"/>
    <w:rsid w:val="00734707"/>
    <w:rPr>
      <w:rFonts w:ascii="Arial" w:eastAsia="Times New Roman" w:hAnsi="Arial"/>
      <w:b/>
      <w:sz w:val="28"/>
      <w:szCs w:val="28"/>
      <w:lang w:val="nl-NL" w:eastAsia="nl-NL" w:bidi="ar-SA"/>
    </w:rPr>
  </w:style>
  <w:style w:type="paragraph" w:styleId="Lijstalinea">
    <w:name w:val="List Paragraph"/>
    <w:basedOn w:val="Standaard"/>
    <w:link w:val="LijstalineaChar"/>
    <w:uiPriority w:val="34"/>
    <w:qFormat/>
    <w:rsid w:val="005D12D5"/>
    <w:pPr>
      <w:numPr>
        <w:numId w:val="1"/>
      </w:numPr>
      <w:tabs>
        <w:tab w:val="left" w:pos="437"/>
      </w:tabs>
      <w:ind w:left="357" w:hanging="357"/>
    </w:pPr>
  </w:style>
  <w:style w:type="character" w:customStyle="1" w:styleId="LijstalineaChar">
    <w:name w:val="Lijstalinea Char"/>
    <w:basedOn w:val="Standaardalinea-lettertype"/>
    <w:link w:val="Lijstalinea"/>
    <w:uiPriority w:val="34"/>
    <w:rsid w:val="005D12D5"/>
    <w:rPr>
      <w:rFonts w:ascii="Arial" w:hAnsi="Arial"/>
      <w:sz w:val="20"/>
      <w:szCs w:val="20"/>
      <w:lang w:val="nl-NL" w:eastAsia="nl-NL" w:bidi="ar-SA"/>
    </w:rPr>
  </w:style>
  <w:style w:type="character" w:styleId="Verwijzingopmerking">
    <w:name w:val="annotation reference"/>
    <w:basedOn w:val="Standaardalinea-lettertype"/>
    <w:uiPriority w:val="99"/>
    <w:semiHidden/>
    <w:unhideWhenUsed/>
    <w:rsid w:val="00985222"/>
    <w:rPr>
      <w:sz w:val="16"/>
      <w:szCs w:val="16"/>
    </w:rPr>
  </w:style>
  <w:style w:type="paragraph" w:styleId="Tekstopmerking">
    <w:name w:val="annotation text"/>
    <w:basedOn w:val="Standaard"/>
    <w:link w:val="TekstopmerkingChar"/>
    <w:uiPriority w:val="99"/>
    <w:semiHidden/>
    <w:unhideWhenUsed/>
    <w:rsid w:val="00985222"/>
    <w:rPr>
      <w:szCs w:val="20"/>
    </w:rPr>
  </w:style>
  <w:style w:type="character" w:customStyle="1" w:styleId="TekstopmerkingChar">
    <w:name w:val="Tekst opmerking Char"/>
    <w:basedOn w:val="Standaardalinea-lettertype"/>
    <w:link w:val="Tekstopmerking"/>
    <w:uiPriority w:val="99"/>
    <w:semiHidden/>
    <w:rsid w:val="00985222"/>
    <w:rPr>
      <w:rFonts w:ascii="Arial" w:hAnsi="Arial"/>
      <w:sz w:val="20"/>
      <w:szCs w:val="20"/>
    </w:rPr>
  </w:style>
  <w:style w:type="paragraph" w:styleId="Onderwerpvanopmerking">
    <w:name w:val="annotation subject"/>
    <w:basedOn w:val="Tekstopmerking"/>
    <w:next w:val="Tekstopmerking"/>
    <w:link w:val="OnderwerpvanopmerkingChar"/>
    <w:uiPriority w:val="99"/>
    <w:semiHidden/>
    <w:unhideWhenUsed/>
    <w:rsid w:val="00985222"/>
    <w:rPr>
      <w:b/>
      <w:bCs/>
    </w:rPr>
  </w:style>
  <w:style w:type="character" w:customStyle="1" w:styleId="OnderwerpvanopmerkingChar">
    <w:name w:val="Onderwerp van opmerking Char"/>
    <w:basedOn w:val="TekstopmerkingChar"/>
    <w:link w:val="Onderwerpvanopmerking"/>
    <w:uiPriority w:val="99"/>
    <w:semiHidden/>
    <w:rsid w:val="00985222"/>
    <w:rPr>
      <w:rFonts w:ascii="Arial" w:hAnsi="Arial"/>
      <w:b/>
      <w:bCs/>
      <w:sz w:val="20"/>
      <w:szCs w:val="20"/>
    </w:rPr>
  </w:style>
  <w:style w:type="character" w:styleId="Paginanummer">
    <w:name w:val="page number"/>
    <w:basedOn w:val="Standaardalinea-lettertype"/>
    <w:uiPriority w:val="99"/>
    <w:rsid w:val="008D53D9"/>
    <w:rPr>
      <w:b w:val="0"/>
    </w:rPr>
  </w:style>
  <w:style w:type="paragraph" w:styleId="Aanhef">
    <w:name w:val="Salutation"/>
    <w:basedOn w:val="Standaard"/>
    <w:next w:val="Standaard"/>
    <w:link w:val="AanhefChar"/>
    <w:semiHidden/>
    <w:rsid w:val="00DC23C3"/>
    <w:rPr>
      <w:rFonts w:eastAsia="Times New Roman" w:cs="Times New Roman"/>
      <w:szCs w:val="20"/>
      <w:lang w:eastAsia="nl-NL"/>
    </w:rPr>
  </w:style>
  <w:style w:type="character" w:customStyle="1" w:styleId="AanhefChar">
    <w:name w:val="Aanhef Char"/>
    <w:basedOn w:val="Standaardalinea-lettertype"/>
    <w:link w:val="Aanhef"/>
    <w:semiHidden/>
    <w:rsid w:val="00DC23C3"/>
    <w:rPr>
      <w:rFonts w:ascii="Arial" w:eastAsia="Times New Roman" w:hAnsi="Arial" w:cs="Times New Roman"/>
      <w:sz w:val="20"/>
      <w:szCs w:val="20"/>
      <w:lang w:eastAsia="nl-NL"/>
    </w:rPr>
  </w:style>
  <w:style w:type="character" w:styleId="Voetnootmarkering">
    <w:name w:val="footnote reference"/>
    <w:basedOn w:val="Standaardalinea-lettertype"/>
    <w:semiHidden/>
    <w:rsid w:val="00DC23C3"/>
    <w:rPr>
      <w:vertAlign w:val="superscript"/>
    </w:rPr>
  </w:style>
  <w:style w:type="paragraph" w:styleId="Voetnoottekst">
    <w:name w:val="footnote text"/>
    <w:basedOn w:val="Standaard"/>
    <w:link w:val="VoetnoottekstChar"/>
    <w:semiHidden/>
    <w:rsid w:val="00DC23C3"/>
    <w:rPr>
      <w:rFonts w:eastAsia="Times New Roman" w:cs="Times New Roman"/>
      <w:szCs w:val="20"/>
      <w:lang w:eastAsia="nl-NL"/>
    </w:rPr>
  </w:style>
  <w:style w:type="character" w:customStyle="1" w:styleId="VoetnoottekstChar">
    <w:name w:val="Voetnoottekst Char"/>
    <w:basedOn w:val="Standaardalinea-lettertype"/>
    <w:link w:val="Voetnoottekst"/>
    <w:semiHidden/>
    <w:rsid w:val="00DC23C3"/>
    <w:rPr>
      <w:rFonts w:ascii="Arial" w:eastAsia="Times New Roman" w:hAnsi="Arial" w:cs="Times New Roman"/>
      <w:sz w:val="20"/>
      <w:szCs w:val="20"/>
      <w:lang w:eastAsia="nl-NL"/>
    </w:rPr>
  </w:style>
  <w:style w:type="paragraph" w:customStyle="1" w:styleId="StandardText">
    <w:name w:val="StandardText"/>
    <w:basedOn w:val="Standaard"/>
    <w:rsid w:val="00DC23C3"/>
    <w:pPr>
      <w:numPr>
        <w:ilvl w:val="12"/>
      </w:numPr>
      <w:jc w:val="both"/>
    </w:pPr>
    <w:rPr>
      <w:rFonts w:eastAsia="Times New Roman" w:cs="Arial"/>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272</Words>
  <Characters>1501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Gemeente Gouda</Company>
  <LinksUpToDate>false</LinksUpToDate>
  <CharactersWithSpaces>1770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Hogenes, Henk</dc:creator>
  <cp:lastModifiedBy>Ineke Rooks</cp:lastModifiedBy>
  <cp:revision>2</cp:revision>
  <cp:lastPrinted>2021-12-06T08:57:00Z</cp:lastPrinted>
  <dcterms:created xsi:type="dcterms:W3CDTF">2021-12-06T11:14:00Z</dcterms:created>
  <dcterms:modified xsi:type="dcterms:W3CDTF">2021-12-06T11:14:00Z</dcterms:modified>
</cp:coreProperties>
</file>