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485EF" w14:textId="77777777" w:rsidR="00E47DFB" w:rsidRDefault="00E47DFB" w:rsidP="004225BD">
      <w:pPr>
        <w:jc w:val="center"/>
        <w:rPr>
          <w:b/>
          <w:sz w:val="24"/>
          <w:szCs w:val="24"/>
        </w:rPr>
      </w:pPr>
    </w:p>
    <w:p w14:paraId="6F0ADBA3" w14:textId="77777777" w:rsidR="00E47DFB" w:rsidRDefault="00E47DFB" w:rsidP="004225BD">
      <w:pPr>
        <w:jc w:val="center"/>
        <w:rPr>
          <w:b/>
          <w:sz w:val="24"/>
          <w:szCs w:val="24"/>
        </w:rPr>
      </w:pPr>
    </w:p>
    <w:p w14:paraId="419E0055" w14:textId="77777777" w:rsidR="00C97CC3" w:rsidRDefault="00527397" w:rsidP="00C97CC3">
      <w:pPr>
        <w:spacing w:line="276" w:lineRule="auto"/>
      </w:pPr>
      <w:r>
        <w:rPr>
          <w:b/>
          <w:sz w:val="24"/>
          <w:szCs w:val="24"/>
        </w:rPr>
        <w:t>Wachtkamer</w:t>
      </w:r>
      <w:r w:rsidR="00A373F5" w:rsidRPr="00205976">
        <w:rPr>
          <w:b/>
          <w:sz w:val="24"/>
          <w:szCs w:val="24"/>
        </w:rPr>
        <w:t>overeenkomst</w:t>
      </w:r>
      <w:r w:rsidR="00C97CC3">
        <w:rPr>
          <w:b/>
          <w:sz w:val="24"/>
          <w:szCs w:val="24"/>
        </w:rPr>
        <w:t xml:space="preserve"> ARVODI-2018</w:t>
      </w:r>
      <w:r w:rsidR="00C91C81">
        <w:rPr>
          <w:b/>
          <w:sz w:val="24"/>
          <w:szCs w:val="24"/>
        </w:rPr>
        <w:br/>
      </w:r>
      <w:bookmarkStart w:id="0" w:name="_Toc484590186"/>
      <w:bookmarkStart w:id="1" w:name="_Toc484590365"/>
      <w:bookmarkStart w:id="2" w:name="_Toc484590451"/>
      <w:r w:rsidR="00C97CC3">
        <w:t xml:space="preserve">Contractnummer: </w:t>
      </w:r>
      <w:bookmarkEnd w:id="0"/>
      <w:bookmarkEnd w:id="1"/>
      <w:bookmarkEnd w:id="2"/>
      <w:r w:rsidR="00C97CC3" w:rsidRPr="00912837">
        <w:t>7934-2022-0008</w:t>
      </w:r>
    </w:p>
    <w:p w14:paraId="625ED681" w14:textId="77777777" w:rsidR="00865231" w:rsidRDefault="00865231" w:rsidP="00C97CC3">
      <w:pPr>
        <w:spacing w:line="276" w:lineRule="auto"/>
      </w:pPr>
    </w:p>
    <w:p w14:paraId="2BD7D0BF" w14:textId="01BB7B12" w:rsidR="00865231" w:rsidRDefault="00865231" w:rsidP="00C97CC3">
      <w:pPr>
        <w:spacing w:line="276" w:lineRule="auto"/>
        <w:rPr>
          <w:color w:val="FF0000"/>
        </w:rPr>
      </w:pPr>
      <w:r>
        <w:rPr>
          <w:color w:val="FF0000"/>
        </w:rPr>
        <w:t>Wijzigingen versie 1.1:</w:t>
      </w:r>
    </w:p>
    <w:p w14:paraId="41482919" w14:textId="4144DC19" w:rsidR="00865231" w:rsidRPr="00865231" w:rsidRDefault="00865231" w:rsidP="00865231">
      <w:pPr>
        <w:pStyle w:val="Lijstalinea"/>
        <w:numPr>
          <w:ilvl w:val="0"/>
          <w:numId w:val="31"/>
        </w:numPr>
        <w:spacing w:line="276" w:lineRule="auto"/>
        <w:rPr>
          <w:color w:val="FF0000"/>
        </w:rPr>
      </w:pPr>
      <w:r>
        <w:rPr>
          <w:color w:val="FF0000"/>
        </w:rPr>
        <w:t>§2.5 toegevoegd (indexering prijzen)</w:t>
      </w:r>
    </w:p>
    <w:p w14:paraId="4ACE2126" w14:textId="657F9E95" w:rsidR="00527397" w:rsidRPr="00212F81" w:rsidRDefault="00527397" w:rsidP="00C91C81">
      <w:pPr>
        <w:rPr>
          <w:b/>
          <w:sz w:val="20"/>
          <w:szCs w:val="20"/>
        </w:rPr>
      </w:pPr>
    </w:p>
    <w:p w14:paraId="54F14CB3" w14:textId="77777777" w:rsidR="00A373F5" w:rsidRDefault="00A373F5" w:rsidP="00A373F5"/>
    <w:p w14:paraId="48184EC9" w14:textId="77777777" w:rsidR="00205976" w:rsidRPr="00077061" w:rsidRDefault="00205976" w:rsidP="00205976">
      <w:pPr>
        <w:rPr>
          <w:b/>
        </w:rPr>
      </w:pPr>
      <w:r w:rsidRPr="00077061">
        <w:rPr>
          <w:b/>
        </w:rPr>
        <w:t>De ondergetekenden:</w:t>
      </w:r>
    </w:p>
    <w:p w14:paraId="6793541A" w14:textId="77777777" w:rsidR="00205976" w:rsidRPr="00414A13" w:rsidRDefault="00205976" w:rsidP="00205976"/>
    <w:p w14:paraId="27DB9418" w14:textId="432B3ECD" w:rsidR="00205976" w:rsidRPr="00414A13" w:rsidRDefault="00205976" w:rsidP="008D4197">
      <w:r w:rsidRPr="00414A13">
        <w:t xml:space="preserve">1. </w:t>
      </w:r>
      <w:r w:rsidR="008D4197" w:rsidRPr="00370D13">
        <w:t xml:space="preserve">Stichting Hoger Onderwijs Nederland, werkzaam onder de naam Hogeschool Inholland, gevestigd en kantoorhoudende te ‘s-Gravenhage, aan de Theresiastraat 8, te dezen rechtsgeldig vertegenwoordigd door </w:t>
      </w:r>
      <w:r w:rsidR="008D4197">
        <w:t>&lt;…&gt;</w:t>
      </w:r>
      <w:r w:rsidR="008D4197" w:rsidRPr="0020674D">
        <w:t xml:space="preserve">, bestuurslid van het College van Bestuur van Hogeschool Inholland </w:t>
      </w:r>
      <w:r w:rsidR="008D4197" w:rsidRPr="00370D13">
        <w:t>hierna te noemen Opdrachtgever;</w:t>
      </w:r>
      <w:r w:rsidR="008D4197">
        <w:br/>
      </w:r>
    </w:p>
    <w:p w14:paraId="2DCD1823" w14:textId="77777777" w:rsidR="00205976" w:rsidRPr="00414A13" w:rsidRDefault="00205976" w:rsidP="00205976">
      <w:r w:rsidRPr="00414A13">
        <w:t>en</w:t>
      </w:r>
    </w:p>
    <w:p w14:paraId="3023D221" w14:textId="77777777" w:rsidR="00205976" w:rsidRPr="00414A13" w:rsidRDefault="00205976" w:rsidP="00205976"/>
    <w:p w14:paraId="6941068A" w14:textId="77777777" w:rsidR="00205976" w:rsidRPr="00414A13" w:rsidRDefault="00205976" w:rsidP="00205976">
      <w:r w:rsidRPr="00414A13">
        <w:t xml:space="preserve">2. </w:t>
      </w:r>
      <w:r w:rsidRPr="00527397">
        <w:rPr>
          <w:highlight w:val="yellow"/>
        </w:rPr>
        <w:t>&lt;volledige naam en rechtsvorm contractant&gt;</w:t>
      </w:r>
      <w:r w:rsidRPr="00414A13">
        <w:t xml:space="preserve">, (statutair) gevestigd te </w:t>
      </w:r>
      <w:r w:rsidRPr="00527397">
        <w:rPr>
          <w:highlight w:val="yellow"/>
        </w:rPr>
        <w:t>&lt;plaats&gt;</w:t>
      </w:r>
      <w:r w:rsidRPr="00414A13">
        <w:t xml:space="preserve">, te dezen vertegenwoordigd door </w:t>
      </w:r>
      <w:r w:rsidRPr="00527397">
        <w:rPr>
          <w:highlight w:val="yellow"/>
        </w:rPr>
        <w:t>&lt;functie&gt;</w:t>
      </w:r>
      <w:r w:rsidRPr="00414A13">
        <w:t xml:space="preserve"> </w:t>
      </w:r>
      <w:r w:rsidRPr="00527397">
        <w:rPr>
          <w:highlight w:val="yellow"/>
        </w:rPr>
        <w:t>&lt;naam ondertekenaar&gt;</w:t>
      </w:r>
      <w:r w:rsidR="00527397">
        <w:t xml:space="preserve">, </w:t>
      </w:r>
      <w:r w:rsidRPr="00414A13">
        <w:t>hierna te noemen: Wederpartij,</w:t>
      </w:r>
    </w:p>
    <w:p w14:paraId="7EA4D211" w14:textId="77777777" w:rsidR="00A373F5" w:rsidRDefault="00A373F5" w:rsidP="00A373F5"/>
    <w:p w14:paraId="141BD2A2" w14:textId="77777777" w:rsidR="00527397" w:rsidRDefault="00527397" w:rsidP="00A373F5"/>
    <w:p w14:paraId="0A6C5F74" w14:textId="77777777" w:rsidR="00A373F5" w:rsidRPr="00205976" w:rsidRDefault="00A373F5" w:rsidP="00A373F5">
      <w:pPr>
        <w:rPr>
          <w:b/>
        </w:rPr>
      </w:pPr>
      <w:r w:rsidRPr="00205976">
        <w:rPr>
          <w:b/>
        </w:rPr>
        <w:t>OVERWEGENDE DAT:</w:t>
      </w:r>
    </w:p>
    <w:p w14:paraId="7A96AD5E" w14:textId="77777777" w:rsidR="00A373F5" w:rsidRDefault="00A373F5" w:rsidP="00A373F5"/>
    <w:p w14:paraId="0185F340" w14:textId="77777777" w:rsidR="00527397" w:rsidRDefault="00205976" w:rsidP="00527397">
      <w:r>
        <w:t>a</w:t>
      </w:r>
      <w:r w:rsidR="00A373F5">
        <w:t>.</w:t>
      </w:r>
      <w:r>
        <w:t xml:space="preserve"> </w:t>
      </w:r>
      <w:r w:rsidR="00527397">
        <w:t xml:space="preserve">Opdrachtgever verantwoordelijk is voor </w:t>
      </w:r>
      <w:r w:rsidR="00527397" w:rsidRPr="00527397">
        <w:rPr>
          <w:highlight w:val="yellow"/>
        </w:rPr>
        <w:t xml:space="preserve">&lt;beschrijving organisatie van Opdrachtgever, voor zover van belang voor de </w:t>
      </w:r>
      <w:r w:rsidR="003E3C17">
        <w:rPr>
          <w:highlight w:val="yellow"/>
        </w:rPr>
        <w:t>o</w:t>
      </w:r>
      <w:r w:rsidR="00527397" w:rsidRPr="00527397">
        <w:rPr>
          <w:highlight w:val="yellow"/>
        </w:rPr>
        <w:t>vereenkomst&gt;</w:t>
      </w:r>
      <w:r w:rsidR="00527397">
        <w:t>;</w:t>
      </w:r>
    </w:p>
    <w:p w14:paraId="0AD19AB9" w14:textId="77777777" w:rsidR="00527397" w:rsidRDefault="00527397" w:rsidP="00527397"/>
    <w:p w14:paraId="26294EBA" w14:textId="77777777" w:rsidR="00527397" w:rsidRDefault="00527397" w:rsidP="00527397">
      <w:r>
        <w:t xml:space="preserve">b. Opdrachtgever in het kader van de uitoefening van zijn taak behoefte heeft aan </w:t>
      </w:r>
      <w:r w:rsidRPr="00527397">
        <w:rPr>
          <w:highlight w:val="yellow"/>
        </w:rPr>
        <w:t>&lt;beschrijving doelstellingen, in verband waarmee Opdrachtgever een overeenkomst met de winnaar van de aanbesteding aangaat&gt;</w:t>
      </w:r>
      <w:r>
        <w:t>;</w:t>
      </w:r>
    </w:p>
    <w:p w14:paraId="19BDF84C" w14:textId="77777777" w:rsidR="00527397" w:rsidRDefault="00527397" w:rsidP="00A373F5"/>
    <w:p w14:paraId="27EB38B7" w14:textId="77777777" w:rsidR="00527397" w:rsidRDefault="00527397" w:rsidP="00527397">
      <w:r>
        <w:t xml:space="preserve">c. Opdrachtgever in verband met hetgeen hiervoor </w:t>
      </w:r>
      <w:r w:rsidR="00212F81">
        <w:t>bij</w:t>
      </w:r>
      <w:r>
        <w:t xml:space="preserve"> a</w:t>
      </w:r>
      <w:r w:rsidR="00212F81">
        <w:t>.</w:t>
      </w:r>
      <w:r>
        <w:t xml:space="preserve"> en b</w:t>
      </w:r>
      <w:r w:rsidR="00212F81">
        <w:t>.</w:t>
      </w:r>
      <w:r>
        <w:t xml:space="preserve"> is overwogen, tot aanbesteding van </w:t>
      </w:r>
      <w:r w:rsidRPr="00527397">
        <w:rPr>
          <w:highlight w:val="yellow"/>
        </w:rPr>
        <w:t xml:space="preserve">&lt;beschrijving </w:t>
      </w:r>
      <w:r w:rsidR="009810D0">
        <w:rPr>
          <w:highlight w:val="yellow"/>
        </w:rPr>
        <w:t>p</w:t>
      </w:r>
      <w:r w:rsidRPr="00527397">
        <w:rPr>
          <w:highlight w:val="yellow"/>
        </w:rPr>
        <w:t>restatie&gt;</w:t>
      </w:r>
      <w:r>
        <w:t xml:space="preserve"> door middel van </w:t>
      </w:r>
      <w:r w:rsidRPr="00527397">
        <w:rPr>
          <w:highlight w:val="yellow"/>
        </w:rPr>
        <w:t>&lt;aard van de procedure&gt;</w:t>
      </w:r>
      <w:r>
        <w:t xml:space="preserve"> is overgegaan;</w:t>
      </w:r>
    </w:p>
    <w:p w14:paraId="05EB900D" w14:textId="77777777" w:rsidR="00527397" w:rsidRDefault="00527397" w:rsidP="00527397"/>
    <w:p w14:paraId="3901EA19" w14:textId="77777777" w:rsidR="00527397" w:rsidRDefault="00527397" w:rsidP="00527397">
      <w:r>
        <w:t xml:space="preserve">d. Op </w:t>
      </w:r>
      <w:r w:rsidRPr="00527397">
        <w:rPr>
          <w:highlight w:val="yellow"/>
        </w:rPr>
        <w:t>&lt;datum&gt;</w:t>
      </w:r>
      <w:r>
        <w:t xml:space="preserve"> door of namens Opdrachtgever een aankondiging naar het Supplement op het Publicatieblad van de Europese Unie (hierna: Publicatieblad) is verzonden en dat deze aankondiging is gepubliceerd onder nummer </w:t>
      </w:r>
      <w:r w:rsidRPr="009C2E4C">
        <w:rPr>
          <w:highlight w:val="yellow"/>
        </w:rPr>
        <w:t>&lt;S-nummer&gt;</w:t>
      </w:r>
      <w:r>
        <w:t>;</w:t>
      </w:r>
    </w:p>
    <w:p w14:paraId="197E9917" w14:textId="77777777" w:rsidR="009C2E4C" w:rsidRDefault="009C2E4C" w:rsidP="00527397"/>
    <w:p w14:paraId="28C3B49D" w14:textId="77777777" w:rsidR="00527397" w:rsidRDefault="00527397" w:rsidP="00527397">
      <w:r>
        <w:t>e.</w:t>
      </w:r>
      <w:r w:rsidR="009C2E4C">
        <w:t xml:space="preserve"> </w:t>
      </w:r>
      <w:r>
        <w:t xml:space="preserve">Opdrachtgever de </w:t>
      </w:r>
      <w:r w:rsidR="009810D0">
        <w:t>o</w:t>
      </w:r>
      <w:r>
        <w:t xml:space="preserve">pdracht op </w:t>
      </w:r>
      <w:r w:rsidRPr="00212F81">
        <w:rPr>
          <w:highlight w:val="yellow"/>
        </w:rPr>
        <w:t>&lt;datum&gt;</w:t>
      </w:r>
      <w:r>
        <w:t xml:space="preserve"> heeft gegund aan </w:t>
      </w:r>
      <w:r w:rsidR="009C2E4C" w:rsidRPr="00205976">
        <w:rPr>
          <w:highlight w:val="yellow"/>
        </w:rPr>
        <w:t>&lt;naam o</w:t>
      </w:r>
      <w:r w:rsidR="009C2E4C">
        <w:rPr>
          <w:highlight w:val="yellow"/>
        </w:rPr>
        <w:t>nderneming/combinatie</w:t>
      </w:r>
      <w:r w:rsidR="009C2E4C" w:rsidRPr="00205976">
        <w:rPr>
          <w:highlight w:val="yellow"/>
        </w:rPr>
        <w:t>&gt;</w:t>
      </w:r>
      <w:r w:rsidR="009C2E4C">
        <w:t>;</w:t>
      </w:r>
    </w:p>
    <w:p w14:paraId="76F4B9C8" w14:textId="77777777" w:rsidR="00527397" w:rsidRDefault="00527397" w:rsidP="00A373F5"/>
    <w:p w14:paraId="25882A30" w14:textId="77777777" w:rsidR="00A373F5" w:rsidRDefault="009C2E4C" w:rsidP="00A373F5">
      <w:r>
        <w:t xml:space="preserve">f. </w:t>
      </w:r>
      <w:r w:rsidR="00A373F5">
        <w:t xml:space="preserve">Opdrachtgever </w:t>
      </w:r>
      <w:r>
        <w:t xml:space="preserve">naar aanleiding van voorgaande </w:t>
      </w:r>
      <w:r w:rsidR="00A373F5">
        <w:t xml:space="preserve">met </w:t>
      </w:r>
      <w:r w:rsidR="00205976" w:rsidRPr="00205976">
        <w:rPr>
          <w:highlight w:val="yellow"/>
        </w:rPr>
        <w:t>&lt;naam o</w:t>
      </w:r>
      <w:r w:rsidR="00205976">
        <w:rPr>
          <w:highlight w:val="yellow"/>
        </w:rPr>
        <w:t>nderneming/combinatie</w:t>
      </w:r>
      <w:r w:rsidR="00205976" w:rsidRPr="00205976">
        <w:rPr>
          <w:highlight w:val="yellow"/>
        </w:rPr>
        <w:t>&gt;</w:t>
      </w:r>
      <w:r w:rsidR="00A373F5">
        <w:t xml:space="preserve"> op </w:t>
      </w:r>
      <w:r w:rsidR="00205976" w:rsidRPr="00205976">
        <w:rPr>
          <w:highlight w:val="yellow"/>
        </w:rPr>
        <w:t>&lt;</w:t>
      </w:r>
      <w:r w:rsidR="00A373F5" w:rsidRPr="00205976">
        <w:rPr>
          <w:highlight w:val="yellow"/>
        </w:rPr>
        <w:t>datum</w:t>
      </w:r>
      <w:r w:rsidR="00205976" w:rsidRPr="00205976">
        <w:rPr>
          <w:highlight w:val="yellow"/>
        </w:rPr>
        <w:t>&gt;</w:t>
      </w:r>
      <w:r w:rsidR="00A373F5">
        <w:t xml:space="preserve"> </w:t>
      </w:r>
      <w:r w:rsidR="00205976">
        <w:t>e</w:t>
      </w:r>
      <w:r w:rsidR="00A373F5">
        <w:t>e</w:t>
      </w:r>
      <w:r w:rsidR="00205976">
        <w:t>n</w:t>
      </w:r>
      <w:r w:rsidR="00A373F5">
        <w:t xml:space="preserve"> </w:t>
      </w:r>
      <w:r w:rsidR="00205976">
        <w:t>o</w:t>
      </w:r>
      <w:r w:rsidR="00205976" w:rsidRPr="00205976">
        <w:t xml:space="preserve">vereenkomst </w:t>
      </w:r>
      <w:r w:rsidR="00A373F5">
        <w:t xml:space="preserve">met kenmerk </w:t>
      </w:r>
      <w:r w:rsidR="00205976" w:rsidRPr="00205976">
        <w:rPr>
          <w:highlight w:val="yellow"/>
        </w:rPr>
        <w:t>&lt;kenmerk&gt;</w:t>
      </w:r>
      <w:r w:rsidR="00A373F5">
        <w:t xml:space="preserve"> heeft gesloten;</w:t>
      </w:r>
    </w:p>
    <w:p w14:paraId="73C74914" w14:textId="77777777" w:rsidR="00A373F5" w:rsidRDefault="00A373F5" w:rsidP="00A373F5"/>
    <w:p w14:paraId="3F4B75B5" w14:textId="77777777" w:rsidR="00B91FC7" w:rsidRDefault="009C2E4C" w:rsidP="00A373F5">
      <w:r>
        <w:t>g</w:t>
      </w:r>
      <w:r w:rsidR="00205976">
        <w:t xml:space="preserve">. </w:t>
      </w:r>
      <w:r w:rsidR="00205976" w:rsidRPr="00205976">
        <w:t xml:space="preserve">Wederpartij </w:t>
      </w:r>
      <w:r>
        <w:t xml:space="preserve">eveneens </w:t>
      </w:r>
      <w:r w:rsidR="00527397">
        <w:t>een</w:t>
      </w:r>
      <w:r w:rsidR="00205976" w:rsidRPr="00205976">
        <w:t xml:space="preserve"> inschrijving heeft gedaan met kenmerk </w:t>
      </w:r>
      <w:r w:rsidR="00205976" w:rsidRPr="00205976">
        <w:rPr>
          <w:highlight w:val="yellow"/>
        </w:rPr>
        <w:t>&lt;kenmerk&gt;</w:t>
      </w:r>
      <w:r w:rsidR="00DB3BAD">
        <w:t>;</w:t>
      </w:r>
    </w:p>
    <w:p w14:paraId="4CEF7AE4" w14:textId="77777777" w:rsidR="00B91FC7" w:rsidRDefault="00B91FC7" w:rsidP="00A373F5"/>
    <w:p w14:paraId="1A4A6A60" w14:textId="77777777" w:rsidR="00DB3BAD" w:rsidRDefault="009C2E4C" w:rsidP="00A373F5">
      <w:r>
        <w:t>h</w:t>
      </w:r>
      <w:r w:rsidR="00B91FC7">
        <w:t>.</w:t>
      </w:r>
      <w:r w:rsidR="00205976" w:rsidRPr="00205976">
        <w:t xml:space="preserve"> Wederpartij bij </w:t>
      </w:r>
      <w:r w:rsidR="00205976">
        <w:t xml:space="preserve">de </w:t>
      </w:r>
      <w:r w:rsidR="00205976" w:rsidRPr="00205976">
        <w:t xml:space="preserve">beoordeling </w:t>
      </w:r>
      <w:r w:rsidR="00B91FC7">
        <w:t xml:space="preserve">van zijn inschrijving </w:t>
      </w:r>
      <w:r w:rsidR="00205976" w:rsidRPr="00205976">
        <w:t xml:space="preserve">op </w:t>
      </w:r>
      <w:r w:rsidR="00B91FC7">
        <w:t xml:space="preserve">de </w:t>
      </w:r>
      <w:r w:rsidR="00B91FC7" w:rsidRPr="003E3C17">
        <w:rPr>
          <w:highlight w:val="yellow"/>
        </w:rPr>
        <w:t>tweede</w:t>
      </w:r>
      <w:r w:rsidR="00B91FC7">
        <w:t xml:space="preserve"> plaats</w:t>
      </w:r>
      <w:r w:rsidR="00205976" w:rsidRPr="00205976">
        <w:t xml:space="preserve"> </w:t>
      </w:r>
      <w:r w:rsidR="00B91FC7">
        <w:t xml:space="preserve">is </w:t>
      </w:r>
      <w:r w:rsidR="00205976" w:rsidRPr="00205976">
        <w:t>geëindigd</w:t>
      </w:r>
      <w:r w:rsidR="00DB3BAD">
        <w:t xml:space="preserve"> in de aanbestedingsprocedure;</w:t>
      </w:r>
    </w:p>
    <w:p w14:paraId="33DFADC8" w14:textId="77777777" w:rsidR="00DB3BAD" w:rsidRDefault="00DB3BAD" w:rsidP="00A373F5"/>
    <w:p w14:paraId="271AA162" w14:textId="77777777" w:rsidR="00B91FC7" w:rsidRDefault="009C2E4C" w:rsidP="00A373F5">
      <w:r>
        <w:t>i</w:t>
      </w:r>
      <w:r w:rsidR="00DB3BAD">
        <w:t xml:space="preserve">. Opdrachtgever </w:t>
      </w:r>
      <w:r w:rsidR="00205976" w:rsidRPr="00205976">
        <w:t xml:space="preserve">bij </w:t>
      </w:r>
      <w:r w:rsidR="00DB3BAD">
        <w:t xml:space="preserve">beëindiging </w:t>
      </w:r>
      <w:r w:rsidR="00205976" w:rsidRPr="00205976">
        <w:t>van</w:t>
      </w:r>
      <w:r w:rsidR="00DB3BAD">
        <w:t xml:space="preserve"> de overeenkomst </w:t>
      </w:r>
      <w:r w:rsidR="00DB3BAD" w:rsidRPr="00DB3BAD">
        <w:t xml:space="preserve">inzake </w:t>
      </w:r>
      <w:r w:rsidRPr="009C2E4C">
        <w:rPr>
          <w:highlight w:val="yellow"/>
        </w:rPr>
        <w:t>&lt;…&gt;</w:t>
      </w:r>
      <w:r w:rsidR="00DB3BAD" w:rsidRPr="00DB3BAD">
        <w:t xml:space="preserve"> met kenmerk </w:t>
      </w:r>
      <w:r w:rsidR="00DB3BAD" w:rsidRPr="00DB3BAD">
        <w:rPr>
          <w:highlight w:val="yellow"/>
        </w:rPr>
        <w:t>&lt;kenmerk&gt;</w:t>
      </w:r>
      <w:r w:rsidR="00DB3BAD">
        <w:t xml:space="preserve"> met</w:t>
      </w:r>
      <w:r w:rsidR="00205976" w:rsidRPr="00205976">
        <w:t xml:space="preserve"> </w:t>
      </w:r>
      <w:r w:rsidR="00B91FC7" w:rsidRPr="00205976">
        <w:rPr>
          <w:highlight w:val="yellow"/>
        </w:rPr>
        <w:t>&lt;naam o</w:t>
      </w:r>
      <w:r w:rsidR="00B91FC7">
        <w:rPr>
          <w:highlight w:val="yellow"/>
        </w:rPr>
        <w:t>nderneming/combinatie</w:t>
      </w:r>
      <w:r w:rsidR="00B91FC7" w:rsidRPr="00205976">
        <w:rPr>
          <w:highlight w:val="yellow"/>
        </w:rPr>
        <w:t>&gt;</w:t>
      </w:r>
      <w:r w:rsidR="00DB3BAD">
        <w:t xml:space="preserve"> vervolgens</w:t>
      </w:r>
      <w:r w:rsidR="00B91FC7">
        <w:t xml:space="preserve"> </w:t>
      </w:r>
      <w:r w:rsidR="00DB3BAD">
        <w:t xml:space="preserve">met Wederpartij </w:t>
      </w:r>
      <w:r w:rsidR="00B91FC7">
        <w:t>een Hoofdovereenkomst kan</w:t>
      </w:r>
      <w:r w:rsidR="00DB3BAD">
        <w:t xml:space="preserve"> </w:t>
      </w:r>
      <w:r w:rsidR="00B91FC7">
        <w:t>sl</w:t>
      </w:r>
      <w:r w:rsidR="00DB3BAD">
        <w:t>ui</w:t>
      </w:r>
      <w:r w:rsidR="00B91FC7">
        <w:t>ten</w:t>
      </w:r>
      <w:r w:rsidR="00DB3BAD">
        <w:t>.</w:t>
      </w:r>
    </w:p>
    <w:p w14:paraId="43ADEA45" w14:textId="77777777" w:rsidR="00B91FC7" w:rsidRDefault="00B91FC7" w:rsidP="00A373F5"/>
    <w:p w14:paraId="02011F5A" w14:textId="77777777" w:rsidR="00A373F5" w:rsidRDefault="00A373F5" w:rsidP="00A373F5"/>
    <w:p w14:paraId="001C81B6" w14:textId="77777777" w:rsidR="00A373F5" w:rsidRPr="00CA33C2" w:rsidRDefault="00A373F5" w:rsidP="00A373F5">
      <w:pPr>
        <w:rPr>
          <w:b/>
        </w:rPr>
      </w:pPr>
      <w:r w:rsidRPr="00CA33C2">
        <w:rPr>
          <w:b/>
        </w:rPr>
        <w:t>KOMEN OVEREEN:</w:t>
      </w:r>
    </w:p>
    <w:p w14:paraId="60A8D791" w14:textId="77777777" w:rsidR="00A373F5" w:rsidRDefault="00A373F5" w:rsidP="00A373F5">
      <w:r>
        <w:tab/>
      </w:r>
    </w:p>
    <w:p w14:paraId="4862CC35" w14:textId="77777777" w:rsidR="00A373F5" w:rsidRPr="00CA33C2" w:rsidRDefault="00A373F5" w:rsidP="00A373F5">
      <w:pPr>
        <w:rPr>
          <w:b/>
        </w:rPr>
      </w:pPr>
      <w:r w:rsidRPr="00CA33C2">
        <w:rPr>
          <w:b/>
        </w:rPr>
        <w:t>1.</w:t>
      </w:r>
      <w:r w:rsidRPr="00CA33C2">
        <w:rPr>
          <w:b/>
        </w:rPr>
        <w:tab/>
        <w:t>Begrippen</w:t>
      </w:r>
    </w:p>
    <w:p w14:paraId="1140E479" w14:textId="77777777" w:rsidR="00CA33C2" w:rsidRDefault="00CA33C2" w:rsidP="00A373F5"/>
    <w:p w14:paraId="0189B9EC" w14:textId="77777777" w:rsidR="00A373F5" w:rsidRDefault="00CA33C2" w:rsidP="00415F19">
      <w:pPr>
        <w:ind w:left="708" w:hanging="708"/>
      </w:pPr>
      <w:r>
        <w:t>1.1</w:t>
      </w:r>
      <w:r>
        <w:tab/>
      </w:r>
      <w:r w:rsidR="00A373F5">
        <w:t xml:space="preserve">In deze </w:t>
      </w:r>
      <w:r w:rsidR="006D0CD3">
        <w:t>Wachtkamer</w:t>
      </w:r>
      <w:r w:rsidR="00A373F5">
        <w:t>overeenkomst wordt een aantal begrippen met een beginhoofdletter gebruikt. Aan deze begrippen komt de betekenis toe die hier</w:t>
      </w:r>
      <w:r w:rsidR="00DB3BAD">
        <w:t>o</w:t>
      </w:r>
      <w:r w:rsidR="00A373F5">
        <w:t>n</w:t>
      </w:r>
      <w:r w:rsidR="00DB3BAD">
        <w:t xml:space="preserve">der </w:t>
      </w:r>
      <w:r w:rsidR="00A373F5">
        <w:t>is gegeven</w:t>
      </w:r>
      <w:r w:rsidR="00DB3BAD">
        <w:t>:</w:t>
      </w:r>
      <w:r w:rsidR="00A373F5">
        <w:t xml:space="preserve"> </w:t>
      </w:r>
    </w:p>
    <w:p w14:paraId="1BAE3C8C" w14:textId="77777777" w:rsidR="00A373F5" w:rsidRDefault="00A373F5" w:rsidP="00A373F5"/>
    <w:p w14:paraId="065587FA" w14:textId="77777777" w:rsidR="00A373F5" w:rsidRDefault="00765D83" w:rsidP="00765D83">
      <w:pPr>
        <w:ind w:left="708" w:hanging="708"/>
      </w:pPr>
      <w:r>
        <w:tab/>
      </w:r>
      <w:r w:rsidR="00486C7C">
        <w:t xml:space="preserve">a. </w:t>
      </w:r>
      <w:r>
        <w:t xml:space="preserve">Hoofdovereenkomst: </w:t>
      </w:r>
      <w:r w:rsidR="00D12A66">
        <w:t xml:space="preserve">de </w:t>
      </w:r>
      <w:r w:rsidR="00836A00">
        <w:t>o</w:t>
      </w:r>
      <w:r w:rsidRPr="00205976">
        <w:t xml:space="preserve">vereenkomst inzake </w:t>
      </w:r>
      <w:r w:rsidRPr="00205976">
        <w:rPr>
          <w:highlight w:val="yellow"/>
        </w:rPr>
        <w:t>&lt;</w:t>
      </w:r>
      <w:r w:rsidR="006D0CD3">
        <w:rPr>
          <w:highlight w:val="yellow"/>
        </w:rPr>
        <w:t>…</w:t>
      </w:r>
      <w:r w:rsidRPr="00205976">
        <w:rPr>
          <w:highlight w:val="yellow"/>
        </w:rPr>
        <w:t>&gt;</w:t>
      </w:r>
      <w:r w:rsidR="00836A00">
        <w:t xml:space="preserve">, zoals opgenomen als bijlage </w:t>
      </w:r>
      <w:r w:rsidR="00836A00" w:rsidRPr="00836A00">
        <w:rPr>
          <w:highlight w:val="yellow"/>
        </w:rPr>
        <w:t>&lt;X&gt;</w:t>
      </w:r>
      <w:r w:rsidR="00836A00">
        <w:t xml:space="preserve"> in het Beschrijvend Document</w:t>
      </w:r>
      <w:r w:rsidR="003E3C17">
        <w:t xml:space="preserve"> met kenmerk </w:t>
      </w:r>
      <w:r w:rsidR="003E3C17" w:rsidRPr="00DB3BAD">
        <w:rPr>
          <w:highlight w:val="yellow"/>
        </w:rPr>
        <w:t>&lt;kenmerk&gt;</w:t>
      </w:r>
      <w:r>
        <w:t>.</w:t>
      </w:r>
    </w:p>
    <w:p w14:paraId="1A4E3AE1" w14:textId="77777777" w:rsidR="00486C7C" w:rsidRDefault="00486C7C" w:rsidP="00765D83">
      <w:pPr>
        <w:ind w:left="708" w:hanging="708"/>
      </w:pPr>
    </w:p>
    <w:p w14:paraId="46359CA5" w14:textId="77777777" w:rsidR="00765D83" w:rsidRDefault="00486C7C" w:rsidP="00765D83">
      <w:pPr>
        <w:ind w:left="708" w:hanging="708"/>
      </w:pPr>
      <w:r>
        <w:tab/>
        <w:t xml:space="preserve">b. </w:t>
      </w:r>
      <w:r w:rsidR="006D0CD3">
        <w:t>Wachtkamer</w:t>
      </w:r>
      <w:r w:rsidR="00A373F5">
        <w:t xml:space="preserve">overeenkomst: </w:t>
      </w:r>
      <w:r w:rsidR="00765D83">
        <w:t>deze</w:t>
      </w:r>
      <w:r w:rsidR="00A373F5">
        <w:t xml:space="preserve"> </w:t>
      </w:r>
      <w:r w:rsidR="00765D83">
        <w:t>o</w:t>
      </w:r>
      <w:r w:rsidR="00A373F5">
        <w:t>vereenkomst.</w:t>
      </w:r>
    </w:p>
    <w:p w14:paraId="11C75267" w14:textId="77777777" w:rsidR="00765D83" w:rsidRDefault="00765D83" w:rsidP="00765D83">
      <w:pPr>
        <w:ind w:left="708" w:hanging="708"/>
      </w:pPr>
    </w:p>
    <w:p w14:paraId="0C88E6A7" w14:textId="19EA61D6" w:rsidR="008F4DB9" w:rsidRDefault="008D4197" w:rsidP="00A373F5">
      <w:pPr>
        <w:rPr>
          <w:b/>
        </w:rPr>
      </w:pPr>
      <w:r>
        <w:rPr>
          <w:b/>
        </w:rPr>
        <w:br/>
      </w:r>
      <w:r>
        <w:rPr>
          <w:b/>
        </w:rPr>
        <w:br/>
      </w:r>
    </w:p>
    <w:p w14:paraId="26B0FD28" w14:textId="091F3034" w:rsidR="00A373F5" w:rsidRPr="00765D83" w:rsidRDefault="00A373F5" w:rsidP="00A373F5">
      <w:pPr>
        <w:rPr>
          <w:b/>
        </w:rPr>
      </w:pPr>
      <w:r w:rsidRPr="00765D83">
        <w:rPr>
          <w:b/>
        </w:rPr>
        <w:t>2</w:t>
      </w:r>
      <w:r w:rsidR="00765D83" w:rsidRPr="00765D83">
        <w:rPr>
          <w:b/>
        </w:rPr>
        <w:t>.</w:t>
      </w:r>
      <w:r w:rsidRPr="00765D83">
        <w:rPr>
          <w:b/>
        </w:rPr>
        <w:tab/>
        <w:t xml:space="preserve">Voorwerp van de </w:t>
      </w:r>
      <w:r w:rsidR="006D0CD3">
        <w:rPr>
          <w:b/>
        </w:rPr>
        <w:t>Wachtkamer</w:t>
      </w:r>
      <w:r w:rsidRPr="00765D83">
        <w:rPr>
          <w:b/>
        </w:rPr>
        <w:t xml:space="preserve">overeenkomst </w:t>
      </w:r>
    </w:p>
    <w:p w14:paraId="6EECA2CC" w14:textId="77777777" w:rsidR="00A373F5" w:rsidRDefault="00A373F5" w:rsidP="00A373F5">
      <w:r>
        <w:tab/>
      </w:r>
    </w:p>
    <w:p w14:paraId="072E5FF4" w14:textId="380767C4" w:rsidR="00A373F5" w:rsidRDefault="00A373F5" w:rsidP="00200A78">
      <w:pPr>
        <w:ind w:left="708" w:hanging="708"/>
      </w:pPr>
      <w:r>
        <w:t>2.1</w:t>
      </w:r>
      <w:r>
        <w:tab/>
        <w:t xml:space="preserve">Partijen sluiten hierbij een </w:t>
      </w:r>
      <w:r w:rsidR="006D0CD3">
        <w:t>Wachtkamer</w:t>
      </w:r>
      <w:r>
        <w:t xml:space="preserve">overeenkomst waarbij Wederpartij </w:t>
      </w:r>
      <w:r w:rsidR="00D12A66">
        <w:t xml:space="preserve">zich </w:t>
      </w:r>
      <w:r>
        <w:t>verbindt</w:t>
      </w:r>
      <w:r w:rsidR="00486C7C">
        <w:t xml:space="preserve">, </w:t>
      </w:r>
      <w:r w:rsidR="00486C7C" w:rsidRPr="00486C7C">
        <w:t xml:space="preserve">indien het geval zoals beschreven in art. 2.2 van de </w:t>
      </w:r>
      <w:r w:rsidR="006D0CD3">
        <w:t>Wachtkamer</w:t>
      </w:r>
      <w:r w:rsidR="00486C7C" w:rsidRPr="00486C7C">
        <w:t>overeenkomst zich voordoet</w:t>
      </w:r>
      <w:r w:rsidR="00486C7C">
        <w:t>,</w:t>
      </w:r>
      <w:r>
        <w:t xml:space="preserve"> tot het verrichten van de </w:t>
      </w:r>
      <w:r w:rsidR="00486C7C">
        <w:t>p</w:t>
      </w:r>
      <w:r>
        <w:t>restatie</w:t>
      </w:r>
      <w:r w:rsidR="00D12A66">
        <w:t xml:space="preserve"> </w:t>
      </w:r>
      <w:r>
        <w:t>zoals beschreven in</w:t>
      </w:r>
      <w:r w:rsidR="00D12A66">
        <w:t xml:space="preserve"> art. </w:t>
      </w:r>
      <w:r w:rsidR="006D0CD3" w:rsidRPr="006D0CD3">
        <w:rPr>
          <w:highlight w:val="yellow"/>
        </w:rPr>
        <w:t>&lt;…&gt;</w:t>
      </w:r>
      <w:r w:rsidR="00D12A66">
        <w:t xml:space="preserve"> van de Hoofdovereenkomst en conform </w:t>
      </w:r>
      <w:r w:rsidR="00D12A66" w:rsidRPr="00D12A66">
        <w:t>de door Wederpartij aan Opdrachtgever uitgebrachte</w:t>
      </w:r>
      <w:r w:rsidR="00CC7CDA">
        <w:t xml:space="preserve"> </w:t>
      </w:r>
      <w:r w:rsidR="00445607">
        <w:t>inschrijving</w:t>
      </w:r>
      <w:r w:rsidR="00D12A66" w:rsidRPr="00D12A66">
        <w:t xml:space="preserve"> van </w:t>
      </w:r>
      <w:r w:rsidR="00D12A66" w:rsidRPr="00D12A66">
        <w:rPr>
          <w:highlight w:val="yellow"/>
        </w:rPr>
        <w:t>&lt;datum&gt;</w:t>
      </w:r>
      <w:r w:rsidR="00D12A66" w:rsidRPr="00D12A66">
        <w:t xml:space="preserve">, met kenmerk </w:t>
      </w:r>
      <w:r w:rsidR="00D12A66" w:rsidRPr="00D12A66">
        <w:rPr>
          <w:highlight w:val="yellow"/>
        </w:rPr>
        <w:t>&lt;kenmerk&gt;</w:t>
      </w:r>
      <w:r w:rsidR="00C22223">
        <w:t xml:space="preserve"> (hierna: Prestatie)</w:t>
      </w:r>
      <w:r>
        <w:t>.</w:t>
      </w:r>
    </w:p>
    <w:p w14:paraId="1923C03A" w14:textId="77777777" w:rsidR="00A373F5" w:rsidRDefault="00A373F5" w:rsidP="00A373F5"/>
    <w:p w14:paraId="0B922779" w14:textId="0FF95621" w:rsidR="00A373F5" w:rsidRDefault="00A373F5" w:rsidP="00D12A66">
      <w:pPr>
        <w:ind w:left="708" w:hanging="708"/>
      </w:pPr>
      <w:r>
        <w:t>2.2</w:t>
      </w:r>
      <w:r>
        <w:tab/>
      </w:r>
      <w:r w:rsidR="006B62EB" w:rsidRPr="006B62EB">
        <w:t xml:space="preserve">Nadat Opdrachtgever </w:t>
      </w:r>
      <w:r w:rsidR="00486C7C">
        <w:t xml:space="preserve">beëindiging van </w:t>
      </w:r>
      <w:r w:rsidR="006B62EB" w:rsidRPr="006B62EB">
        <w:t xml:space="preserve">de </w:t>
      </w:r>
      <w:r w:rsidR="006B62EB">
        <w:t>o</w:t>
      </w:r>
      <w:r w:rsidR="006B62EB" w:rsidRPr="006B62EB">
        <w:t xml:space="preserve">vereenkomst met </w:t>
      </w:r>
      <w:r w:rsidR="006B62EB" w:rsidRPr="00205976">
        <w:rPr>
          <w:highlight w:val="yellow"/>
        </w:rPr>
        <w:t>&lt;naam o</w:t>
      </w:r>
      <w:r w:rsidR="006B62EB">
        <w:rPr>
          <w:highlight w:val="yellow"/>
        </w:rPr>
        <w:t>nderneming/combinatie</w:t>
      </w:r>
      <w:r w:rsidR="006B62EB" w:rsidRPr="00205976">
        <w:rPr>
          <w:highlight w:val="yellow"/>
        </w:rPr>
        <w:t>&gt;</w:t>
      </w:r>
      <w:r w:rsidR="006B62EB" w:rsidRPr="006B62EB">
        <w:t xml:space="preserve"> </w:t>
      </w:r>
      <w:r w:rsidR="006B62EB">
        <w:t xml:space="preserve">binnen de looptijd van de </w:t>
      </w:r>
      <w:r w:rsidR="006D0CD3">
        <w:t>Wachtkamer</w:t>
      </w:r>
      <w:r w:rsidR="006B62EB">
        <w:t xml:space="preserve">overeenkomst </w:t>
      </w:r>
      <w:r w:rsidR="00486C7C" w:rsidRPr="00486C7C">
        <w:rPr>
          <w:highlight w:val="yellow"/>
        </w:rPr>
        <w:t xml:space="preserve">aan </w:t>
      </w:r>
      <w:r w:rsidR="00486C7C" w:rsidRPr="00205976">
        <w:rPr>
          <w:highlight w:val="yellow"/>
        </w:rPr>
        <w:t>&lt;naam o</w:t>
      </w:r>
      <w:r w:rsidR="00486C7C">
        <w:rPr>
          <w:highlight w:val="yellow"/>
        </w:rPr>
        <w:t>nderneming/combinatie</w:t>
      </w:r>
      <w:r w:rsidR="00486C7C" w:rsidRPr="00205976">
        <w:rPr>
          <w:highlight w:val="yellow"/>
        </w:rPr>
        <w:t>&gt;</w:t>
      </w:r>
      <w:r w:rsidR="00486C7C" w:rsidRPr="006D0CD3">
        <w:t xml:space="preserve"> schriftelijk heeft bekendgemaakt</w:t>
      </w:r>
      <w:r w:rsidR="006B62EB">
        <w:t xml:space="preserve">, </w:t>
      </w:r>
      <w:r w:rsidR="006B62EB" w:rsidRPr="009810D0">
        <w:t>kan</w:t>
      </w:r>
      <w:r w:rsidR="006B62EB">
        <w:t xml:space="preserve"> Opdrachtgever</w:t>
      </w:r>
      <w:r w:rsidR="006B62EB" w:rsidRPr="006B62EB">
        <w:t xml:space="preserve"> de uitvoering van de </w:t>
      </w:r>
      <w:r w:rsidR="00C22223" w:rsidRPr="009810D0">
        <w:t>P</w:t>
      </w:r>
      <w:r w:rsidR="006B62EB" w:rsidRPr="009810D0">
        <w:t xml:space="preserve">restatie </w:t>
      </w:r>
      <w:r w:rsidR="006D0CD3" w:rsidRPr="009810D0">
        <w:t>v</w:t>
      </w:r>
      <w:r w:rsidR="006B62EB" w:rsidRPr="009810D0">
        <w:t>oor een periode van</w:t>
      </w:r>
      <w:r w:rsidR="009810D0" w:rsidRPr="009810D0">
        <w:t xml:space="preserve"> </w:t>
      </w:r>
      <w:r w:rsidR="00B656C7" w:rsidRPr="00B656C7">
        <w:t>maximaal de resterende looptijd van de opdracht, zoals bepaald in de aanbestedingsstukken, met de tevens daar beschreven optionele verlengingen</w:t>
      </w:r>
      <w:r w:rsidR="00B656C7">
        <w:t xml:space="preserve">, </w:t>
      </w:r>
      <w:r w:rsidR="006B62EB" w:rsidRPr="006B62EB">
        <w:t xml:space="preserve">bij </w:t>
      </w:r>
      <w:r w:rsidR="006B62EB">
        <w:t>Wederpartij onderbrengen</w:t>
      </w:r>
      <w:r w:rsidR="006B62EB" w:rsidRPr="006B62EB">
        <w:t>.</w:t>
      </w:r>
      <w:r w:rsidR="00C22223">
        <w:t xml:space="preserve"> Opdrachtgever sluit dan met Wederpartij de Hoofdovereenkomst.</w:t>
      </w:r>
    </w:p>
    <w:p w14:paraId="0100FB7E" w14:textId="77777777" w:rsidR="006B62EB" w:rsidRDefault="006B62EB" w:rsidP="00D12A66">
      <w:pPr>
        <w:ind w:left="708" w:hanging="708"/>
      </w:pPr>
    </w:p>
    <w:p w14:paraId="1DBCBC89" w14:textId="77777777" w:rsidR="006B62EB" w:rsidRPr="006C4054" w:rsidRDefault="006B62EB" w:rsidP="00D12A66">
      <w:pPr>
        <w:ind w:left="708" w:hanging="708"/>
      </w:pPr>
      <w:r w:rsidRPr="006C4054">
        <w:t>2.3</w:t>
      </w:r>
      <w:r w:rsidRPr="006C4054">
        <w:tab/>
        <w:t xml:space="preserve">De voorwaarde waaronder Opdrachtgever kan besluiten om </w:t>
      </w:r>
      <w:r w:rsidR="00486C7C" w:rsidRPr="006C4054">
        <w:t>de</w:t>
      </w:r>
      <w:r w:rsidRPr="006C4054">
        <w:t xml:space="preserve"> Hoofdovereenkomst aan te gaan met Wederpartij zijn:</w:t>
      </w:r>
    </w:p>
    <w:p w14:paraId="6C998A3E" w14:textId="77777777" w:rsidR="00212F81" w:rsidRDefault="00212F81" w:rsidP="00D12A66">
      <w:pPr>
        <w:ind w:left="708" w:hanging="708"/>
        <w:rPr>
          <w:highlight w:val="yellow"/>
        </w:rPr>
      </w:pPr>
    </w:p>
    <w:p w14:paraId="595953E3" w14:textId="77777777" w:rsidR="00212F81" w:rsidRPr="007365AB" w:rsidRDefault="00212F81" w:rsidP="00212F81">
      <w:pPr>
        <w:ind w:left="708"/>
      </w:pPr>
      <w:r w:rsidRPr="007365AB">
        <w:t xml:space="preserve">- </w:t>
      </w:r>
      <w:r>
        <w:t xml:space="preserve">ontbinding van de overeenkomst </w:t>
      </w:r>
      <w:r w:rsidRPr="00797F49">
        <w:t xml:space="preserve">met </w:t>
      </w:r>
      <w:r w:rsidRPr="00797F49">
        <w:rPr>
          <w:highlight w:val="yellow"/>
        </w:rPr>
        <w:t>&lt;naam onderneming&gt;</w:t>
      </w:r>
      <w:r w:rsidRPr="00797F49">
        <w:t xml:space="preserve"> met kenmerk </w:t>
      </w:r>
      <w:r w:rsidRPr="00797F49">
        <w:rPr>
          <w:highlight w:val="yellow"/>
        </w:rPr>
        <w:t>&lt;kenmerk&gt;</w:t>
      </w:r>
      <w:r>
        <w:t xml:space="preserve"> vanwege verzuim/wanprestatie;</w:t>
      </w:r>
    </w:p>
    <w:p w14:paraId="52F40826" w14:textId="77777777" w:rsidR="00212F81" w:rsidRDefault="00212F81" w:rsidP="00212F81">
      <w:pPr>
        <w:ind w:left="708"/>
      </w:pPr>
    </w:p>
    <w:p w14:paraId="76E98E17" w14:textId="77777777" w:rsidR="00212F81" w:rsidRDefault="00212F81" w:rsidP="00212F81">
      <w:pPr>
        <w:ind w:left="708"/>
      </w:pPr>
      <w:r w:rsidRPr="007365AB">
        <w:t xml:space="preserve">- </w:t>
      </w:r>
      <w:r w:rsidRPr="0034007A">
        <w:rPr>
          <w:highlight w:val="yellow"/>
        </w:rPr>
        <w:t>&lt;naam onderneming&gt;</w:t>
      </w:r>
      <w:r w:rsidRPr="0034007A">
        <w:t xml:space="preserve"> </w:t>
      </w:r>
      <w:r w:rsidRPr="004721B9">
        <w:t xml:space="preserve">(voorlopige) surseance van betaling aanvraagt, zijn faillissement aanvraagt of in staat van faillissement wordt verklaard, de onderneming wordt ontbonden, </w:t>
      </w:r>
      <w:r>
        <w:t>hij</w:t>
      </w:r>
      <w:r w:rsidRPr="004721B9">
        <w:t xml:space="preserve"> zijn onderneming staakt, sprake is van een ingrijpende wijziging in de zeggenschap over de activiteiten van de onderneming, op een aanmerkelijk deel van het vermogen van</w:t>
      </w:r>
      <w:r>
        <w:t xml:space="preserve"> de onderneming</w:t>
      </w:r>
      <w:r w:rsidRPr="004721B9">
        <w:t xml:space="preserve"> beslag wordt gelegd of </w:t>
      </w:r>
      <w:r>
        <w:t xml:space="preserve">hij </w:t>
      </w:r>
      <w:r w:rsidRPr="004721B9">
        <w:t xml:space="preserve">anderszins niet langer in staat moet worden geacht de verplichtingen uit de </w:t>
      </w:r>
      <w:r>
        <w:t>o</w:t>
      </w:r>
      <w:r w:rsidRPr="004721B9">
        <w:t xml:space="preserve">vereenkomst </w:t>
      </w:r>
      <w:r w:rsidRPr="00DB3BAD">
        <w:t xml:space="preserve">met kenmerk </w:t>
      </w:r>
      <w:r w:rsidRPr="00DB3BAD">
        <w:rPr>
          <w:highlight w:val="yellow"/>
        </w:rPr>
        <w:t>&lt;kenmerk&gt;</w:t>
      </w:r>
      <w:r>
        <w:t xml:space="preserve"> </w:t>
      </w:r>
      <w:r w:rsidRPr="004721B9">
        <w:t>na te komen</w:t>
      </w:r>
      <w:r>
        <w:t>;</w:t>
      </w:r>
      <w:r w:rsidRPr="007365AB">
        <w:t xml:space="preserve"> </w:t>
      </w:r>
    </w:p>
    <w:p w14:paraId="78FD04F5" w14:textId="77777777" w:rsidR="00212F81" w:rsidRDefault="00212F81" w:rsidP="00212F81">
      <w:pPr>
        <w:ind w:left="708"/>
      </w:pPr>
    </w:p>
    <w:p w14:paraId="1DB42DE8" w14:textId="77777777" w:rsidR="00212F81" w:rsidRDefault="00212F81" w:rsidP="00212F81">
      <w:pPr>
        <w:ind w:left="708"/>
      </w:pPr>
      <w:r>
        <w:t xml:space="preserve">- ontbinding dan wel opzegging van de overeenkomst met </w:t>
      </w:r>
      <w:r w:rsidRPr="00205976">
        <w:rPr>
          <w:highlight w:val="yellow"/>
        </w:rPr>
        <w:t>&lt;naam o</w:t>
      </w:r>
      <w:r>
        <w:rPr>
          <w:highlight w:val="yellow"/>
        </w:rPr>
        <w:t>nderneming</w:t>
      </w:r>
      <w:r w:rsidRPr="00205976">
        <w:rPr>
          <w:highlight w:val="yellow"/>
        </w:rPr>
        <w:t>&gt;</w:t>
      </w:r>
      <w:r>
        <w:t xml:space="preserve"> </w:t>
      </w:r>
      <w:r w:rsidRPr="00DB3BAD">
        <w:t xml:space="preserve">met kenmerk </w:t>
      </w:r>
      <w:r w:rsidRPr="00DB3BAD">
        <w:rPr>
          <w:highlight w:val="yellow"/>
        </w:rPr>
        <w:t>&lt;kenmerk&gt;</w:t>
      </w:r>
      <w:r>
        <w:t xml:space="preserve"> vanwege het ontstane risico dat gegevens terechtkomen bij personen of organisaties in landen met wetten die het mogelijk maken dat de inlichtingendiensten van deze landen deze gegevens kunnen inzien, en/of een sterke (strategische) afhankelijkheid kan ontstaan van een door een buitenlandse overheid aangestuurde marktpartij of diens onderaannemers, waardoor bij een conflict de mogelijkheid bestaat dat Opdrachtgever door </w:t>
      </w:r>
      <w:r w:rsidRPr="00205976">
        <w:rPr>
          <w:highlight w:val="yellow"/>
        </w:rPr>
        <w:t>&lt;naam</w:t>
      </w:r>
      <w:r>
        <w:rPr>
          <w:highlight w:val="yellow"/>
        </w:rPr>
        <w:t xml:space="preserve"> </w:t>
      </w:r>
      <w:r w:rsidRPr="00205976">
        <w:rPr>
          <w:highlight w:val="yellow"/>
        </w:rPr>
        <w:t>o</w:t>
      </w:r>
      <w:r>
        <w:rPr>
          <w:highlight w:val="yellow"/>
        </w:rPr>
        <w:t>nderneming</w:t>
      </w:r>
      <w:r w:rsidRPr="00205976">
        <w:rPr>
          <w:highlight w:val="yellow"/>
        </w:rPr>
        <w:t>&gt;</w:t>
      </w:r>
      <w:r>
        <w:t xml:space="preserve"> onder druk kan worden gezet (al dan niet in opdracht van een buitenlandse overheidsactor), en/of</w:t>
      </w:r>
      <w:r>
        <w:tab/>
        <w:t>de mogelijkheid tot spionage ontstaat of groter wordt.</w:t>
      </w:r>
    </w:p>
    <w:p w14:paraId="2451DD59" w14:textId="77777777" w:rsidR="00212F81" w:rsidRPr="006A7F7E" w:rsidRDefault="00212F81" w:rsidP="00D12A66">
      <w:pPr>
        <w:ind w:left="708" w:hanging="708"/>
        <w:rPr>
          <w:highlight w:val="yellow"/>
        </w:rPr>
      </w:pPr>
    </w:p>
    <w:p w14:paraId="48D88187" w14:textId="77777777" w:rsidR="006A7F7E" w:rsidRPr="006A7F7E" w:rsidRDefault="006A7F7E" w:rsidP="006B62EB">
      <w:pPr>
        <w:ind w:left="708"/>
        <w:rPr>
          <w:highlight w:val="yellow"/>
        </w:rPr>
      </w:pPr>
      <w:r w:rsidRPr="006A7F7E">
        <w:rPr>
          <w:highlight w:val="yellow"/>
        </w:rPr>
        <w:t>- niet meer voldoen aan geschiktheidseisen/uitsluitingsgronden;</w:t>
      </w:r>
    </w:p>
    <w:p w14:paraId="34EE00F2" w14:textId="77777777" w:rsidR="008265C0" w:rsidRDefault="008265C0" w:rsidP="006B62EB">
      <w:pPr>
        <w:ind w:left="708"/>
        <w:rPr>
          <w:highlight w:val="yellow"/>
        </w:rPr>
      </w:pPr>
    </w:p>
    <w:p w14:paraId="29A702C8" w14:textId="77777777" w:rsidR="00486C7C" w:rsidRDefault="008265C0" w:rsidP="008265C0">
      <w:pPr>
        <w:ind w:left="708"/>
      </w:pPr>
      <w:r w:rsidRPr="008265C0">
        <w:rPr>
          <w:highlight w:val="yellow"/>
        </w:rPr>
        <w:t>-</w:t>
      </w:r>
      <w:r>
        <w:rPr>
          <w:highlight w:val="yellow"/>
        </w:rPr>
        <w:t xml:space="preserve"> </w:t>
      </w:r>
      <w:r w:rsidR="006D0CD3" w:rsidRPr="008265C0">
        <w:rPr>
          <w:highlight w:val="yellow"/>
        </w:rPr>
        <w:t>&lt;etc.&gt;.</w:t>
      </w:r>
    </w:p>
    <w:p w14:paraId="07227559" w14:textId="77777777" w:rsidR="00D12A66" w:rsidRDefault="00D12A66" w:rsidP="00D12A66">
      <w:pPr>
        <w:ind w:left="708" w:hanging="708"/>
      </w:pPr>
    </w:p>
    <w:p w14:paraId="4FFC7DC5" w14:textId="19306F15" w:rsidR="008265C0" w:rsidRDefault="008265C0" w:rsidP="00D12A66">
      <w:pPr>
        <w:ind w:left="708" w:hanging="708"/>
      </w:pPr>
      <w:r>
        <w:t>2.4</w:t>
      </w:r>
      <w:r>
        <w:tab/>
        <w:t xml:space="preserve">Wederpartij de gestanddoeningstermijn van zijn </w:t>
      </w:r>
      <w:r w:rsidR="00445607">
        <w:t>i</w:t>
      </w:r>
      <w:r>
        <w:t xml:space="preserve">nschrijving met kenmerk </w:t>
      </w:r>
      <w:r w:rsidRPr="008265C0">
        <w:rPr>
          <w:highlight w:val="yellow"/>
        </w:rPr>
        <w:t>&lt;kenmerk&gt;</w:t>
      </w:r>
      <w:r>
        <w:t xml:space="preserve"> verlengt tot en met het einde van deze Wachtkamerovereenkomst.</w:t>
      </w:r>
    </w:p>
    <w:p w14:paraId="71AB6F0A" w14:textId="77777777" w:rsidR="003B1F6C" w:rsidRDefault="003B1F6C" w:rsidP="00D12A66">
      <w:pPr>
        <w:ind w:left="708" w:hanging="708"/>
      </w:pPr>
    </w:p>
    <w:p w14:paraId="380BEB29" w14:textId="210416AF" w:rsidR="003B1F6C" w:rsidRPr="00392EA7" w:rsidRDefault="003B1F6C" w:rsidP="00D12A66">
      <w:pPr>
        <w:ind w:left="708" w:hanging="708"/>
        <w:rPr>
          <w:color w:val="FF0000"/>
        </w:rPr>
      </w:pPr>
      <w:bookmarkStart w:id="3" w:name="_Hlk100751333"/>
      <w:r w:rsidRPr="00392EA7">
        <w:rPr>
          <w:rFonts w:ascii="Verdana" w:hAnsi="Verdana" w:cs="Arial"/>
          <w:color w:val="FF0000"/>
          <w:lang w:val="nl"/>
        </w:rPr>
        <w:t>2.5</w:t>
      </w:r>
      <w:r w:rsidRPr="00392EA7">
        <w:rPr>
          <w:rFonts w:ascii="Verdana" w:hAnsi="Verdana" w:cs="Arial"/>
          <w:color w:val="FF0000"/>
          <w:lang w:val="nl"/>
        </w:rPr>
        <w:tab/>
        <w:t>De tarieven kunnen na 1 juli 2023 één maal per jaar worden bijgesteld met een percentage gelijk aan het CBS-prijsindexcijfer CAO lonen per uur inclusief bijzondere beloningen, categorie zakelijke dienstverlening</w:t>
      </w:r>
      <w:bookmarkEnd w:id="3"/>
      <w:r w:rsidRPr="00392EA7">
        <w:rPr>
          <w:rFonts w:ascii="Verdana" w:hAnsi="Verdana" w:cs="Arial"/>
          <w:color w:val="FF0000"/>
          <w:lang w:val="nl"/>
        </w:rPr>
        <w:t xml:space="preserve">. </w:t>
      </w:r>
      <w:bookmarkStart w:id="4" w:name="_Hlk100751391"/>
      <w:r w:rsidRPr="00392EA7">
        <w:rPr>
          <w:rFonts w:ascii="Verdana" w:hAnsi="Verdana" w:cs="Arial"/>
          <w:color w:val="FF0000"/>
          <w:lang w:val="nl"/>
        </w:rPr>
        <w:t>Hierbij wordt telkens het maandcijfer van de voorafgaande maand juni gehanteerd, waarbij het indexcijfer van juni 2022 wordt gesteld op 100%.</w:t>
      </w:r>
      <w:bookmarkEnd w:id="4"/>
    </w:p>
    <w:p w14:paraId="2471CF60" w14:textId="77777777" w:rsidR="008265C0" w:rsidRDefault="008265C0" w:rsidP="00D12A66">
      <w:pPr>
        <w:ind w:left="708" w:hanging="708"/>
      </w:pPr>
    </w:p>
    <w:p w14:paraId="3D2D636D" w14:textId="77777777" w:rsidR="00A373F5" w:rsidRPr="00836A00" w:rsidRDefault="00A373F5" w:rsidP="00A373F5">
      <w:pPr>
        <w:rPr>
          <w:b/>
        </w:rPr>
      </w:pPr>
      <w:r w:rsidRPr="00836A00">
        <w:rPr>
          <w:b/>
        </w:rPr>
        <w:t>3</w:t>
      </w:r>
      <w:r w:rsidR="00D12A66" w:rsidRPr="00836A00">
        <w:rPr>
          <w:b/>
        </w:rPr>
        <w:t>.</w:t>
      </w:r>
      <w:r w:rsidR="00836A00" w:rsidRPr="00836A00">
        <w:rPr>
          <w:b/>
        </w:rPr>
        <w:tab/>
      </w:r>
      <w:r w:rsidRPr="00836A00">
        <w:rPr>
          <w:b/>
        </w:rPr>
        <w:t xml:space="preserve">Inwerkingtreding en duur </w:t>
      </w:r>
      <w:r w:rsidRPr="006D0CD3">
        <w:rPr>
          <w:b/>
        </w:rPr>
        <w:t xml:space="preserve">van de </w:t>
      </w:r>
      <w:r w:rsidR="006D0CD3" w:rsidRPr="006D0CD3">
        <w:rPr>
          <w:b/>
        </w:rPr>
        <w:t>Wachtkamer</w:t>
      </w:r>
      <w:r w:rsidRPr="006D0CD3">
        <w:rPr>
          <w:b/>
        </w:rPr>
        <w:t>overeenkomst</w:t>
      </w:r>
    </w:p>
    <w:p w14:paraId="114C265D" w14:textId="77777777" w:rsidR="00A373F5" w:rsidRDefault="00A373F5" w:rsidP="00A373F5"/>
    <w:p w14:paraId="3168887D" w14:textId="72032CA0" w:rsidR="00A373F5" w:rsidRDefault="00836A00" w:rsidP="00836A00">
      <w:pPr>
        <w:ind w:left="708" w:hanging="708"/>
      </w:pPr>
      <w:r>
        <w:t>3</w:t>
      </w:r>
      <w:r w:rsidR="00A373F5">
        <w:t>.1</w:t>
      </w:r>
      <w:r>
        <w:tab/>
      </w:r>
      <w:r w:rsidR="00A373F5">
        <w:t xml:space="preserve">De </w:t>
      </w:r>
      <w:r w:rsidR="006D0CD3">
        <w:t>Wachtkamer</w:t>
      </w:r>
      <w:r w:rsidR="00A373F5">
        <w:t>overeenkomst</w:t>
      </w:r>
      <w:r w:rsidRPr="00836A00">
        <w:t xml:space="preserve"> treedt in werking op </w:t>
      </w:r>
      <w:r w:rsidR="006D0CD3" w:rsidRPr="006D0CD3">
        <w:rPr>
          <w:highlight w:val="yellow"/>
        </w:rPr>
        <w:t>&lt;datum&gt;</w:t>
      </w:r>
      <w:r>
        <w:t xml:space="preserve"> en</w:t>
      </w:r>
      <w:r w:rsidR="00A373F5">
        <w:t xml:space="preserve"> heeft een looptijd </w:t>
      </w:r>
      <w:r>
        <w:t xml:space="preserve">van </w:t>
      </w:r>
      <w:r w:rsidR="00E55B1D">
        <w:t>zes</w:t>
      </w:r>
      <w:r>
        <w:t xml:space="preserve"> jaar</w:t>
      </w:r>
      <w:r w:rsidR="00A373F5">
        <w:t>.</w:t>
      </w:r>
    </w:p>
    <w:p w14:paraId="124900EC" w14:textId="77777777" w:rsidR="00A373F5" w:rsidRDefault="00A373F5" w:rsidP="00A373F5"/>
    <w:p w14:paraId="15B52B96" w14:textId="77777777" w:rsidR="00A373F5" w:rsidRPr="00836A00" w:rsidRDefault="00836A00" w:rsidP="00A373F5">
      <w:pPr>
        <w:rPr>
          <w:b/>
        </w:rPr>
      </w:pPr>
      <w:r w:rsidRPr="00836A00">
        <w:rPr>
          <w:b/>
        </w:rPr>
        <w:t>4.</w:t>
      </w:r>
      <w:r w:rsidR="00A373F5" w:rsidRPr="00836A00">
        <w:rPr>
          <w:b/>
        </w:rPr>
        <w:tab/>
        <w:t xml:space="preserve">Inwerkingtreding van de </w:t>
      </w:r>
      <w:r>
        <w:rPr>
          <w:b/>
        </w:rPr>
        <w:t>Hoofd</w:t>
      </w:r>
      <w:r w:rsidR="00A373F5" w:rsidRPr="00836A00">
        <w:rPr>
          <w:b/>
        </w:rPr>
        <w:t xml:space="preserve">overeenkomst </w:t>
      </w:r>
    </w:p>
    <w:p w14:paraId="6255E8C4" w14:textId="77777777" w:rsidR="00A373F5" w:rsidRDefault="00A373F5" w:rsidP="00A373F5"/>
    <w:p w14:paraId="14CF87CA" w14:textId="77777777" w:rsidR="00A373F5" w:rsidRDefault="006B62EB" w:rsidP="006B62EB">
      <w:pPr>
        <w:ind w:left="708" w:hanging="708"/>
      </w:pPr>
      <w:r>
        <w:t>4</w:t>
      </w:r>
      <w:r w:rsidR="00A373F5">
        <w:t>.1</w:t>
      </w:r>
      <w:r w:rsidR="00A373F5">
        <w:tab/>
        <w:t xml:space="preserve">De </w:t>
      </w:r>
      <w:r>
        <w:t>Hoofd</w:t>
      </w:r>
      <w:r w:rsidR="00A373F5">
        <w:t xml:space="preserve">overeenkomst ten aanzien van deze </w:t>
      </w:r>
      <w:r w:rsidR="00A36D2D">
        <w:t>Wachtkamer</w:t>
      </w:r>
      <w:r w:rsidR="00A373F5">
        <w:t xml:space="preserve">overeenkomst treedt in werking op de datum waarop deze door beide partijen is ondertekend. </w:t>
      </w:r>
    </w:p>
    <w:p w14:paraId="78990907" w14:textId="77777777" w:rsidR="00A373F5" w:rsidRDefault="00A373F5" w:rsidP="00A373F5"/>
    <w:p w14:paraId="21FC37AC" w14:textId="77777777" w:rsidR="00A373F5" w:rsidRDefault="00A373F5" w:rsidP="00A373F5"/>
    <w:p w14:paraId="207ED5A7" w14:textId="798E0798" w:rsidR="00E55B1D" w:rsidRDefault="00E55B1D" w:rsidP="00A373F5"/>
    <w:p w14:paraId="259A90B3" w14:textId="77777777" w:rsidR="00E55B1D" w:rsidRDefault="00E55B1D" w:rsidP="00A373F5"/>
    <w:p w14:paraId="39F1B7A6" w14:textId="77777777" w:rsidR="008F4DB9" w:rsidRDefault="008F4DB9" w:rsidP="008F4DB9">
      <w:pPr>
        <w:spacing w:line="276" w:lineRule="auto"/>
        <w:rPr>
          <w:rFonts w:cs="Arial"/>
          <w:lang w:val="nl"/>
        </w:rPr>
      </w:pPr>
    </w:p>
    <w:p w14:paraId="15207FF1" w14:textId="77777777" w:rsidR="008F4DB9" w:rsidRDefault="008F4DB9" w:rsidP="008F4DB9">
      <w:pPr>
        <w:spacing w:line="276" w:lineRule="auto"/>
        <w:rPr>
          <w:rFonts w:cs="Arial"/>
          <w:lang w:val="nl"/>
        </w:rPr>
      </w:pPr>
    </w:p>
    <w:p w14:paraId="2F74A77E" w14:textId="7B054B23" w:rsidR="008F4DB9" w:rsidRDefault="008F4DB9" w:rsidP="008F4DB9">
      <w:pPr>
        <w:spacing w:line="276" w:lineRule="auto"/>
        <w:rPr>
          <w:rFonts w:cs="Arial"/>
          <w:lang w:val="nl"/>
        </w:rPr>
      </w:pPr>
      <w:r>
        <w:rPr>
          <w:rFonts w:cs="Arial"/>
          <w:lang w:val="nl"/>
        </w:rPr>
        <w:t>Aldus op de laatste van de twee hierna genoemde data overeengekomen en in tweevoud ondertekend,</w:t>
      </w:r>
    </w:p>
    <w:p w14:paraId="294A6621" w14:textId="77777777" w:rsidR="008F4DB9" w:rsidRDefault="008F4DB9" w:rsidP="008F4DB9">
      <w:pPr>
        <w:spacing w:line="276" w:lineRule="auto"/>
        <w:rPr>
          <w:rFonts w:cs="Arial"/>
          <w:lang w:val="nl"/>
        </w:rPr>
      </w:pPr>
    </w:p>
    <w:p w14:paraId="263CB78D" w14:textId="77777777" w:rsidR="008F4DB9" w:rsidRDefault="008F4DB9" w:rsidP="008F4DB9">
      <w:pPr>
        <w:spacing w:line="276" w:lineRule="auto"/>
        <w:rPr>
          <w:rFonts w:cs="Arial"/>
          <w:lang w:val="nl"/>
        </w:rPr>
      </w:pPr>
    </w:p>
    <w:p w14:paraId="025A56DC" w14:textId="77777777" w:rsidR="008F4DB9" w:rsidRDefault="008F4DB9" w:rsidP="008F4DB9">
      <w:pPr>
        <w:spacing w:line="276" w:lineRule="auto"/>
        <w:rPr>
          <w:rFonts w:cs="Arial"/>
          <w:lang w:val="de-DE"/>
        </w:rPr>
      </w:pPr>
      <w:r>
        <w:rPr>
          <w:rFonts w:cs="Arial"/>
          <w:lang w:val="de-DE"/>
        </w:rPr>
        <w:t>Den Haag, [</w:t>
      </w:r>
      <w:proofErr w:type="spellStart"/>
      <w:r>
        <w:rPr>
          <w:rFonts w:cs="Arial"/>
          <w:lang w:val="de-DE"/>
        </w:rPr>
        <w:t>datum</w:t>
      </w:r>
      <w:proofErr w:type="spellEnd"/>
      <w:r>
        <w:rPr>
          <w:rFonts w:cs="Arial"/>
          <w:lang w:val="de-DE"/>
        </w:rPr>
        <w:t>]</w:t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</w:r>
      <w:r>
        <w:rPr>
          <w:rFonts w:cs="Arial"/>
          <w:lang w:val="de-DE"/>
        </w:rPr>
        <w:tab/>
        <w:t>[</w:t>
      </w:r>
      <w:proofErr w:type="spellStart"/>
      <w:r>
        <w:rPr>
          <w:rFonts w:cs="Arial"/>
          <w:lang w:val="de-DE"/>
        </w:rPr>
        <w:t>Plaats</w:t>
      </w:r>
      <w:proofErr w:type="spellEnd"/>
      <w:r>
        <w:rPr>
          <w:rFonts w:cs="Arial"/>
          <w:lang w:val="de-DE"/>
        </w:rPr>
        <w:t>], [</w:t>
      </w:r>
      <w:proofErr w:type="spellStart"/>
      <w:r>
        <w:rPr>
          <w:rFonts w:cs="Arial"/>
          <w:lang w:val="de-DE"/>
        </w:rPr>
        <w:t>datum</w:t>
      </w:r>
      <w:proofErr w:type="spellEnd"/>
      <w:r>
        <w:rPr>
          <w:rFonts w:cs="Arial"/>
          <w:lang w:val="de-DE"/>
        </w:rPr>
        <w:t>]</w:t>
      </w:r>
    </w:p>
    <w:p w14:paraId="5EC2DB59" w14:textId="77777777" w:rsidR="008F4DB9" w:rsidRDefault="008F4DB9" w:rsidP="008F4DB9">
      <w:pPr>
        <w:spacing w:line="276" w:lineRule="auto"/>
        <w:rPr>
          <w:rFonts w:cs="Arial"/>
          <w:lang w:val="de-DE"/>
        </w:rPr>
      </w:pPr>
    </w:p>
    <w:p w14:paraId="7465C7F9" w14:textId="77777777" w:rsidR="008F4DB9" w:rsidRDefault="008F4DB9" w:rsidP="008F4DB9">
      <w:pPr>
        <w:spacing w:line="276" w:lineRule="auto"/>
        <w:rPr>
          <w:rFonts w:cs="Arial"/>
          <w:lang w:val="de-DE"/>
        </w:rPr>
      </w:pPr>
    </w:p>
    <w:p w14:paraId="7FB5A46C" w14:textId="77777777" w:rsidR="008F4DB9" w:rsidRDefault="008F4DB9" w:rsidP="008F4DB9">
      <w:pPr>
        <w:spacing w:line="276" w:lineRule="auto"/>
        <w:rPr>
          <w:rFonts w:cs="Arial"/>
          <w:lang w:val="nl"/>
        </w:rPr>
      </w:pPr>
      <w:r>
        <w:rPr>
          <w:rFonts w:cs="Arial"/>
          <w:lang w:val="nl"/>
        </w:rPr>
        <w:t xml:space="preserve">Naam: </w:t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  <w:t>Naam: [naam Opdrachtnemer]</w:t>
      </w:r>
    </w:p>
    <w:p w14:paraId="7671C4EF" w14:textId="77777777" w:rsidR="008F4DB9" w:rsidRDefault="008F4DB9" w:rsidP="008F4DB9">
      <w:pPr>
        <w:spacing w:line="276" w:lineRule="auto"/>
        <w:rPr>
          <w:rFonts w:cs="Arial"/>
          <w:lang w:val="nl"/>
        </w:rPr>
      </w:pPr>
      <w:r>
        <w:rPr>
          <w:rFonts w:cs="Arial"/>
          <w:lang w:val="nl"/>
        </w:rPr>
        <w:t>Functie:</w:t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  <w:t xml:space="preserve">Functie: [functie Opdrachtnemer] </w:t>
      </w:r>
    </w:p>
    <w:p w14:paraId="059CEEDA" w14:textId="77777777" w:rsidR="008F4DB9" w:rsidRDefault="008F4DB9" w:rsidP="008F4DB9">
      <w:pPr>
        <w:spacing w:line="276" w:lineRule="auto"/>
        <w:rPr>
          <w:rFonts w:cs="Arial"/>
          <w:lang w:val="nl"/>
        </w:rPr>
      </w:pPr>
    </w:p>
    <w:p w14:paraId="7083D591" w14:textId="77777777" w:rsidR="008F4DB9" w:rsidRDefault="008F4DB9" w:rsidP="008F4DB9">
      <w:pPr>
        <w:rPr>
          <w:rFonts w:cs="Arial"/>
          <w:lang w:val="nl"/>
        </w:rPr>
      </w:pPr>
      <w:r>
        <w:rPr>
          <w:rFonts w:cs="Arial"/>
          <w:lang w:val="nl"/>
        </w:rPr>
        <w:t>Handtekening:</w:t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</w:r>
      <w:r>
        <w:rPr>
          <w:rFonts w:cs="Arial"/>
          <w:lang w:val="nl"/>
        </w:rPr>
        <w:tab/>
        <w:t>Handtekening:</w:t>
      </w:r>
    </w:p>
    <w:p w14:paraId="49E3974B" w14:textId="77777777" w:rsidR="00241548" w:rsidRPr="00241548" w:rsidRDefault="00241548" w:rsidP="00241548"/>
    <w:sectPr w:rsidR="00241548" w:rsidRPr="00241548" w:rsidSect="00212F81">
      <w:headerReference w:type="default" r:id="rId11"/>
      <w:pgSz w:w="11906" w:h="16838"/>
      <w:pgMar w:top="993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F4A8F1" w14:textId="77777777" w:rsidR="00FC3BE0" w:rsidRDefault="00FC3BE0" w:rsidP="0088501B">
      <w:r>
        <w:separator/>
      </w:r>
    </w:p>
  </w:endnote>
  <w:endnote w:type="continuationSeparator" w:id="0">
    <w:p w14:paraId="071A4EC0" w14:textId="77777777" w:rsidR="00FC3BE0" w:rsidRDefault="00FC3BE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E19792" w14:textId="77777777" w:rsidR="00FC3BE0" w:rsidRDefault="00FC3BE0" w:rsidP="0088501B">
      <w:r>
        <w:separator/>
      </w:r>
    </w:p>
  </w:footnote>
  <w:footnote w:type="continuationSeparator" w:id="0">
    <w:p w14:paraId="1038F0F0" w14:textId="77777777" w:rsidR="00FC3BE0" w:rsidRDefault="00FC3BE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9B38FD" w14:textId="058842F9" w:rsidR="00C91C81" w:rsidRDefault="00C91C81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AE71615" wp14:editId="5571B060">
          <wp:simplePos x="0" y="0"/>
          <wp:positionH relativeFrom="page">
            <wp:posOffset>3056255</wp:posOffset>
          </wp:positionH>
          <wp:positionV relativeFrom="page">
            <wp:posOffset>277495</wp:posOffset>
          </wp:positionV>
          <wp:extent cx="1439545" cy="410210"/>
          <wp:effectExtent l="0" t="0" r="8255" b="8890"/>
          <wp:wrapNone/>
          <wp:docPr id="1" name="Afbeelding 1" descr="Inholland_Hogeschool_Magenta_40x11,4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nholland Hogeschool" descr="Inholland_Hogeschool_Magenta_40x11,4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39545" cy="410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26F82458"/>
    <w:multiLevelType w:val="multilevel"/>
    <w:tmpl w:val="6A8E5BD4"/>
    <w:numStyleLink w:val="Stijl2"/>
  </w:abstractNum>
  <w:abstractNum w:abstractNumId="15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6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CB79D8"/>
    <w:multiLevelType w:val="multilevel"/>
    <w:tmpl w:val="06962652"/>
    <w:numStyleLink w:val="Lijststijl"/>
  </w:abstractNum>
  <w:abstractNum w:abstractNumId="18" w15:restartNumberingAfterBreak="0">
    <w:nsid w:val="31E853D2"/>
    <w:multiLevelType w:val="multilevel"/>
    <w:tmpl w:val="06962652"/>
    <w:numStyleLink w:val="Lijststijl"/>
  </w:abstractNum>
  <w:abstractNum w:abstractNumId="19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36A6389A"/>
    <w:multiLevelType w:val="multilevel"/>
    <w:tmpl w:val="6A8E5BD4"/>
    <w:numStyleLink w:val="Stijl2"/>
  </w:abstractNum>
  <w:abstractNum w:abstractNumId="21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DB631B"/>
    <w:multiLevelType w:val="multilevel"/>
    <w:tmpl w:val="06962652"/>
    <w:numStyleLink w:val="Lijststijl"/>
  </w:abstractNum>
  <w:abstractNum w:abstractNumId="23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4E4741F2"/>
    <w:multiLevelType w:val="hybridMultilevel"/>
    <w:tmpl w:val="309E6D7C"/>
    <w:lvl w:ilvl="0" w:tplc="231064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6" w15:restartNumberingAfterBreak="0">
    <w:nsid w:val="5CAF5D0D"/>
    <w:multiLevelType w:val="multilevel"/>
    <w:tmpl w:val="06962652"/>
    <w:numStyleLink w:val="Lijststijl"/>
  </w:abstractNum>
  <w:abstractNum w:abstractNumId="27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1FB0884"/>
    <w:multiLevelType w:val="hybridMultilevel"/>
    <w:tmpl w:val="D2CEC8F2"/>
    <w:lvl w:ilvl="0" w:tplc="BCE63C0A">
      <w:start w:val="2"/>
      <w:numFmt w:val="bullet"/>
      <w:lvlText w:val="-"/>
      <w:lvlJc w:val="left"/>
      <w:pPr>
        <w:ind w:left="1068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 w16cid:durableId="8259662">
    <w:abstractNumId w:val="9"/>
  </w:num>
  <w:num w:numId="2" w16cid:durableId="1875656238">
    <w:abstractNumId w:val="11"/>
  </w:num>
  <w:num w:numId="3" w16cid:durableId="1432899199">
    <w:abstractNumId w:val="26"/>
  </w:num>
  <w:num w:numId="4" w16cid:durableId="1717579901">
    <w:abstractNumId w:val="10"/>
  </w:num>
  <w:num w:numId="5" w16cid:durableId="1570965148">
    <w:abstractNumId w:val="14"/>
  </w:num>
  <w:num w:numId="6" w16cid:durableId="1553685805">
    <w:abstractNumId w:val="17"/>
  </w:num>
  <w:num w:numId="7" w16cid:durableId="1798991470">
    <w:abstractNumId w:val="2"/>
  </w:num>
  <w:num w:numId="8" w16cid:durableId="1017543007">
    <w:abstractNumId w:val="1"/>
  </w:num>
  <w:num w:numId="9" w16cid:durableId="1167163381">
    <w:abstractNumId w:val="0"/>
  </w:num>
  <w:num w:numId="10" w16cid:durableId="1260219781">
    <w:abstractNumId w:val="7"/>
  </w:num>
  <w:num w:numId="11" w16cid:durableId="1890190611">
    <w:abstractNumId w:val="5"/>
  </w:num>
  <w:num w:numId="12" w16cid:durableId="1638291834">
    <w:abstractNumId w:val="5"/>
  </w:num>
  <w:num w:numId="13" w16cid:durableId="86927761">
    <w:abstractNumId w:val="27"/>
  </w:num>
  <w:num w:numId="14" w16cid:durableId="1333220736">
    <w:abstractNumId w:val="3"/>
  </w:num>
  <w:num w:numId="15" w16cid:durableId="882404759">
    <w:abstractNumId w:val="15"/>
  </w:num>
  <w:num w:numId="16" w16cid:durableId="1874925702">
    <w:abstractNumId w:val="21"/>
  </w:num>
  <w:num w:numId="17" w16cid:durableId="1874342202">
    <w:abstractNumId w:val="8"/>
  </w:num>
  <w:num w:numId="18" w16cid:durableId="32968846">
    <w:abstractNumId w:val="18"/>
  </w:num>
  <w:num w:numId="19" w16cid:durableId="1678851086">
    <w:abstractNumId w:val="29"/>
  </w:num>
  <w:num w:numId="20" w16cid:durableId="117257870">
    <w:abstractNumId w:val="12"/>
  </w:num>
  <w:num w:numId="21" w16cid:durableId="432286957">
    <w:abstractNumId w:val="20"/>
  </w:num>
  <w:num w:numId="22" w16cid:durableId="845175585">
    <w:abstractNumId w:val="22"/>
  </w:num>
  <w:num w:numId="23" w16cid:durableId="2057004420">
    <w:abstractNumId w:val="16"/>
  </w:num>
  <w:num w:numId="24" w16cid:durableId="864945825">
    <w:abstractNumId w:val="25"/>
  </w:num>
  <w:num w:numId="25" w16cid:durableId="776563560">
    <w:abstractNumId w:val="23"/>
  </w:num>
  <w:num w:numId="26" w16cid:durableId="1124811529">
    <w:abstractNumId w:val="6"/>
  </w:num>
  <w:num w:numId="27" w16cid:durableId="240523926">
    <w:abstractNumId w:val="13"/>
  </w:num>
  <w:num w:numId="28" w16cid:durableId="1994987585">
    <w:abstractNumId w:val="19"/>
  </w:num>
  <w:num w:numId="29" w16cid:durableId="380515132">
    <w:abstractNumId w:val="4"/>
  </w:num>
  <w:num w:numId="30" w16cid:durableId="1518957154">
    <w:abstractNumId w:val="28"/>
  </w:num>
  <w:num w:numId="31" w16cid:durableId="72630141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hideSpellingErrors/>
  <w:hideGrammaticalErrors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73F5"/>
    <w:rsid w:val="00081006"/>
    <w:rsid w:val="000834AC"/>
    <w:rsid w:val="000C7F41"/>
    <w:rsid w:val="000E1F3B"/>
    <w:rsid w:val="0010693D"/>
    <w:rsid w:val="001078FC"/>
    <w:rsid w:val="001D6F03"/>
    <w:rsid w:val="00200A78"/>
    <w:rsid w:val="00205976"/>
    <w:rsid w:val="00212F81"/>
    <w:rsid w:val="00241548"/>
    <w:rsid w:val="002536C2"/>
    <w:rsid w:val="002A6578"/>
    <w:rsid w:val="002B1092"/>
    <w:rsid w:val="002E0FD2"/>
    <w:rsid w:val="0038549E"/>
    <w:rsid w:val="00392EA7"/>
    <w:rsid w:val="00397959"/>
    <w:rsid w:val="003B1F6C"/>
    <w:rsid w:val="003C4BF2"/>
    <w:rsid w:val="003E3C17"/>
    <w:rsid w:val="0040142D"/>
    <w:rsid w:val="0040571B"/>
    <w:rsid w:val="00415F19"/>
    <w:rsid w:val="004225BD"/>
    <w:rsid w:val="00445607"/>
    <w:rsid w:val="00450447"/>
    <w:rsid w:val="00486C7C"/>
    <w:rsid w:val="004B0EA1"/>
    <w:rsid w:val="004D766D"/>
    <w:rsid w:val="00527397"/>
    <w:rsid w:val="005A0F35"/>
    <w:rsid w:val="005A4FBE"/>
    <w:rsid w:val="005D2CF1"/>
    <w:rsid w:val="005E046F"/>
    <w:rsid w:val="006006F5"/>
    <w:rsid w:val="00614DB8"/>
    <w:rsid w:val="006158AA"/>
    <w:rsid w:val="00650E2D"/>
    <w:rsid w:val="0069656A"/>
    <w:rsid w:val="006A7F7E"/>
    <w:rsid w:val="006B62EB"/>
    <w:rsid w:val="006C4054"/>
    <w:rsid w:val="006D0CD3"/>
    <w:rsid w:val="006D2E66"/>
    <w:rsid w:val="006F42D7"/>
    <w:rsid w:val="0073653F"/>
    <w:rsid w:val="00765D83"/>
    <w:rsid w:val="007E1C7E"/>
    <w:rsid w:val="007F4AEA"/>
    <w:rsid w:val="008265C0"/>
    <w:rsid w:val="00836A00"/>
    <w:rsid w:val="00865231"/>
    <w:rsid w:val="0088501B"/>
    <w:rsid w:val="008D4197"/>
    <w:rsid w:val="008E3581"/>
    <w:rsid w:val="008F4DB9"/>
    <w:rsid w:val="00905289"/>
    <w:rsid w:val="009810D0"/>
    <w:rsid w:val="0098206B"/>
    <w:rsid w:val="009C2E4C"/>
    <w:rsid w:val="009C5CF5"/>
    <w:rsid w:val="00A32591"/>
    <w:rsid w:val="00A36D2D"/>
    <w:rsid w:val="00A373F5"/>
    <w:rsid w:val="00A77ABF"/>
    <w:rsid w:val="00A863E9"/>
    <w:rsid w:val="00B022C4"/>
    <w:rsid w:val="00B22C9A"/>
    <w:rsid w:val="00B559E9"/>
    <w:rsid w:val="00B656C7"/>
    <w:rsid w:val="00B72222"/>
    <w:rsid w:val="00B80650"/>
    <w:rsid w:val="00B91FC7"/>
    <w:rsid w:val="00C22223"/>
    <w:rsid w:val="00C36FAA"/>
    <w:rsid w:val="00C91C81"/>
    <w:rsid w:val="00C97CC3"/>
    <w:rsid w:val="00CA33C2"/>
    <w:rsid w:val="00CA55CC"/>
    <w:rsid w:val="00CC7CDA"/>
    <w:rsid w:val="00CF3947"/>
    <w:rsid w:val="00D12A66"/>
    <w:rsid w:val="00D846E3"/>
    <w:rsid w:val="00DA3555"/>
    <w:rsid w:val="00DB3BAD"/>
    <w:rsid w:val="00E02387"/>
    <w:rsid w:val="00E47DFB"/>
    <w:rsid w:val="00E55B1D"/>
    <w:rsid w:val="00E74E39"/>
    <w:rsid w:val="00ED7AB9"/>
    <w:rsid w:val="00EE5BBE"/>
    <w:rsid w:val="00F025CC"/>
    <w:rsid w:val="00F65492"/>
    <w:rsid w:val="00FB0705"/>
    <w:rsid w:val="00FC3BE0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B45A24A"/>
  <w15:docId w15:val="{4B5BA589-333F-4308-8FF5-32E29DE8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4BF2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73653F"/>
    <w:pPr>
      <w:ind w:left="227"/>
    </w:pPr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73653F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365F91" w:themeColor="text1" w:themeShade="BF"/>
    </w:rPr>
    <w:tblPr>
      <w:tblStyleRowBandSize w:val="1"/>
      <w:tblStyleColBandSize w:val="1"/>
      <w:tblBorders>
        <w:top w:val="single" w:sz="8" w:space="0" w:color="4F81BD" w:themeColor="text1"/>
        <w:bottom w:val="single" w:sz="8" w:space="0" w:color="4F81BD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text1"/>
          <w:left w:val="nil"/>
          <w:bottom w:val="single" w:sz="8" w:space="0" w:color="4F81BD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A7BFDE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4F81BD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4F81BD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486C7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486C7C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486C7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486C7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486C7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Rijkswaterstaat">
  <a:themeElements>
    <a:clrScheme name="Rijkswaterstaat">
      <a:dk1>
        <a:srgbClr val="4F81BD"/>
      </a:dk1>
      <a:lt1>
        <a:sysClr val="window" lastClr="FFFFFF"/>
      </a:lt1>
      <a:dk2>
        <a:srgbClr val="000000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38E06A520CA64E8B4C8758596AD39B" ma:contentTypeVersion="8" ma:contentTypeDescription="Een nieuw document maken." ma:contentTypeScope="" ma:versionID="7782072a2ca98b66dbdc9a0d5edf1c40">
  <xsd:schema xmlns:xsd="http://www.w3.org/2001/XMLSchema" xmlns:xs="http://www.w3.org/2001/XMLSchema" xmlns:p="http://schemas.microsoft.com/office/2006/metadata/properties" xmlns:ns2="f1c97de8-4053-4857-ab8a-557e6d92275f" xmlns:ns3="14cdea02-4ecc-49dd-a519-e3b0a9243f66" targetNamespace="http://schemas.microsoft.com/office/2006/metadata/properties" ma:root="true" ma:fieldsID="b09db7047098c4820dcc3c654d7db0b4" ns2:_="" ns3:_="">
    <xsd:import namespace="f1c97de8-4053-4857-ab8a-557e6d92275f"/>
    <xsd:import namespace="14cdea02-4ecc-49dd-a519-e3b0a9243f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c97de8-4053-4857-ab8a-557e6d9227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dea02-4ecc-49dd-a519-e3b0a9243f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34BAA2-6A43-41FE-B39E-5F9C14158366}">
  <ds:schemaRefs>
    <ds:schemaRef ds:uri="http://schemas.microsoft.com/office/2006/documentManagement/types"/>
    <ds:schemaRef ds:uri="http://purl.org/dc/terms/"/>
    <ds:schemaRef ds:uri="f1c97de8-4053-4857-ab8a-557e6d92275f"/>
    <ds:schemaRef ds:uri="14cdea02-4ecc-49dd-a519-e3b0a9243f66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CA77FA60-93B6-40D5-B76C-9355C2D2DBB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2D7788-E8BE-4932-A315-931D9500EB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c97de8-4053-4857-ab8a-557e6d92275f"/>
    <ds:schemaRef ds:uri="14cdea02-4ecc-49dd-a519-e3b0a9243f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231EC34-14CA-4702-B315-7687139E3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925</Words>
  <Characters>5089</Characters>
  <Application>Microsoft Office Word</Application>
  <DocSecurity>0</DocSecurity>
  <Lines>42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Wachtkamerovereenkomst </vt:lpstr>
    </vt:vector>
  </TitlesOfParts>
  <Company>Rijkswaterstaat</Company>
  <LinksUpToDate>false</LinksUpToDate>
  <CharactersWithSpaces>6002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Wachtkamerovereenkomst</dc:title>
  <dc:creator>Staakman, Benjamin (CIV)</dc:creator>
  <cp:lastModifiedBy>Mullem, Thijs van</cp:lastModifiedBy>
  <cp:revision>18</cp:revision>
  <dcterms:created xsi:type="dcterms:W3CDTF">2020-12-27T11:28:00Z</dcterms:created>
  <dcterms:modified xsi:type="dcterms:W3CDTF">2022-05-17T17:41:00Z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0x0101008438E06A520CA64E8B4C8758596AD39B</vt:lpwstr>
  </property>
</Properties>
</file>