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BD25" w14:textId="3E13373A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6D2EEC">
        <w:t>02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1C819" w14:textId="3B059626" w:rsidR="004C364C" w:rsidRPr="004C364C" w:rsidRDefault="009E7602" w:rsidP="004C364C">
            <w:pPr>
              <w:rPr>
                <w:b/>
                <w:bCs/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BD05EA" w:rsidRPr="004C364C">
              <w:rPr>
                <w:szCs w:val="18"/>
              </w:rPr>
              <w:t>‘</w:t>
            </w:r>
            <w:r w:rsidR="004C364C" w:rsidRPr="004C364C">
              <w:rPr>
                <w:b/>
                <w:bCs/>
                <w:szCs w:val="18"/>
              </w:rPr>
              <w:t>voor de uitvoering van media- en reclamediensten</w:t>
            </w:r>
          </w:p>
          <w:p w14:paraId="5AEABD26" w14:textId="0B872603" w:rsidR="00BD05EA" w:rsidRPr="004C364C" w:rsidRDefault="004C364C" w:rsidP="004C364C">
            <w:pPr>
              <w:rPr>
                <w:b/>
                <w:bCs/>
                <w:szCs w:val="18"/>
              </w:rPr>
            </w:pPr>
            <w:r w:rsidRPr="004C364C">
              <w:rPr>
                <w:b/>
                <w:bCs/>
                <w:szCs w:val="18"/>
              </w:rPr>
              <w:t>(creatief concept, advies en media-inkoop)</w:t>
            </w:r>
            <w:r w:rsidRPr="004C364C">
              <w:rPr>
                <w:szCs w:val="18"/>
              </w:rPr>
              <w:t>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6BA5A254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4C364C">
              <w:rPr>
                <w:szCs w:val="18"/>
              </w:rPr>
              <w:t>Raamovereenkomst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5AEABD2B" w14:textId="37B46414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1066797F" w:rsidR="009F143D" w:rsidRPr="006E3446" w:rsidRDefault="00E34A6F" w:rsidP="00E34A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 w:rsidRPr="00E34A6F">
              <w:rPr>
                <w:szCs w:val="18"/>
                <w:lang w:val="es-ES"/>
              </w:rPr>
              <w:t>Europese aanbesteding volgens de openbare procedure voor de uitvoering van media- en reclamediensten</w:t>
            </w:r>
            <w:r>
              <w:rPr>
                <w:szCs w:val="18"/>
                <w:lang w:val="es-ES"/>
              </w:rPr>
              <w:t xml:space="preserve"> </w:t>
            </w:r>
            <w:r w:rsidRPr="00E34A6F">
              <w:rPr>
                <w:szCs w:val="18"/>
                <w:lang w:val="es-ES"/>
              </w:rPr>
              <w:t>(creatief concept, advies en media-inkoop)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44802404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sectPr w:rsidR="00DB004C" w:rsidSect="0073653F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2B05" w14:textId="430BF04B" w:rsidR="002D79A9" w:rsidRDefault="002D79A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92C2BF" wp14:editId="714D7199">
          <wp:simplePos x="0" y="0"/>
          <wp:positionH relativeFrom="page">
            <wp:posOffset>3056255</wp:posOffset>
          </wp:positionH>
          <wp:positionV relativeFrom="page">
            <wp:posOffset>277495</wp:posOffset>
          </wp:positionV>
          <wp:extent cx="1439545" cy="410210"/>
          <wp:effectExtent l="0" t="0" r="8255" b="8890"/>
          <wp:wrapNone/>
          <wp:docPr id="1" name="Afbeelding 1" descr="Inholland_Hogeschool_Magenta_40x11,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Hogeschool" descr="Inholland_Hogeschool_Magenta_40x11,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66666644">
    <w:abstractNumId w:val="9"/>
  </w:num>
  <w:num w:numId="2" w16cid:durableId="1963731528">
    <w:abstractNumId w:val="11"/>
  </w:num>
  <w:num w:numId="3" w16cid:durableId="204488275">
    <w:abstractNumId w:val="25"/>
  </w:num>
  <w:num w:numId="4" w16cid:durableId="938216655">
    <w:abstractNumId w:val="10"/>
  </w:num>
  <w:num w:numId="5" w16cid:durableId="1731078189">
    <w:abstractNumId w:val="14"/>
  </w:num>
  <w:num w:numId="6" w16cid:durableId="89589351">
    <w:abstractNumId w:val="17"/>
  </w:num>
  <w:num w:numId="7" w16cid:durableId="798841326">
    <w:abstractNumId w:val="2"/>
  </w:num>
  <w:num w:numId="8" w16cid:durableId="1871986762">
    <w:abstractNumId w:val="1"/>
  </w:num>
  <w:num w:numId="9" w16cid:durableId="1259870390">
    <w:abstractNumId w:val="0"/>
  </w:num>
  <w:num w:numId="10" w16cid:durableId="208226964">
    <w:abstractNumId w:val="7"/>
  </w:num>
  <w:num w:numId="11" w16cid:durableId="1148982790">
    <w:abstractNumId w:val="5"/>
  </w:num>
  <w:num w:numId="12" w16cid:durableId="2013028814">
    <w:abstractNumId w:val="5"/>
  </w:num>
  <w:num w:numId="13" w16cid:durableId="285891093">
    <w:abstractNumId w:val="26"/>
  </w:num>
  <w:num w:numId="14" w16cid:durableId="43988780">
    <w:abstractNumId w:val="3"/>
  </w:num>
  <w:num w:numId="15" w16cid:durableId="1787233313">
    <w:abstractNumId w:val="15"/>
  </w:num>
  <w:num w:numId="16" w16cid:durableId="1598294289">
    <w:abstractNumId w:val="21"/>
  </w:num>
  <w:num w:numId="17" w16cid:durableId="2134324043">
    <w:abstractNumId w:val="8"/>
  </w:num>
  <w:num w:numId="18" w16cid:durableId="635991945">
    <w:abstractNumId w:val="18"/>
  </w:num>
  <w:num w:numId="19" w16cid:durableId="993997331">
    <w:abstractNumId w:val="29"/>
  </w:num>
  <w:num w:numId="20" w16cid:durableId="1787962335">
    <w:abstractNumId w:val="12"/>
  </w:num>
  <w:num w:numId="21" w16cid:durableId="1373535776">
    <w:abstractNumId w:val="20"/>
  </w:num>
  <w:num w:numId="22" w16cid:durableId="39288237">
    <w:abstractNumId w:val="22"/>
  </w:num>
  <w:num w:numId="23" w16cid:durableId="877742882">
    <w:abstractNumId w:val="16"/>
  </w:num>
  <w:num w:numId="24" w16cid:durableId="909778215">
    <w:abstractNumId w:val="24"/>
  </w:num>
  <w:num w:numId="25" w16cid:durableId="699286053">
    <w:abstractNumId w:val="23"/>
  </w:num>
  <w:num w:numId="26" w16cid:durableId="1451972563">
    <w:abstractNumId w:val="6"/>
  </w:num>
  <w:num w:numId="27" w16cid:durableId="966155328">
    <w:abstractNumId w:val="13"/>
  </w:num>
  <w:num w:numId="28" w16cid:durableId="1659380940">
    <w:abstractNumId w:val="19"/>
  </w:num>
  <w:num w:numId="29" w16cid:durableId="526791425">
    <w:abstractNumId w:val="4"/>
  </w:num>
  <w:num w:numId="30" w16cid:durableId="1962297799">
    <w:abstractNumId w:val="28"/>
  </w:num>
  <w:num w:numId="31" w16cid:durableId="19344311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D79A9"/>
    <w:rsid w:val="002E0FD2"/>
    <w:rsid w:val="0030704D"/>
    <w:rsid w:val="00341108"/>
    <w:rsid w:val="0038549E"/>
    <w:rsid w:val="003C4BF2"/>
    <w:rsid w:val="0040142D"/>
    <w:rsid w:val="0040571B"/>
    <w:rsid w:val="00441141"/>
    <w:rsid w:val="00450447"/>
    <w:rsid w:val="004B0EA1"/>
    <w:rsid w:val="004C364C"/>
    <w:rsid w:val="004D766D"/>
    <w:rsid w:val="0054700F"/>
    <w:rsid w:val="00552087"/>
    <w:rsid w:val="005A4FBE"/>
    <w:rsid w:val="005D2CF1"/>
    <w:rsid w:val="005D6CB9"/>
    <w:rsid w:val="005E046F"/>
    <w:rsid w:val="006006F5"/>
    <w:rsid w:val="006D2E66"/>
    <w:rsid w:val="006D2EEC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95AA2"/>
    <w:rsid w:val="00BD05EA"/>
    <w:rsid w:val="00BF549C"/>
    <w:rsid w:val="00C225A4"/>
    <w:rsid w:val="00C36FAA"/>
    <w:rsid w:val="00CA55CC"/>
    <w:rsid w:val="00D0076D"/>
    <w:rsid w:val="00D62112"/>
    <w:rsid w:val="00DA3555"/>
    <w:rsid w:val="00DB004C"/>
    <w:rsid w:val="00DF7B8A"/>
    <w:rsid w:val="00E34A6F"/>
    <w:rsid w:val="00ED7AB9"/>
    <w:rsid w:val="00EE5BBE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8E06A520CA64E8B4C8758596AD39B" ma:contentTypeVersion="8" ma:contentTypeDescription="Een nieuw document maken." ma:contentTypeScope="" ma:versionID="7782072a2ca98b66dbdc9a0d5edf1c40">
  <xsd:schema xmlns:xsd="http://www.w3.org/2001/XMLSchema" xmlns:xs="http://www.w3.org/2001/XMLSchema" xmlns:p="http://schemas.microsoft.com/office/2006/metadata/properties" xmlns:ns2="f1c97de8-4053-4857-ab8a-557e6d92275f" xmlns:ns3="14cdea02-4ecc-49dd-a519-e3b0a9243f66" targetNamespace="http://schemas.microsoft.com/office/2006/metadata/properties" ma:root="true" ma:fieldsID="b09db7047098c4820dcc3c654d7db0b4" ns2:_="" ns3:_="">
    <xsd:import namespace="f1c97de8-4053-4857-ab8a-557e6d92275f"/>
    <xsd:import namespace="14cdea02-4ecc-49dd-a519-e3b0a9243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7de8-4053-4857-ab8a-557e6d922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dea02-4ecc-49dd-a519-e3b0a9243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43494-FB32-4AF1-BE88-638FD51C5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97de8-4053-4857-ab8a-557e6d92275f"/>
    <ds:schemaRef ds:uri="14cdea02-4ecc-49dd-a519-e3b0a9243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3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</cp:lastModifiedBy>
  <cp:revision>12</cp:revision>
  <dcterms:created xsi:type="dcterms:W3CDTF">2020-06-22T13:45:00Z</dcterms:created>
  <dcterms:modified xsi:type="dcterms:W3CDTF">2022-04-19T11:52:00Z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0x0101008438E06A520CA64E8B4C8758596AD39B</vt:lpwstr>
  </property>
</Properties>
</file>