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F2" w14:textId="24955B98" w:rsidR="00D822D3" w:rsidRDefault="00016399" w:rsidP="00EE6BAF">
      <w:pPr>
        <w:pStyle w:val="BijlageInhKop"/>
      </w:pPr>
      <w:r>
        <w:t xml:space="preserve">Bijlage </w:t>
      </w:r>
      <w:proofErr w:type="spellStart"/>
      <w:r w:rsidR="00E66FFC">
        <w:t>I</w:t>
      </w:r>
      <w:r w:rsidR="00A06BF4" w:rsidRPr="005964BA">
        <w:t>Verkla</w:t>
      </w:r>
      <w:r w:rsidR="00A06BF4">
        <w:t>ring</w:t>
      </w:r>
      <w:proofErr w:type="spellEnd"/>
      <w:r w:rsidR="00A06BF4">
        <w:t xml:space="preserve"> </w:t>
      </w:r>
      <w:proofErr w:type="spellStart"/>
      <w:r w:rsidR="005964BA">
        <w:t>O</w:t>
      </w:r>
      <w:r w:rsidR="00FD4B22">
        <w:t>nderaanneming</w:t>
      </w:r>
      <w:proofErr w:type="spellEnd"/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7BBB2B7D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ED132D" w:rsidRPr="00B8520D">
        <w:rPr>
          <w:i/>
        </w:rPr>
        <w:t>“</w:t>
      </w:r>
      <w:r w:rsidR="003C48C3" w:rsidRPr="00B8520D">
        <w:rPr>
          <w:i/>
        </w:rPr>
        <w:t>Inhuur Flexibele Schil Team Inkoop</w:t>
      </w:r>
      <w:r w:rsidR="00ED132D" w:rsidRPr="00B8520D">
        <w:rPr>
          <w:i/>
        </w:rPr>
        <w:t>”</w:t>
      </w:r>
      <w:r w:rsidR="00ED132D" w:rsidRPr="00ED132D">
        <w:t xml:space="preserve"> </w:t>
      </w:r>
      <w:r w:rsidRPr="00D409D5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9"/>
        <w:gridCol w:w="6668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5220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53F6D65A" w14:textId="77777777" w:rsidR="008D49F0" w:rsidRDefault="008D49F0" w:rsidP="00D822D3"/>
    <w:p w14:paraId="3F8A1F79" w14:textId="77777777" w:rsidR="00EF6D9A" w:rsidRDefault="00EF6D9A" w:rsidP="00F72EF0"/>
    <w:sectPr w:rsidR="00EF6D9A" w:rsidSect="00EE6B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6F757" w14:textId="77777777" w:rsidR="00A86668" w:rsidRDefault="00A86668">
      <w:r>
        <w:separator/>
      </w:r>
    </w:p>
  </w:endnote>
  <w:endnote w:type="continuationSeparator" w:id="0">
    <w:p w14:paraId="0FB8FD50" w14:textId="77777777" w:rsidR="00A86668" w:rsidRDefault="00A86668">
      <w:r>
        <w:continuationSeparator/>
      </w:r>
    </w:p>
  </w:endnote>
  <w:endnote w:type="continuationNotice" w:id="1">
    <w:p w14:paraId="1656BCCE" w14:textId="77777777" w:rsidR="0044076D" w:rsidRDefault="004407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41B5" w14:textId="77777777" w:rsidR="00E66FFC" w:rsidRDefault="00E66F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3961FCC9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1A1645">
            <w:rPr>
              <w:sz w:val="18"/>
              <w:szCs w:val="18"/>
            </w:rPr>
            <w:t xml:space="preserve">Bijlage </w:t>
          </w:r>
          <w:r w:rsidR="00EE6BAF" w:rsidRPr="001A1645">
            <w:rPr>
              <w:sz w:val="18"/>
              <w:szCs w:val="18"/>
            </w:rPr>
            <w:t xml:space="preserve"> </w:t>
          </w:r>
          <w:r w:rsidR="00E66FFC">
            <w:rPr>
              <w:sz w:val="18"/>
              <w:szCs w:val="18"/>
            </w:rPr>
            <w:t>I</w:t>
          </w:r>
          <w:r>
            <w:rPr>
              <w:sz w:val="18"/>
              <w:szCs w:val="18"/>
            </w:rPr>
            <w:t xml:space="preserve">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r w:rsidR="00E66FFC">
            <w:fldChar w:fldCharType="begin"/>
          </w:r>
          <w:r w:rsidR="00E66FFC">
            <w:instrText xml:space="preserve"> NUMPAGES   \* MERGEFORMAT </w:instrText>
          </w:r>
          <w:r w:rsidR="00E66FFC">
            <w:fldChar w:fldCharType="separate"/>
          </w:r>
          <w:r w:rsidR="00F318D6" w:rsidRPr="00F318D6">
            <w:rPr>
              <w:noProof/>
              <w:sz w:val="18"/>
            </w:rPr>
            <w:t>4</w:t>
          </w:r>
          <w:r w:rsidR="00E66FFC">
            <w:rPr>
              <w:noProof/>
              <w:sz w:val="18"/>
            </w:rPr>
            <w:fldChar w:fldCharType="end"/>
          </w:r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D9DE1" w14:textId="77777777" w:rsidR="00E66FFC" w:rsidRDefault="00E66F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5A893" w14:textId="77777777" w:rsidR="00A86668" w:rsidRDefault="00A86668">
      <w:r>
        <w:separator/>
      </w:r>
    </w:p>
  </w:footnote>
  <w:footnote w:type="continuationSeparator" w:id="0">
    <w:p w14:paraId="5018172E" w14:textId="77777777" w:rsidR="00A86668" w:rsidRDefault="00A86668">
      <w:r>
        <w:continuationSeparator/>
      </w:r>
    </w:p>
  </w:footnote>
  <w:footnote w:type="continuationNotice" w:id="1">
    <w:p w14:paraId="74BA70AD" w14:textId="77777777" w:rsidR="0044076D" w:rsidRDefault="004407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6314" w14:textId="77777777" w:rsidR="00E66FFC" w:rsidRDefault="00E66F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6C93" w14:textId="77777777" w:rsidR="00E66FFC" w:rsidRDefault="00E66FF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B34A" w14:textId="77777777" w:rsidR="00E66FFC" w:rsidRDefault="00E66F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16"/>
  </w:num>
  <w:num w:numId="3">
    <w:abstractNumId w:val="15"/>
  </w:num>
  <w:num w:numId="4">
    <w:abstractNumId w:val="4"/>
  </w:num>
  <w:num w:numId="5">
    <w:abstractNumId w:val="19"/>
  </w:num>
  <w:num w:numId="6">
    <w:abstractNumId w:val="14"/>
  </w:num>
  <w:num w:numId="7">
    <w:abstractNumId w:val="7"/>
  </w:num>
  <w:num w:numId="8">
    <w:abstractNumId w:val="17"/>
  </w:num>
  <w:num w:numId="9">
    <w:abstractNumId w:val="5"/>
  </w:num>
  <w:num w:numId="10">
    <w:abstractNumId w:val="23"/>
  </w:num>
  <w:num w:numId="11">
    <w:abstractNumId w:val="6"/>
  </w:num>
  <w:num w:numId="12">
    <w:abstractNumId w:val="13"/>
  </w:num>
  <w:num w:numId="13">
    <w:abstractNumId w:val="11"/>
  </w:num>
  <w:num w:numId="14">
    <w:abstractNumId w:val="21"/>
  </w:num>
  <w:num w:numId="15">
    <w:abstractNumId w:val="10"/>
  </w:num>
  <w:num w:numId="16">
    <w:abstractNumId w:val="3"/>
  </w:num>
  <w:num w:numId="17">
    <w:abstractNumId w:val="20"/>
  </w:num>
  <w:num w:numId="18">
    <w:abstractNumId w:val="9"/>
  </w:num>
  <w:num w:numId="19">
    <w:abstractNumId w:val="0"/>
  </w:num>
  <w:num w:numId="20">
    <w:abstractNumId w:val="18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16D2C"/>
    <w:rsid w:val="00087548"/>
    <w:rsid w:val="000C3419"/>
    <w:rsid w:val="000D6259"/>
    <w:rsid w:val="000F4819"/>
    <w:rsid w:val="00187726"/>
    <w:rsid w:val="00197563"/>
    <w:rsid w:val="001A1645"/>
    <w:rsid w:val="001E34FC"/>
    <w:rsid w:val="001E4945"/>
    <w:rsid w:val="001F5400"/>
    <w:rsid w:val="002201A1"/>
    <w:rsid w:val="00221F20"/>
    <w:rsid w:val="002425AA"/>
    <w:rsid w:val="00246329"/>
    <w:rsid w:val="002852DD"/>
    <w:rsid w:val="002967BE"/>
    <w:rsid w:val="002B53B3"/>
    <w:rsid w:val="003301CC"/>
    <w:rsid w:val="00333F01"/>
    <w:rsid w:val="00345583"/>
    <w:rsid w:val="00361AEC"/>
    <w:rsid w:val="0036743A"/>
    <w:rsid w:val="003970F5"/>
    <w:rsid w:val="003C48C3"/>
    <w:rsid w:val="003D1AB7"/>
    <w:rsid w:val="003E6FA9"/>
    <w:rsid w:val="00401155"/>
    <w:rsid w:val="004234AA"/>
    <w:rsid w:val="0044076D"/>
    <w:rsid w:val="00444120"/>
    <w:rsid w:val="00481335"/>
    <w:rsid w:val="004D4FBF"/>
    <w:rsid w:val="00501792"/>
    <w:rsid w:val="00502470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F6422"/>
    <w:rsid w:val="008049FF"/>
    <w:rsid w:val="00815203"/>
    <w:rsid w:val="008241AE"/>
    <w:rsid w:val="00882934"/>
    <w:rsid w:val="008D49F0"/>
    <w:rsid w:val="00905809"/>
    <w:rsid w:val="00952A1A"/>
    <w:rsid w:val="009637D5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8520D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F3554"/>
    <w:rsid w:val="00E0097A"/>
    <w:rsid w:val="00E64694"/>
    <w:rsid w:val="00E66FFC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E66FF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E66FFC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E66FFC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qFormat/>
    <w:rsid w:val="00016D2C"/>
    <w:rPr>
      <w:rFonts w:ascii="Arial" w:eastAsiaTheme="minorHAnsi" w:hAnsi="Arial" w:cstheme="minorBidi"/>
      <w:sz w:val="24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Een nieuw document maken." ma:contentTypeScope="" ma:versionID="0c6a0324a41fa4ef1a53ee977291f04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bb204960909ebe84284fe7a36b8416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90567A-584F-44C3-827D-42650CDCB932}"/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9399b344-2abc-4299-8c27-5efbb3b96f4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2021-04-12T14:11:00Z</dcterms:created>
  <dcterms:modified xsi:type="dcterms:W3CDTF">2022-03-16T16:36:00Z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