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63DE4B10" w:rsidR="00EA32D3" w:rsidRPr="008F1664" w:rsidRDefault="00B4770F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ascii="Arial" w:hAnsi="Arial" w:cs="Arial"/>
        </w:rPr>
        <w:t>B</w:t>
      </w:r>
      <w:r w:rsidR="00684E79">
        <w:rPr>
          <w:rFonts w:ascii="Arial" w:hAnsi="Arial" w:cs="Arial"/>
        </w:rPr>
        <w:t xml:space="preserve">ijlage </w:t>
      </w:r>
      <w:r w:rsidR="00BE7812">
        <w:rPr>
          <w:rFonts w:ascii="Arial" w:hAnsi="Arial" w:cs="Arial"/>
        </w:rPr>
        <w:t>H</w:t>
      </w:r>
      <w:r w:rsidR="00684E79"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 xml:space="preserve">Verklaring aanvaarding </w:t>
      </w:r>
      <w:r w:rsidR="003F643F">
        <w:rPr>
          <w:rFonts w:ascii="Arial" w:hAnsi="Arial" w:cs="Arial"/>
        </w:rPr>
        <w:t>(</w:t>
      </w:r>
      <w:r w:rsidR="00EA32D3" w:rsidRPr="008F1664">
        <w:rPr>
          <w:rFonts w:ascii="Arial" w:hAnsi="Arial" w:cs="Arial"/>
        </w:rPr>
        <w:t>hoofdelijke</w:t>
      </w:r>
      <w:r w:rsidR="003F643F">
        <w:rPr>
          <w:rFonts w:ascii="Arial" w:hAnsi="Arial" w:cs="Arial"/>
        </w:rPr>
        <w:t>)</w:t>
      </w:r>
      <w:r w:rsidR="00EA32D3" w:rsidRPr="008F1664">
        <w:rPr>
          <w:rFonts w:ascii="Arial" w:hAnsi="Arial" w:cs="Arial"/>
        </w:rPr>
        <w:t xml:space="preserve">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58D2D51B" w14:textId="09E240C5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Deze verklaring dient te allen tijde toegevoegd te worden aan de </w:t>
            </w:r>
            <w:r w:rsidR="00302081">
              <w:rPr>
                <w:rFonts w:ascii="Arial" w:hAnsi="Arial" w:cs="Arial"/>
                <w:b/>
                <w:sz w:val="20"/>
                <w:szCs w:val="20"/>
                <w:u w:val="single"/>
              </w:rPr>
              <w:t>inschrijving</w:t>
            </w:r>
            <w:r w:rsidR="00DB002A">
              <w:rPr>
                <w:rFonts w:ascii="Arial" w:hAnsi="Arial" w:cs="Arial"/>
                <w:b/>
                <w:sz w:val="20"/>
                <w:szCs w:val="20"/>
                <w:u w:val="single"/>
              </w:rPr>
              <w:t>.</w:t>
            </w: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5A0994CA" w:rsidR="00B13ECD" w:rsidRPr="008F1664" w:rsidRDefault="00620EEA" w:rsidP="003556BE">
      <w:pPr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Ondergetekende verklaart</w:t>
      </w:r>
      <w:r w:rsidR="004C5D70">
        <w:rPr>
          <w:rFonts w:ascii="Arial" w:hAnsi="Arial" w:cs="Arial"/>
          <w:sz w:val="20"/>
          <w:szCs w:val="20"/>
        </w:rPr>
        <w:t xml:space="preserve"> inzake de o</w:t>
      </w:r>
      <w:r w:rsidR="00B13ECD" w:rsidRPr="008F1664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3556BE">
        <w:rPr>
          <w:rFonts w:ascii="Arial" w:hAnsi="Arial" w:cs="Arial"/>
          <w:i/>
          <w:sz w:val="20"/>
          <w:szCs w:val="20"/>
        </w:rPr>
        <w:t>“</w:t>
      </w:r>
      <w:r w:rsidR="0096712F">
        <w:rPr>
          <w:rFonts w:ascii="Arial" w:hAnsi="Arial" w:cs="Arial"/>
          <w:i/>
          <w:sz w:val="20"/>
          <w:szCs w:val="20"/>
        </w:rPr>
        <w:t xml:space="preserve">Inhuur flexibele schil </w:t>
      </w:r>
      <w:r w:rsidR="00BE7812">
        <w:rPr>
          <w:rFonts w:ascii="Arial" w:hAnsi="Arial" w:cs="Arial"/>
          <w:i/>
          <w:sz w:val="20"/>
          <w:szCs w:val="20"/>
        </w:rPr>
        <w:t xml:space="preserve">I&amp;A </w:t>
      </w:r>
      <w:proofErr w:type="spellStart"/>
      <w:r w:rsidR="00BE7812">
        <w:rPr>
          <w:rFonts w:ascii="Arial" w:hAnsi="Arial" w:cs="Arial"/>
          <w:i/>
          <w:sz w:val="20"/>
          <w:szCs w:val="20"/>
        </w:rPr>
        <w:t>Bedrijfsvoeringseenheid</w:t>
      </w:r>
      <w:proofErr w:type="spellEnd"/>
      <w:r w:rsidR="00BE7812">
        <w:rPr>
          <w:rFonts w:ascii="Arial" w:hAnsi="Arial" w:cs="Arial"/>
          <w:i/>
          <w:sz w:val="20"/>
          <w:szCs w:val="20"/>
        </w:rPr>
        <w:t xml:space="preserve"> Bommelerwaard</w:t>
      </w:r>
      <w:r w:rsidR="00D2575A">
        <w:rPr>
          <w:rFonts w:ascii="Arial" w:hAnsi="Arial" w:cs="Arial"/>
          <w:i/>
          <w:sz w:val="20"/>
          <w:szCs w:val="20"/>
        </w:rPr>
        <w:t>.</w:t>
      </w:r>
      <w:r w:rsidR="003556BE" w:rsidRPr="003556BE">
        <w:rPr>
          <w:rFonts w:ascii="Arial" w:hAnsi="Arial" w:cs="Arial"/>
          <w:i/>
          <w:sz w:val="20"/>
          <w:szCs w:val="20"/>
        </w:rPr>
        <w:t>”</w:t>
      </w:r>
      <w:r w:rsidR="00B13ECD" w:rsidRPr="00CF7E0F">
        <w:rPr>
          <w:rFonts w:ascii="Arial" w:hAnsi="Arial" w:cs="Arial"/>
          <w:sz w:val="20"/>
          <w:szCs w:val="20"/>
        </w:rPr>
        <w:t xml:space="preserve"> </w:t>
      </w:r>
      <w:r w:rsidR="00B13ECD" w:rsidRPr="008F1664">
        <w:rPr>
          <w:rFonts w:ascii="Arial" w:hAnsi="Arial" w:cs="Arial"/>
          <w:sz w:val="20"/>
          <w:szCs w:val="20"/>
        </w:rPr>
        <w:t>dat:</w:t>
      </w:r>
    </w:p>
    <w:p w14:paraId="459FFE84" w14:textId="3463B0F0" w:rsidR="00620EEA" w:rsidRPr="00862B9E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zich namens de i</w:t>
      </w:r>
      <w:r w:rsidRPr="00862B9E">
        <w:rPr>
          <w:rFonts w:ascii="Arial" w:hAnsi="Arial" w:cs="Arial"/>
          <w:sz w:val="20"/>
          <w:szCs w:val="20"/>
          <w:highlight w:val="yellow"/>
        </w:rPr>
        <w:t>nschrijver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862B9E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862B9E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862B9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die uit de aanbesteding kan/kunnen voortkomen.</w:t>
      </w:r>
      <w:r w:rsidR="00E20051"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31737033" w14:textId="520D7AC4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OF</w:t>
      </w:r>
    </w:p>
    <w:p w14:paraId="5F059822" w14:textId="429E0267" w:rsidR="00E20051" w:rsidRPr="00862B9E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Inschrijver bij gunning van de opdracht tegenover de opdrachtgever</w:t>
      </w:r>
      <w:r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5E62FAF2" w14:textId="77777777" w:rsidR="00E20051" w:rsidRPr="00862B9E" w:rsidRDefault="00E20051" w:rsidP="00862B9E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20051">
        <w:rPr>
          <w:rFonts w:ascii="Arial" w:hAnsi="Arial" w:cs="Arial"/>
          <w:sz w:val="20"/>
          <w:szCs w:val="20"/>
        </w:rPr>
        <w:t>*</w:t>
      </w:r>
      <w:r w:rsidRPr="00862B9E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eerste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bij GEEN onderdeel van een moedermaatschappij/holding en</w:t>
      </w:r>
      <w:r w:rsidR="00862B9E">
        <w:rPr>
          <w:rFonts w:ascii="Arial" w:hAnsi="Arial" w:cs="Arial"/>
          <w:b/>
          <w:bCs/>
          <w:sz w:val="20"/>
          <w:szCs w:val="20"/>
        </w:rPr>
        <w:t>/of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 GEEN beroep </w:t>
      </w:r>
      <w:r w:rsidR="00862B9E">
        <w:rPr>
          <w:rFonts w:ascii="Arial" w:hAnsi="Arial" w:cs="Arial"/>
          <w:b/>
          <w:bCs/>
          <w:sz w:val="20"/>
          <w:szCs w:val="20"/>
        </w:rPr>
        <w:t xml:space="preserve">op </w:t>
      </w:r>
      <w:r w:rsidRPr="00862B9E">
        <w:rPr>
          <w:rFonts w:ascii="Arial" w:hAnsi="Arial" w:cs="Arial"/>
          <w:b/>
          <w:bCs/>
          <w:sz w:val="20"/>
          <w:szCs w:val="20"/>
        </w:rPr>
        <w:t>de moedermaatschappij/holding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>;</w:t>
      </w:r>
    </w:p>
    <w:p w14:paraId="379E7442" w14:textId="6AF33D1D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tweede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 xml:space="preserve">bij </w:t>
      </w:r>
      <w:r w:rsidRPr="00862B9E">
        <w:rPr>
          <w:rFonts w:ascii="Arial" w:hAnsi="Arial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60DC8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4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385C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8A89E" w14:textId="77777777" w:rsidR="00A1385C" w:rsidRDefault="00A1385C">
      <w:r>
        <w:separator/>
      </w:r>
    </w:p>
  </w:endnote>
  <w:endnote w:type="continuationSeparator" w:id="0">
    <w:p w14:paraId="5B68D407" w14:textId="77777777" w:rsidR="00A1385C" w:rsidRDefault="00A1385C">
      <w:r>
        <w:continuationSeparator/>
      </w:r>
    </w:p>
  </w:endnote>
  <w:endnote w:type="continuationNotice" w:id="1">
    <w:p w14:paraId="545B0C11" w14:textId="77777777" w:rsidR="00A1385C" w:rsidRDefault="00A138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3F7F2" w14:textId="77777777" w:rsidR="00BE7812" w:rsidRDefault="00BE78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A1385C">
      <w:trPr>
        <w:trHeight w:val="289"/>
      </w:trPr>
      <w:tc>
        <w:tcPr>
          <w:tcW w:w="8776" w:type="dxa"/>
          <w:gridSpan w:val="2"/>
        </w:tcPr>
        <w:p w14:paraId="12CF086F" w14:textId="77E77F25" w:rsidR="00B96408" w:rsidRPr="005B4772" w:rsidRDefault="00252F06" w:rsidP="00F81098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</w:t>
          </w:r>
          <w:r w:rsidR="00BE7812">
            <w:rPr>
              <w:rFonts w:ascii="Arial" w:hAnsi="Arial" w:cs="Arial"/>
              <w:sz w:val="16"/>
              <w:szCs w:val="16"/>
            </w:rPr>
            <w:t>H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8573BD">
            <w:rPr>
              <w:rFonts w:ascii="Arial" w:hAnsi="Arial" w:cs="Arial"/>
              <w:sz w:val="16"/>
              <w:szCs w:val="16"/>
            </w:rPr>
            <w:t>Verklaring aanvaarding (hoofdelijke)aansprakelijkheid</w:t>
          </w:r>
          <w:r w:rsidR="00D2575A"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A1385C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A1385C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r w:rsidR="00BE7812">
            <w:fldChar w:fldCharType="begin"/>
          </w:r>
          <w:r w:rsidR="00BE7812">
            <w:instrText xml:space="preserve"> NUMPAGES   \* MERGEFORMAT </w:instrText>
          </w:r>
          <w:r w:rsidR="00BE7812">
            <w:fldChar w:fldCharType="separate"/>
          </w:r>
          <w:r w:rsidR="00DE26C8" w:rsidRPr="00DE26C8">
            <w:rPr>
              <w:rFonts w:ascii="Arial" w:hAnsi="Arial" w:cs="Arial"/>
              <w:noProof/>
              <w:sz w:val="16"/>
              <w:szCs w:val="16"/>
            </w:rPr>
            <w:t>2</w:t>
          </w:r>
          <w:r w:rsidR="00BE7812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62EDB" w14:textId="77777777" w:rsidR="00BE7812" w:rsidRDefault="00BE78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79E6" w14:textId="77777777" w:rsidR="00A1385C" w:rsidRDefault="00A1385C">
      <w:r>
        <w:separator/>
      </w:r>
    </w:p>
  </w:footnote>
  <w:footnote w:type="continuationSeparator" w:id="0">
    <w:p w14:paraId="6196FEED" w14:textId="77777777" w:rsidR="00A1385C" w:rsidRDefault="00A1385C">
      <w:r>
        <w:continuationSeparator/>
      </w:r>
    </w:p>
  </w:footnote>
  <w:footnote w:type="continuationNotice" w:id="1">
    <w:p w14:paraId="47D45B21" w14:textId="77777777" w:rsidR="00A1385C" w:rsidRDefault="00A1385C">
      <w:pPr>
        <w:spacing w:after="0" w:line="240" w:lineRule="auto"/>
      </w:pPr>
    </w:p>
  </w:footnote>
  <w:footnote w:id="2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4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77942" w14:textId="77777777" w:rsidR="00BE7812" w:rsidRDefault="00BE781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97CAB" w14:textId="77777777" w:rsidR="00BE7812" w:rsidRDefault="00BE78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74470" w14:textId="77777777" w:rsidR="00BE7812" w:rsidRDefault="00BE78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5"/>
  </w:num>
  <w:num w:numId="5">
    <w:abstractNumId w:val="21"/>
  </w:num>
  <w:num w:numId="6">
    <w:abstractNumId w:val="16"/>
  </w:num>
  <w:num w:numId="7">
    <w:abstractNumId w:val="8"/>
  </w:num>
  <w:num w:numId="8">
    <w:abstractNumId w:val="19"/>
  </w:num>
  <w:num w:numId="9">
    <w:abstractNumId w:val="6"/>
  </w:num>
  <w:num w:numId="10">
    <w:abstractNumId w:val="26"/>
  </w:num>
  <w:num w:numId="11">
    <w:abstractNumId w:val="7"/>
  </w:num>
  <w:num w:numId="12">
    <w:abstractNumId w:val="15"/>
  </w:num>
  <w:num w:numId="13">
    <w:abstractNumId w:val="13"/>
  </w:num>
  <w:num w:numId="14">
    <w:abstractNumId w:val="24"/>
  </w:num>
  <w:num w:numId="15">
    <w:abstractNumId w:val="4"/>
  </w:num>
  <w:num w:numId="16">
    <w:abstractNumId w:val="11"/>
  </w:num>
  <w:num w:numId="17">
    <w:abstractNumId w:val="12"/>
  </w:num>
  <w:num w:numId="18">
    <w:abstractNumId w:val="3"/>
  </w:num>
  <w:num w:numId="19">
    <w:abstractNumId w:val="22"/>
  </w:num>
  <w:num w:numId="20">
    <w:abstractNumId w:val="10"/>
  </w:num>
  <w:num w:numId="21">
    <w:abstractNumId w:val="0"/>
  </w:num>
  <w:num w:numId="22">
    <w:abstractNumId w:val="20"/>
  </w:num>
  <w:num w:numId="23">
    <w:abstractNumId w:val="1"/>
  </w:num>
  <w:num w:numId="24">
    <w:abstractNumId w:val="14"/>
  </w:num>
  <w:num w:numId="25">
    <w:abstractNumId w:val="9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95608"/>
    <w:rsid w:val="000A1851"/>
    <w:rsid w:val="000C2313"/>
    <w:rsid w:val="000C490C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878AC"/>
    <w:rsid w:val="001A1DD6"/>
    <w:rsid w:val="001A71A3"/>
    <w:rsid w:val="001A756F"/>
    <w:rsid w:val="001D0C23"/>
    <w:rsid w:val="001D7771"/>
    <w:rsid w:val="001E3719"/>
    <w:rsid w:val="001F4FE3"/>
    <w:rsid w:val="00236B44"/>
    <w:rsid w:val="00252F06"/>
    <w:rsid w:val="002571BB"/>
    <w:rsid w:val="00295EB1"/>
    <w:rsid w:val="002A65B6"/>
    <w:rsid w:val="002C3A1E"/>
    <w:rsid w:val="002F7526"/>
    <w:rsid w:val="00302081"/>
    <w:rsid w:val="003375F5"/>
    <w:rsid w:val="00345DCE"/>
    <w:rsid w:val="003556BE"/>
    <w:rsid w:val="0037747A"/>
    <w:rsid w:val="003920A2"/>
    <w:rsid w:val="003F643F"/>
    <w:rsid w:val="00405EE2"/>
    <w:rsid w:val="00416E5D"/>
    <w:rsid w:val="0045016A"/>
    <w:rsid w:val="0046761C"/>
    <w:rsid w:val="00485245"/>
    <w:rsid w:val="004C1C55"/>
    <w:rsid w:val="004C5D70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84E79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E21FB"/>
    <w:rsid w:val="007F63F1"/>
    <w:rsid w:val="008233E7"/>
    <w:rsid w:val="00824B10"/>
    <w:rsid w:val="00827C82"/>
    <w:rsid w:val="00837C96"/>
    <w:rsid w:val="00845BE8"/>
    <w:rsid w:val="00854509"/>
    <w:rsid w:val="008573BD"/>
    <w:rsid w:val="00862B9E"/>
    <w:rsid w:val="00873ACB"/>
    <w:rsid w:val="008755D0"/>
    <w:rsid w:val="00881A24"/>
    <w:rsid w:val="0088754C"/>
    <w:rsid w:val="008A1736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6712F"/>
    <w:rsid w:val="009E0564"/>
    <w:rsid w:val="009F05BC"/>
    <w:rsid w:val="00A04A7C"/>
    <w:rsid w:val="00A10A0B"/>
    <w:rsid w:val="00A1385C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069E5"/>
    <w:rsid w:val="00B13ECD"/>
    <w:rsid w:val="00B36BBC"/>
    <w:rsid w:val="00B4236D"/>
    <w:rsid w:val="00B4770F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E7812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4309B"/>
    <w:rsid w:val="00D61936"/>
    <w:rsid w:val="00D64BB4"/>
    <w:rsid w:val="00D660C2"/>
    <w:rsid w:val="00D87D49"/>
    <w:rsid w:val="00DA09CC"/>
    <w:rsid w:val="00DA4769"/>
    <w:rsid w:val="00DB002A"/>
    <w:rsid w:val="00DC4313"/>
    <w:rsid w:val="00DD3F36"/>
    <w:rsid w:val="00DD5C8C"/>
    <w:rsid w:val="00DE2199"/>
    <w:rsid w:val="00DE26C8"/>
    <w:rsid w:val="00DF00CB"/>
    <w:rsid w:val="00E20051"/>
    <w:rsid w:val="00E52F51"/>
    <w:rsid w:val="00E814CA"/>
    <w:rsid w:val="00E81778"/>
    <w:rsid w:val="00E835D6"/>
    <w:rsid w:val="00E85CC6"/>
    <w:rsid w:val="00E944A7"/>
    <w:rsid w:val="00E957ED"/>
    <w:rsid w:val="00EA32D3"/>
    <w:rsid w:val="00EC10CE"/>
    <w:rsid w:val="00ED1350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560125A"/>
  <w15:docId w15:val="{D4D283A7-AF19-4FE4-88B3-E7F0F270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E781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E7812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E7812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Een nieuw document maken." ma:contentTypeScope="" ma:versionID="0c6a0324a41fa4ef1a53ee977291f04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bb204960909ebe84284fe7a36b8416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D9C82B-D2C8-4E2C-B56F-13566B29B1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subject/>
  <dc:creator>Roefs, Jan-Peter</dc:creator>
  <cp:keywords/>
  <cp:lastModifiedBy>Rianne Koetsier</cp:lastModifiedBy>
  <cp:revision>7</cp:revision>
  <cp:lastPrinted>2008-01-16T23:46:00Z</cp:lastPrinted>
  <dcterms:created xsi:type="dcterms:W3CDTF">2021-04-12T22:59:00Z</dcterms:created>
  <dcterms:modified xsi:type="dcterms:W3CDTF">2022-03-16T16:36:00Z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