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814B19" w:rsidRDefault="00814B19" w:rsidP="00F74EE0">
                            <w:pPr>
                              <w:pStyle w:val="Geenafstand"/>
                              <w:rPr>
                                <w:b/>
                                <w:sz w:val="32"/>
                                <w:szCs w:val="32"/>
                              </w:rPr>
                            </w:pPr>
                            <w:r>
                              <w:rPr>
                                <w:b/>
                                <w:sz w:val="32"/>
                                <w:szCs w:val="32"/>
                              </w:rPr>
                              <w:t>Bijlage 1 Inschrijfformulier</w:t>
                            </w:r>
                          </w:p>
                          <w:p w:rsidR="00814B19" w:rsidRPr="002D69B4" w:rsidRDefault="00814B19" w:rsidP="00F74EE0">
                            <w:pPr>
                              <w:pStyle w:val="Geenafstand"/>
                              <w:rPr>
                                <w:b/>
                                <w:color w:val="00B0F0"/>
                                <w:sz w:val="32"/>
                                <w:szCs w:val="32"/>
                              </w:rPr>
                            </w:pPr>
                          </w:p>
                          <w:p w:rsidR="00814B19" w:rsidRPr="00814B19" w:rsidRDefault="00814B19" w:rsidP="00F74EE0">
                            <w:pPr>
                              <w:pStyle w:val="Geenafstand"/>
                              <w:rPr>
                                <w:color w:val="00B0F0"/>
                                <w:sz w:val="44"/>
                                <w:szCs w:val="44"/>
                              </w:rPr>
                            </w:pPr>
                            <w:r w:rsidRPr="00814B19">
                              <w:rPr>
                                <w:color w:val="00B0F0"/>
                                <w:sz w:val="44"/>
                                <w:szCs w:val="44"/>
                              </w:rPr>
                              <w:t>Europese aanbesteding</w:t>
                            </w:r>
                          </w:p>
                          <w:p w:rsidR="00814B19" w:rsidRPr="00814B19" w:rsidRDefault="00814B19" w:rsidP="00F74EE0">
                            <w:pPr>
                              <w:pStyle w:val="Geenafstand"/>
                              <w:rPr>
                                <w:sz w:val="44"/>
                                <w:szCs w:val="44"/>
                              </w:rPr>
                            </w:pPr>
                            <w:r w:rsidRPr="00814B19">
                              <w:rPr>
                                <w:sz w:val="44"/>
                                <w:szCs w:val="44"/>
                              </w:rPr>
                              <w:t>BHV-opleidingen</w:t>
                            </w:r>
                          </w:p>
                          <w:p w:rsidR="00814B19" w:rsidRDefault="00814B19" w:rsidP="00F772E9">
                            <w:pPr>
                              <w:pStyle w:val="Geenafstand"/>
                              <w:rPr>
                                <w:sz w:val="32"/>
                                <w:szCs w:val="32"/>
                              </w:rPr>
                            </w:pPr>
                          </w:p>
                          <w:p w:rsidR="00814B19" w:rsidRDefault="00814B19" w:rsidP="00F772E9">
                            <w:pPr>
                              <w:pStyle w:val="Geenafstand"/>
                              <w:rPr>
                                <w:sz w:val="32"/>
                                <w:szCs w:val="32"/>
                              </w:rPr>
                            </w:pPr>
                          </w:p>
                          <w:p w:rsidR="00814B19" w:rsidRPr="00814B19" w:rsidRDefault="00814B19" w:rsidP="00F772E9">
                            <w:pPr>
                              <w:pStyle w:val="Geenafstand"/>
                              <w:rPr>
                                <w:sz w:val="28"/>
                                <w:szCs w:val="28"/>
                              </w:rPr>
                            </w:pPr>
                            <w:r w:rsidRPr="00814B19">
                              <w:rPr>
                                <w:sz w:val="28"/>
                                <w:szCs w:val="28"/>
                              </w:rPr>
                              <w:t>Kenmerk</w:t>
                            </w:r>
                            <w:r w:rsidRPr="00814B19">
                              <w:rPr>
                                <w:sz w:val="28"/>
                                <w:szCs w:val="28"/>
                              </w:rPr>
                              <w:tab/>
                            </w:r>
                            <w:r w:rsidRPr="00814B19">
                              <w:rPr>
                                <w:sz w:val="28"/>
                                <w:szCs w:val="28"/>
                              </w:rPr>
                              <w:tab/>
                            </w:r>
                            <w:r w:rsidRPr="00814B19">
                              <w:rPr>
                                <w:sz w:val="28"/>
                                <w:szCs w:val="28"/>
                              </w:rPr>
                              <w:tab/>
                            </w:r>
                            <w:r w:rsidRPr="00814B19">
                              <w:rPr>
                                <w:sz w:val="28"/>
                                <w:szCs w:val="28"/>
                              </w:rPr>
                              <w:tab/>
                            </w:r>
                            <w:r w:rsidRPr="00814B19">
                              <w:rPr>
                                <w:sz w:val="28"/>
                                <w:szCs w:val="28"/>
                              </w:rPr>
                              <w:tab/>
                            </w:r>
                            <w:r w:rsidRPr="00814B19">
                              <w:rPr>
                                <w:sz w:val="28"/>
                                <w:szCs w:val="28"/>
                              </w:rPr>
                              <w:tab/>
                              <w:t>IUC/DJI/IENEA/MVL/2021-4</w:t>
                            </w:r>
                          </w:p>
                          <w:p w:rsidR="00814B19" w:rsidRPr="00814B19" w:rsidRDefault="00814B19" w:rsidP="00F74EE0">
                            <w:pPr>
                              <w:pStyle w:val="Geenafstand"/>
                              <w:rPr>
                                <w:sz w:val="28"/>
                                <w:szCs w:val="28"/>
                              </w:rPr>
                            </w:pPr>
                            <w:r w:rsidRPr="00814B19">
                              <w:rPr>
                                <w:sz w:val="28"/>
                                <w:szCs w:val="28"/>
                              </w:rPr>
                              <w:t>Versienummer</w:t>
                            </w:r>
                            <w:r w:rsidRPr="00814B19">
                              <w:rPr>
                                <w:sz w:val="28"/>
                                <w:szCs w:val="28"/>
                              </w:rPr>
                              <w:tab/>
                            </w:r>
                            <w:r w:rsidRPr="00814B19">
                              <w:rPr>
                                <w:sz w:val="28"/>
                                <w:szCs w:val="28"/>
                              </w:rPr>
                              <w:tab/>
                            </w:r>
                            <w:r w:rsidR="00415F6E">
                              <w:rPr>
                                <w:sz w:val="28"/>
                                <w:szCs w:val="28"/>
                              </w:rPr>
                              <w:t>31 mei 2022</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814B19" w:rsidRDefault="00814B19" w:rsidP="00F74EE0">
                      <w:pPr>
                        <w:pStyle w:val="Geenafstand"/>
                        <w:rPr>
                          <w:b/>
                          <w:sz w:val="32"/>
                          <w:szCs w:val="32"/>
                        </w:rPr>
                      </w:pPr>
                      <w:r>
                        <w:rPr>
                          <w:b/>
                          <w:sz w:val="32"/>
                          <w:szCs w:val="32"/>
                        </w:rPr>
                        <w:t>Bijlage 1 Inschrijfformulier</w:t>
                      </w:r>
                    </w:p>
                    <w:p w:rsidR="00814B19" w:rsidRPr="002D69B4" w:rsidRDefault="00814B19" w:rsidP="00F74EE0">
                      <w:pPr>
                        <w:pStyle w:val="Geenafstand"/>
                        <w:rPr>
                          <w:b/>
                          <w:color w:val="00B0F0"/>
                          <w:sz w:val="32"/>
                          <w:szCs w:val="32"/>
                        </w:rPr>
                      </w:pPr>
                    </w:p>
                    <w:p w:rsidR="00814B19" w:rsidRPr="00814B19" w:rsidRDefault="00814B19" w:rsidP="00F74EE0">
                      <w:pPr>
                        <w:pStyle w:val="Geenafstand"/>
                        <w:rPr>
                          <w:color w:val="00B0F0"/>
                          <w:sz w:val="44"/>
                          <w:szCs w:val="44"/>
                        </w:rPr>
                      </w:pPr>
                      <w:r w:rsidRPr="00814B19">
                        <w:rPr>
                          <w:color w:val="00B0F0"/>
                          <w:sz w:val="44"/>
                          <w:szCs w:val="44"/>
                        </w:rPr>
                        <w:t>Europese aanbesteding</w:t>
                      </w:r>
                    </w:p>
                    <w:p w:rsidR="00814B19" w:rsidRPr="00814B19" w:rsidRDefault="00814B19" w:rsidP="00F74EE0">
                      <w:pPr>
                        <w:pStyle w:val="Geenafstand"/>
                        <w:rPr>
                          <w:sz w:val="44"/>
                          <w:szCs w:val="44"/>
                        </w:rPr>
                      </w:pPr>
                      <w:r w:rsidRPr="00814B19">
                        <w:rPr>
                          <w:sz w:val="44"/>
                          <w:szCs w:val="44"/>
                        </w:rPr>
                        <w:t>BHV-opleidingen</w:t>
                      </w:r>
                    </w:p>
                    <w:p w:rsidR="00814B19" w:rsidRDefault="00814B19" w:rsidP="00F772E9">
                      <w:pPr>
                        <w:pStyle w:val="Geenafstand"/>
                        <w:rPr>
                          <w:sz w:val="32"/>
                          <w:szCs w:val="32"/>
                        </w:rPr>
                      </w:pPr>
                    </w:p>
                    <w:p w:rsidR="00814B19" w:rsidRDefault="00814B19" w:rsidP="00F772E9">
                      <w:pPr>
                        <w:pStyle w:val="Geenafstand"/>
                        <w:rPr>
                          <w:sz w:val="32"/>
                          <w:szCs w:val="32"/>
                        </w:rPr>
                      </w:pPr>
                    </w:p>
                    <w:p w:rsidR="00814B19" w:rsidRPr="00814B19" w:rsidRDefault="00814B19" w:rsidP="00F772E9">
                      <w:pPr>
                        <w:pStyle w:val="Geenafstand"/>
                        <w:rPr>
                          <w:sz w:val="28"/>
                          <w:szCs w:val="28"/>
                        </w:rPr>
                      </w:pPr>
                      <w:r w:rsidRPr="00814B19">
                        <w:rPr>
                          <w:sz w:val="28"/>
                          <w:szCs w:val="28"/>
                        </w:rPr>
                        <w:t>Kenmerk</w:t>
                      </w:r>
                      <w:r w:rsidRPr="00814B19">
                        <w:rPr>
                          <w:sz w:val="28"/>
                          <w:szCs w:val="28"/>
                        </w:rPr>
                        <w:tab/>
                      </w:r>
                      <w:r w:rsidRPr="00814B19">
                        <w:rPr>
                          <w:sz w:val="28"/>
                          <w:szCs w:val="28"/>
                        </w:rPr>
                        <w:tab/>
                      </w:r>
                      <w:r w:rsidRPr="00814B19">
                        <w:rPr>
                          <w:sz w:val="28"/>
                          <w:szCs w:val="28"/>
                        </w:rPr>
                        <w:tab/>
                      </w:r>
                      <w:r w:rsidRPr="00814B19">
                        <w:rPr>
                          <w:sz w:val="28"/>
                          <w:szCs w:val="28"/>
                        </w:rPr>
                        <w:tab/>
                      </w:r>
                      <w:r w:rsidRPr="00814B19">
                        <w:rPr>
                          <w:sz w:val="28"/>
                          <w:szCs w:val="28"/>
                        </w:rPr>
                        <w:tab/>
                      </w:r>
                      <w:r w:rsidRPr="00814B19">
                        <w:rPr>
                          <w:sz w:val="28"/>
                          <w:szCs w:val="28"/>
                        </w:rPr>
                        <w:tab/>
                        <w:t>IUC/DJI/IENEA/MVL/2021-4</w:t>
                      </w:r>
                    </w:p>
                    <w:p w:rsidR="00814B19" w:rsidRPr="00814B19" w:rsidRDefault="00814B19" w:rsidP="00F74EE0">
                      <w:pPr>
                        <w:pStyle w:val="Geenafstand"/>
                        <w:rPr>
                          <w:sz w:val="28"/>
                          <w:szCs w:val="28"/>
                        </w:rPr>
                      </w:pPr>
                      <w:r w:rsidRPr="00814B19">
                        <w:rPr>
                          <w:sz w:val="28"/>
                          <w:szCs w:val="28"/>
                        </w:rPr>
                        <w:t>Versienummer</w:t>
                      </w:r>
                      <w:r w:rsidRPr="00814B19">
                        <w:rPr>
                          <w:sz w:val="28"/>
                          <w:szCs w:val="28"/>
                        </w:rPr>
                        <w:tab/>
                      </w:r>
                      <w:r w:rsidRPr="00814B19">
                        <w:rPr>
                          <w:sz w:val="28"/>
                          <w:szCs w:val="28"/>
                        </w:rPr>
                        <w:tab/>
                      </w:r>
                      <w:r w:rsidR="00415F6E">
                        <w:rPr>
                          <w:sz w:val="28"/>
                          <w:szCs w:val="28"/>
                        </w:rPr>
                        <w:t>31 mei 2022</w:t>
                      </w:r>
                      <w:bookmarkStart w:id="1" w:name="_GoBack"/>
                      <w:bookmarkEnd w:id="1"/>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814B19">
        <w:rPr>
          <w:b/>
        </w:rPr>
        <w:t xml:space="preserve">BHV-opleidingen met kenmerk IUC/DJI/IENEA/MVL/2021-4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minimaal </w:t>
      </w:r>
      <w:r w:rsidR="006B3759" w:rsidRPr="00814B19">
        <w:t>90 kalenderdagen</w:t>
      </w:r>
      <w:r w:rsidR="006B3759" w:rsidRPr="00232AB3">
        <w:t xml:space="preserve"> na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814B19" w:rsidRDefault="006E53DE" w:rsidP="00C05140">
      <w:pPr>
        <w:pStyle w:val="Lijstalinea"/>
        <w:numPr>
          <w:ilvl w:val="0"/>
          <w:numId w:val="40"/>
        </w:numPr>
        <w:spacing w:line="0" w:lineRule="atLeast"/>
        <w:ind w:left="-1134" w:right="496" w:hanging="284"/>
      </w:pPr>
      <w:r w:rsidRPr="001A030C">
        <w:t>hij verk</w:t>
      </w:r>
      <w:r w:rsidRPr="00814B19">
        <w:t>laart da</w:t>
      </w:r>
      <w:r w:rsidR="00FF1F87" w:rsidRPr="00814B19">
        <w:t xml:space="preserve">t de </w:t>
      </w:r>
      <w:r w:rsidR="00EF3382" w:rsidRPr="00814B19">
        <w:t xml:space="preserve">door </w:t>
      </w:r>
      <w:r w:rsidR="00FF1F87" w:rsidRPr="00814B19">
        <w:t>hem ingediende specificatie referentieopdracht</w:t>
      </w:r>
      <w:r w:rsidR="00F5448F" w:rsidRPr="00814B19">
        <w:t>(en)</w:t>
      </w:r>
      <w:r w:rsidR="00FF1F87" w:rsidRPr="00814B19">
        <w:t xml:space="preserve"> (</w:t>
      </w:r>
      <w:r w:rsidR="00814B19">
        <w:t xml:space="preserve">afhankelijk van de in te schrijven Perceel/Percelen: </w:t>
      </w:r>
      <w:r w:rsidR="00FF1F87" w:rsidRPr="00814B19">
        <w:t>bijlage 3</w:t>
      </w:r>
      <w:r w:rsidR="00814B19" w:rsidRPr="00814B19">
        <w:t>.1</w:t>
      </w:r>
      <w:r w:rsidR="00814B19">
        <w:t xml:space="preserve"> t/m 3.6</w:t>
      </w:r>
      <w:r w:rsidR="00FF1F87" w:rsidRPr="001A030C">
        <w:t xml:space="preserve">) correct is </w:t>
      </w:r>
      <w:r w:rsidR="00F5448F" w:rsidRPr="001A030C">
        <w:t xml:space="preserve">(zijn) </w:t>
      </w:r>
      <w:r w:rsidR="00FF1F87" w:rsidRPr="001A030C">
        <w:t xml:space="preserve">ingevuld conform de gestelde eisen en voorwaarden zoals opgenomen in </w:t>
      </w:r>
      <w:r w:rsidR="00FF1F87" w:rsidRPr="00814B19">
        <w:t>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rsidRPr="00814B19">
        <w:t xml:space="preserve">hij voldoet aan c.q. instemt met </w:t>
      </w:r>
      <w:r w:rsidRPr="00814B19">
        <w:rPr>
          <w:u w:val="single"/>
        </w:rPr>
        <w:t>alle</w:t>
      </w:r>
      <w:r w:rsidRPr="00814B19">
        <w:t xml:space="preserve"> gestelde eisen zoals opgenomen in </w:t>
      </w:r>
      <w:r w:rsidR="00EB5A4F" w:rsidRPr="00814B19">
        <w:t>b</w:t>
      </w:r>
      <w:r w:rsidRPr="00814B19">
        <w:t>ijlage 5</w:t>
      </w:r>
      <w:r>
        <w:t xml:space="preserve"> </w:t>
      </w:r>
      <w:r w:rsidR="00EB5A4F">
        <w:t>‘</w:t>
      </w:r>
      <w:r>
        <w:t>Programma van Eisen</w:t>
      </w:r>
      <w:r w:rsidR="00EB5A4F">
        <w:t>’</w:t>
      </w:r>
      <w:r w:rsidR="00814B19">
        <w:t xml:space="preserve"> en afhankelijk van de in te schrijven Perceel/Percelen bijlagen 5.1.A t/m 5.6.A</w:t>
      </w:r>
      <w:r>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lastRenderedPageBreak/>
        <w:t>hij akkoord gaat met de ingediende wensuitwerking</w:t>
      </w:r>
      <w:r w:rsidR="0019098A">
        <w:t>en</w:t>
      </w:r>
      <w:r>
        <w:t xml:space="preserve"> in antwoord op de gestelde wensen in het Programma van </w:t>
      </w:r>
      <w:r w:rsidRPr="00814B19">
        <w:t>Wensen (</w:t>
      </w:r>
      <w:r w:rsidR="001A030C" w:rsidRPr="00814B19">
        <w:t xml:space="preserve">bijlage </w:t>
      </w:r>
      <w:r w:rsidR="000E2C48" w:rsidRPr="00814B19">
        <w:t>9</w:t>
      </w:r>
      <w:r w:rsidRPr="00814B19">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ij akkoord gaat met de door hem ingediende en ingevulde prijzenblad</w:t>
      </w:r>
      <w:r w:rsidR="00814B19">
        <w:t>(en)</w:t>
      </w:r>
      <w:r w:rsidR="009F4A80">
        <w:t xml:space="preserve"> (</w:t>
      </w:r>
      <w:r w:rsidR="00814B19">
        <w:t xml:space="preserve">afhankelijk van de in te schrijven Perceel/Percelen: </w:t>
      </w:r>
      <w:r w:rsidR="009F4A80">
        <w:t>bijlage </w:t>
      </w:r>
      <w:r w:rsidR="001A030C">
        <w:t>6</w:t>
      </w:r>
      <w:r w:rsidR="00814B19">
        <w:t>.1 t/m 6.6</w:t>
      </w:r>
      <w:r w:rsidR="009F4A80">
        <w:t>).</w:t>
      </w:r>
    </w:p>
    <w:p w:rsidR="00D227D8" w:rsidRDefault="00D227D8" w:rsidP="00C05140">
      <w:pPr>
        <w:spacing w:line="0" w:lineRule="atLeast"/>
        <w:ind w:left="-1134" w:right="496"/>
      </w:pPr>
    </w:p>
    <w:p w:rsidR="00D227D8" w:rsidRPr="00814B19" w:rsidRDefault="001A030C" w:rsidP="00814B19">
      <w:pPr>
        <w:pStyle w:val="Lijstalinea"/>
        <w:numPr>
          <w:ilvl w:val="0"/>
          <w:numId w:val="40"/>
        </w:numPr>
        <w:spacing w:line="0" w:lineRule="atLeast"/>
        <w:ind w:left="-1134" w:right="496" w:hanging="284"/>
      </w:pPr>
      <w:r w:rsidRPr="00814B19">
        <w:t>d</w:t>
      </w:r>
      <w:r w:rsidR="00D227D8" w:rsidRPr="00814B19">
        <w:t>e te leveren dienstverlening</w:t>
      </w:r>
      <w:r w:rsidR="00C5618A" w:rsidRPr="00814B19">
        <w:t>,</w:t>
      </w:r>
      <w:r w:rsidR="00D227D8" w:rsidRPr="00814B19">
        <w:t xml:space="preserve"> dat onderwerp is van deze aanbesteding</w:t>
      </w:r>
      <w:r w:rsidR="00C5618A" w:rsidRPr="00814B19">
        <w:t>, zal voldoen</w:t>
      </w:r>
      <w:r w:rsidR="00D227D8" w:rsidRPr="00814B19">
        <w:t xml:space="preserve"> aan de door de Inschrijver ingediende beantwoording </w:t>
      </w:r>
      <w:r w:rsidR="00EB5A4F" w:rsidRPr="00814B19">
        <w:t xml:space="preserve">op de eisen en </w:t>
      </w:r>
      <w:r w:rsidR="00D227D8" w:rsidRPr="00814B19">
        <w:t xml:space="preserve">wensen die zijn opgenomen in </w:t>
      </w:r>
      <w:r w:rsidR="00EB5A4F" w:rsidRPr="00814B19">
        <w:t>b</w:t>
      </w:r>
      <w:r w:rsidR="00D227D8" w:rsidRPr="00814B19">
        <w:t xml:space="preserve">ijlage 5 </w:t>
      </w:r>
      <w:r w:rsidR="00EB5A4F" w:rsidRPr="00814B19">
        <w:t>‘</w:t>
      </w:r>
      <w:r w:rsidR="00D227D8" w:rsidRPr="00814B19">
        <w:t>Programma van Eisen</w:t>
      </w:r>
      <w:r w:rsidR="00EB5A4F" w:rsidRPr="00814B19">
        <w:t>’</w:t>
      </w:r>
      <w:r w:rsidR="00814B19">
        <w:t>, afhankelijk van de in te schrijven Perceel/Percelen bijlagen 5.1.A t/m 5.6.A</w:t>
      </w:r>
      <w:r w:rsidR="00EB5A4F" w:rsidRPr="00814B19">
        <w:t xml:space="preserve"> en bijlage </w:t>
      </w:r>
      <w:r w:rsidR="000E2C48" w:rsidRPr="00814B19">
        <w:t>9</w:t>
      </w:r>
      <w:r w:rsidR="00EB5A4F" w:rsidRPr="00814B19">
        <w:t xml:space="preserve"> ‘Programma van</w:t>
      </w:r>
      <w:r w:rsidR="00D227D8" w:rsidRPr="00814B19">
        <w:t xml:space="preserve"> Wensen</w:t>
      </w:r>
      <w:r w:rsidR="00EB5A4F" w:rsidRPr="00814B19">
        <w:t>’</w:t>
      </w:r>
      <w:r w:rsidR="00D227D8" w:rsidRPr="00814B19">
        <w:t>.</w:t>
      </w:r>
    </w:p>
    <w:p w:rsidR="0020258F" w:rsidRPr="001A030C" w:rsidRDefault="0020258F" w:rsidP="00C05140">
      <w:pPr>
        <w:spacing w:line="0" w:lineRule="atLeast"/>
        <w:ind w:left="-1134" w:right="496"/>
        <w:rPr>
          <w:highlight w:val="green"/>
        </w:rPr>
      </w:pPr>
    </w:p>
    <w:p w:rsidR="0063186E" w:rsidRPr="00814B19" w:rsidRDefault="0063186E" w:rsidP="00C05140">
      <w:pPr>
        <w:pStyle w:val="Lijstalinea"/>
        <w:numPr>
          <w:ilvl w:val="0"/>
          <w:numId w:val="40"/>
        </w:numPr>
        <w:spacing w:line="0" w:lineRule="atLeast"/>
        <w:ind w:left="-1134" w:right="496" w:hanging="284"/>
      </w:pPr>
      <w:r w:rsidRPr="00814B19">
        <w:t xml:space="preserve">hij de </w:t>
      </w:r>
      <w:r w:rsidR="008668BD" w:rsidRPr="00814B19">
        <w:t>Ver</w:t>
      </w:r>
      <w:r w:rsidRPr="00814B19">
        <w:t xml:space="preserve">werkersovereenkomst die als bijlage achter de modelovereenkomst in </w:t>
      </w:r>
      <w:r w:rsidR="00EB5A4F" w:rsidRPr="00814B19">
        <w:t>b</w:t>
      </w:r>
      <w:r w:rsidRPr="00814B19">
        <w:t xml:space="preserve">ijlage </w:t>
      </w:r>
      <w:r w:rsidR="00814B19">
        <w:t>7</w:t>
      </w:r>
      <w:r w:rsidRPr="00814B19">
        <w:t xml:space="preserve"> van het Beschrijvend document is opgenomen </w:t>
      </w:r>
      <w:r w:rsidR="00D227D8" w:rsidRPr="00814B19">
        <w:t>zal</w:t>
      </w:r>
      <w:r w:rsidRPr="00814B19">
        <w:t xml:space="preserve"> invullen en ondertekend retour zal sturen op het moment dat hiertoe het verzoek door </w:t>
      </w:r>
      <w:r w:rsidR="005C5317" w:rsidRPr="00814B19">
        <w:t>het IUC DJI</w:t>
      </w:r>
      <w:r w:rsidRPr="00814B19">
        <w:t xml:space="preserve"> is gedaan. Het verzoek tot invullen en ondertekenen van dit formulier zal alleen aan de winnende Inschrijver worden gedaan voor gunning dan wel gedurende de uitvoering van de Overeenkomst.</w:t>
      </w:r>
    </w:p>
    <w:p w:rsidR="00D227D8" w:rsidRPr="001A030C" w:rsidRDefault="00D227D8" w:rsidP="00C05140">
      <w:pPr>
        <w:spacing w:line="0" w:lineRule="atLeast"/>
        <w:ind w:left="-1134" w:right="496"/>
        <w:rPr>
          <w:highlight w:val="green"/>
        </w:rPr>
      </w:pPr>
    </w:p>
    <w:p w:rsidR="00D227D8" w:rsidRPr="00814B19" w:rsidRDefault="00D227D8" w:rsidP="00C05140">
      <w:pPr>
        <w:pStyle w:val="Lijstalinea"/>
        <w:numPr>
          <w:ilvl w:val="0"/>
          <w:numId w:val="40"/>
        </w:numPr>
        <w:spacing w:line="0" w:lineRule="atLeast"/>
        <w:ind w:left="-1134" w:right="496" w:hanging="284"/>
      </w:pPr>
      <w:r w:rsidRPr="00814B19">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w:t>
      </w:r>
      <w:r w:rsidRPr="00814B19">
        <w:rPr>
          <w:szCs w:val="18"/>
        </w:rPr>
        <w:t>paragraaf 2.</w:t>
      </w:r>
      <w:r w:rsidR="0044497F" w:rsidRPr="00814B19">
        <w:rPr>
          <w:szCs w:val="18"/>
        </w:rPr>
        <w:t>9</w:t>
      </w:r>
      <w:r w:rsidRPr="00814B19">
        <w:rPr>
          <w:szCs w:val="18"/>
        </w:rPr>
        <w:t xml:space="preserve"> van het</w:t>
      </w:r>
      <w:r w:rsidRPr="009B175A">
        <w:rPr>
          <w:szCs w:val="18"/>
        </w:rPr>
        <w:t xml:space="preserve"> Beschrijvend document. </w:t>
      </w:r>
    </w:p>
    <w:p w:rsidR="00601EF8" w:rsidRPr="00601EF8" w:rsidRDefault="00601EF8" w:rsidP="00601EF8">
      <w:pPr>
        <w:pStyle w:val="Lijstalinea"/>
        <w:rPr>
          <w:szCs w:val="18"/>
        </w:rPr>
      </w:pPr>
    </w:p>
    <w:p w:rsidR="00601EF8" w:rsidRDefault="005573FE" w:rsidP="005573FE">
      <w:pPr>
        <w:pStyle w:val="Lijstalinea"/>
        <w:numPr>
          <w:ilvl w:val="0"/>
          <w:numId w:val="40"/>
        </w:numPr>
        <w:spacing w:line="0" w:lineRule="atLeast"/>
        <w:ind w:left="-1134" w:right="496" w:hanging="284"/>
        <w:rPr>
          <w:szCs w:val="18"/>
        </w:rPr>
      </w:pPr>
      <w:r>
        <w:rPr>
          <w:szCs w:val="18"/>
        </w:rPr>
        <w:t>h</w:t>
      </w:r>
      <w:r w:rsidR="00601EF8">
        <w:rPr>
          <w:szCs w:val="18"/>
        </w:rPr>
        <w:t xml:space="preserve">ij </w:t>
      </w:r>
      <w:r>
        <w:rPr>
          <w:szCs w:val="18"/>
        </w:rPr>
        <w:t xml:space="preserve">de </w:t>
      </w:r>
      <w:r w:rsidR="00601EF8">
        <w:rPr>
          <w:szCs w:val="18"/>
        </w:rPr>
        <w:t>volgende Percelen</w:t>
      </w:r>
      <w:r>
        <w:rPr>
          <w:szCs w:val="18"/>
        </w:rPr>
        <w:t xml:space="preserve"> als voorkeurspercelen (paragraaf 2.9 Beschrijvend document) aanmerkt </w:t>
      </w:r>
      <w:r w:rsidR="00601EF8">
        <w:rPr>
          <w:szCs w:val="18"/>
        </w:rPr>
        <w:t>:</w:t>
      </w:r>
    </w:p>
    <w:p w:rsidR="00601EF8" w:rsidRDefault="00601EF8" w:rsidP="005573FE">
      <w:pPr>
        <w:pStyle w:val="Lijstalinea"/>
        <w:numPr>
          <w:ilvl w:val="0"/>
          <w:numId w:val="44"/>
        </w:numPr>
        <w:spacing w:line="0" w:lineRule="atLeast"/>
        <w:rPr>
          <w:szCs w:val="18"/>
        </w:rPr>
      </w:pPr>
      <w:r>
        <w:rPr>
          <w:szCs w:val="18"/>
        </w:rPr>
        <w:t>Perceel 1</w:t>
      </w:r>
    </w:p>
    <w:p w:rsidR="005573FE" w:rsidRDefault="005573FE" w:rsidP="005573FE">
      <w:pPr>
        <w:pStyle w:val="Lijstalinea"/>
        <w:numPr>
          <w:ilvl w:val="0"/>
          <w:numId w:val="44"/>
        </w:numPr>
        <w:spacing w:line="0" w:lineRule="atLeast"/>
        <w:rPr>
          <w:szCs w:val="18"/>
        </w:rPr>
      </w:pPr>
      <w:r>
        <w:rPr>
          <w:szCs w:val="18"/>
        </w:rPr>
        <w:t>Perceel 2</w:t>
      </w:r>
    </w:p>
    <w:p w:rsidR="005573FE" w:rsidRDefault="005573FE" w:rsidP="005573FE">
      <w:pPr>
        <w:pStyle w:val="Lijstalinea"/>
        <w:numPr>
          <w:ilvl w:val="0"/>
          <w:numId w:val="44"/>
        </w:numPr>
        <w:spacing w:line="0" w:lineRule="atLeast"/>
        <w:rPr>
          <w:szCs w:val="18"/>
        </w:rPr>
      </w:pPr>
      <w:r>
        <w:rPr>
          <w:szCs w:val="18"/>
        </w:rPr>
        <w:t>Perceel 3</w:t>
      </w:r>
    </w:p>
    <w:p w:rsidR="005573FE" w:rsidRDefault="005573FE" w:rsidP="005573FE">
      <w:pPr>
        <w:pStyle w:val="Lijstalinea"/>
        <w:numPr>
          <w:ilvl w:val="0"/>
          <w:numId w:val="44"/>
        </w:numPr>
        <w:spacing w:line="0" w:lineRule="atLeast"/>
        <w:rPr>
          <w:szCs w:val="18"/>
        </w:rPr>
      </w:pPr>
      <w:r>
        <w:rPr>
          <w:szCs w:val="18"/>
        </w:rPr>
        <w:t>Perceel 4</w:t>
      </w:r>
    </w:p>
    <w:p w:rsidR="005573FE" w:rsidRDefault="005573FE" w:rsidP="005573FE">
      <w:pPr>
        <w:pStyle w:val="Lijstalinea"/>
        <w:numPr>
          <w:ilvl w:val="0"/>
          <w:numId w:val="44"/>
        </w:numPr>
        <w:spacing w:line="0" w:lineRule="atLeast"/>
        <w:rPr>
          <w:szCs w:val="18"/>
        </w:rPr>
      </w:pPr>
      <w:r>
        <w:rPr>
          <w:szCs w:val="18"/>
        </w:rPr>
        <w:t>Perceel 5</w:t>
      </w:r>
    </w:p>
    <w:p w:rsidR="005573FE" w:rsidRDefault="005573FE" w:rsidP="005573FE">
      <w:pPr>
        <w:pStyle w:val="Lijstalinea"/>
        <w:numPr>
          <w:ilvl w:val="0"/>
          <w:numId w:val="44"/>
        </w:numPr>
        <w:spacing w:line="0" w:lineRule="atLeast"/>
        <w:rPr>
          <w:szCs w:val="18"/>
        </w:rPr>
      </w:pPr>
      <w:r>
        <w:rPr>
          <w:szCs w:val="18"/>
        </w:rPr>
        <w:t>Perceel 6</w:t>
      </w:r>
    </w:p>
    <w:p w:rsidR="005573FE" w:rsidRPr="005573FE" w:rsidRDefault="005573FE" w:rsidP="005573FE">
      <w:pPr>
        <w:spacing w:line="0" w:lineRule="atLeast"/>
        <w:ind w:left="-681"/>
        <w:rPr>
          <w:szCs w:val="18"/>
        </w:rPr>
      </w:pPr>
      <w:r>
        <w:rPr>
          <w:szCs w:val="18"/>
        </w:rPr>
        <w:t>Svp de voorkeurspercelen aanvinken, maximaal 3 Percelen</w:t>
      </w:r>
    </w:p>
    <w:p w:rsidR="00601EF8" w:rsidRPr="00601EF8" w:rsidRDefault="00601EF8" w:rsidP="00601EF8">
      <w:pPr>
        <w:spacing w:line="0" w:lineRule="atLeast"/>
        <w:ind w:right="496"/>
        <w:rPr>
          <w:szCs w:val="18"/>
        </w:rPr>
      </w:pP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814B19">
        <w:rPr>
          <w:b/>
          <w:szCs w:val="18"/>
        </w:rPr>
        <w:t>paragraaf 3.</w:t>
      </w:r>
      <w:r w:rsidR="000E2C48" w:rsidRPr="00814B19">
        <w:rPr>
          <w:b/>
          <w:szCs w:val="18"/>
        </w:rPr>
        <w:t>5</w:t>
      </w:r>
      <w:r>
        <w:rPr>
          <w:b/>
          <w:szCs w:val="18"/>
        </w:rPr>
        <w:t xml:space="preserve">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14B19">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AD6BB5">
              <w:rPr>
                <w:i/>
              </w:rPr>
              <w:t xml:space="preserve">ivm </w:t>
            </w:r>
            <w:r w:rsidRPr="00814B19">
              <w:rPr>
                <w:i/>
              </w:rPr>
              <w:t xml:space="preserve">geschiktheidseis </w:t>
            </w:r>
            <w:r w:rsidR="00814B19" w:rsidRPr="00814B19">
              <w:rPr>
                <w:i/>
              </w:rPr>
              <w:t>2</w:t>
            </w:r>
            <w:r w:rsidRPr="00814B19">
              <w:rPr>
                <w:i/>
              </w:rPr>
              <w:t xml:space="preserve"> ‘</w:t>
            </w:r>
            <w:r w:rsidR="00597B64" w:rsidRPr="00814B19">
              <w:rPr>
                <w:i/>
              </w:rPr>
              <w:t xml:space="preserve">financiële </w:t>
            </w:r>
            <w:r w:rsidRPr="00814B19">
              <w:rPr>
                <w:i/>
              </w:rPr>
              <w:t xml:space="preserve">draagkracht’ en/of ivm geschiktheidseis </w:t>
            </w:r>
            <w:r w:rsidR="00814B19" w:rsidRPr="00814B19">
              <w:rPr>
                <w:i/>
              </w:rPr>
              <w:t>3</w:t>
            </w:r>
            <w:r w:rsidRPr="00814B19">
              <w:rPr>
                <w:i/>
              </w:rPr>
              <w:t xml:space="preserve"> ‘</w:t>
            </w:r>
            <w:r w:rsidR="00A527A5" w:rsidRPr="00814B19">
              <w:rPr>
                <w:i/>
              </w:rPr>
              <w:t>technische bekwaamheid</w:t>
            </w:r>
            <w:r w:rsidRPr="00814B19">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14B19">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AD6BB5">
              <w:rPr>
                <w:i/>
              </w:rPr>
              <w:t xml:space="preserve">ivm </w:t>
            </w:r>
            <w:r w:rsidRPr="00814B19">
              <w:rPr>
                <w:i/>
              </w:rPr>
              <w:t xml:space="preserve">geschiktheidseis </w:t>
            </w:r>
            <w:r w:rsidR="00814B19" w:rsidRPr="00814B19">
              <w:rPr>
                <w:i/>
              </w:rPr>
              <w:t>2</w:t>
            </w:r>
            <w:r w:rsidRPr="00814B19">
              <w:rPr>
                <w:i/>
              </w:rPr>
              <w:t xml:space="preserve"> ‘</w:t>
            </w:r>
            <w:r w:rsidR="00597B64" w:rsidRPr="00814B19">
              <w:rPr>
                <w:i/>
              </w:rPr>
              <w:t xml:space="preserve">financiële </w:t>
            </w:r>
            <w:r w:rsidRPr="00814B19">
              <w:rPr>
                <w:i/>
              </w:rPr>
              <w:t xml:space="preserve">draagkracht’ en/of ivm geschiktheidseis </w:t>
            </w:r>
            <w:r w:rsidR="00814B19" w:rsidRPr="00814B19">
              <w:rPr>
                <w:i/>
              </w:rPr>
              <w:t>3</w:t>
            </w:r>
            <w:r w:rsidRPr="00814B19">
              <w:rPr>
                <w:i/>
              </w:rPr>
              <w:t xml:space="preserve"> ‘</w:t>
            </w:r>
            <w:r w:rsidR="00A527A5" w:rsidRPr="00814B19">
              <w:rPr>
                <w:i/>
              </w:rPr>
              <w:t>technische bekwaamheid</w:t>
            </w:r>
            <w:r w:rsidRPr="00814B19">
              <w:rPr>
                <w:i/>
              </w:rPr>
              <w:t>’, zie paragraaf 4.3.2 en 4.3.3</w:t>
            </w:r>
            <w:r w:rsidRPr="00697A5D">
              <w:rPr>
                <w:i/>
              </w:rPr>
              <w:t xml:space="preserve">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14B19">
            <w:pPr>
              <w:spacing w:line="60" w:lineRule="atLeast"/>
            </w:pPr>
            <w:r>
              <w:t xml:space="preserve">Beroep op middelen om te voldoen aan geschiktheidseis: </w:t>
            </w:r>
            <w:r>
              <w:br/>
            </w:r>
            <w:r w:rsidRPr="00697A5D">
              <w:rPr>
                <w:i/>
              </w:rPr>
              <w:t>toelichting: er kan een beroep worden gedaan toelichting: er kan e</w:t>
            </w:r>
            <w:r>
              <w:rPr>
                <w:i/>
              </w:rPr>
              <w:t>en beroep worden gedaan op een d</w:t>
            </w:r>
            <w:r w:rsidRPr="00697A5D">
              <w:rPr>
                <w:i/>
              </w:rPr>
              <w:t xml:space="preserve">erde </w:t>
            </w:r>
            <w:r w:rsidRPr="00814B19">
              <w:rPr>
                <w:i/>
              </w:rPr>
              <w:t xml:space="preserve">ivm geschiktheidseis </w:t>
            </w:r>
            <w:r w:rsidR="00814B19" w:rsidRPr="00814B19">
              <w:rPr>
                <w:i/>
              </w:rPr>
              <w:t>2</w:t>
            </w:r>
            <w:r w:rsidRPr="00814B19">
              <w:rPr>
                <w:i/>
              </w:rPr>
              <w:t xml:space="preserve"> ‘</w:t>
            </w:r>
            <w:r w:rsidR="00597B64" w:rsidRPr="00814B19">
              <w:rPr>
                <w:i/>
              </w:rPr>
              <w:t xml:space="preserve">financiële </w:t>
            </w:r>
            <w:r w:rsidRPr="00814B19">
              <w:rPr>
                <w:i/>
              </w:rPr>
              <w:t xml:space="preserve">draagkracht’ en/of ivm geschiktheidseis </w:t>
            </w:r>
            <w:r w:rsidR="00814B19" w:rsidRPr="00814B19">
              <w:rPr>
                <w:i/>
              </w:rPr>
              <w:t>3</w:t>
            </w:r>
            <w:r w:rsidRPr="00814B19">
              <w:rPr>
                <w:i/>
              </w:rPr>
              <w:t xml:space="preserve"> ‘</w:t>
            </w:r>
            <w:r w:rsidR="00A527A5" w:rsidRPr="00814B19">
              <w:rPr>
                <w:i/>
              </w:rPr>
              <w:t>technische bekwaamheid</w:t>
            </w:r>
            <w:r w:rsidRPr="00814B19">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814B19">
        <w:t xml:space="preserve">Verklaring. Zie ook § 2.7.1 punt </w:t>
      </w:r>
      <w:r w:rsidR="00F927E4" w:rsidRPr="00814B19">
        <w:t>c</w:t>
      </w:r>
      <w:r w:rsidRPr="00814B19">
        <w:t>, met</w:t>
      </w:r>
      <w:r w:rsidRPr="009F2FD3">
        <w:t xml:space="preserve">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814B19" w:rsidRDefault="0019098A" w:rsidP="00312285">
            <w:pPr>
              <w:spacing w:line="0" w:lineRule="atLeast"/>
              <w:rPr>
                <w:b/>
                <w:sz w:val="16"/>
                <w:szCs w:val="16"/>
              </w:rPr>
            </w:pPr>
            <w:r w:rsidRPr="00814B19">
              <w:rPr>
                <w:b/>
                <w:sz w:val="16"/>
                <w:szCs w:val="16"/>
              </w:rPr>
              <w:t xml:space="preserve">§ 2.7, </w:t>
            </w:r>
            <w:r w:rsidRPr="00814B19">
              <w:rPr>
                <w:b/>
                <w:bCs/>
                <w:sz w:val="16"/>
                <w:szCs w:val="16"/>
              </w:rPr>
              <w:t>§ 3.4 en § 3.5</w:t>
            </w:r>
          </w:p>
          <w:p w:rsidR="0019098A" w:rsidRPr="00814B19" w:rsidRDefault="0019098A" w:rsidP="00312285">
            <w:pPr>
              <w:spacing w:line="0" w:lineRule="atLeast"/>
              <w:rPr>
                <w:b/>
                <w:sz w:val="16"/>
                <w:szCs w:val="16"/>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814B19" w:rsidRDefault="0019098A" w:rsidP="00312285">
            <w:pPr>
              <w:spacing w:line="0" w:lineRule="atLeast"/>
              <w:rPr>
                <w:b/>
                <w:sz w:val="16"/>
                <w:szCs w:val="16"/>
              </w:rPr>
            </w:pPr>
            <w:r w:rsidRPr="00814B19">
              <w:rPr>
                <w:b/>
                <w:sz w:val="16"/>
                <w:szCs w:val="16"/>
              </w:rPr>
              <w:t xml:space="preserve">§ 2.7.1 punt </w:t>
            </w:r>
            <w:r w:rsidR="00F927E4" w:rsidRPr="00814B19">
              <w:rPr>
                <w:b/>
                <w:sz w:val="16"/>
                <w:szCs w:val="16"/>
              </w:rPr>
              <w:t>c</w:t>
            </w:r>
            <w:r w:rsidRPr="00814B19">
              <w:rPr>
                <w:b/>
                <w:sz w:val="16"/>
                <w:szCs w:val="16"/>
              </w:rPr>
              <w:t xml:space="preserve"> </w:t>
            </w:r>
          </w:p>
          <w:p w:rsidR="0019098A" w:rsidRPr="00814B19" w:rsidRDefault="0019098A" w:rsidP="00312285">
            <w:pPr>
              <w:spacing w:line="0" w:lineRule="atLeast"/>
              <w:rPr>
                <w:b/>
                <w:sz w:val="16"/>
                <w:szCs w:val="16"/>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C3253F" w:rsidRPr="00137B9C" w:rsidTr="0019098A">
        <w:tc>
          <w:tcPr>
            <w:tcW w:w="1340" w:type="dxa"/>
          </w:tcPr>
          <w:p w:rsidR="00C3253F" w:rsidRPr="00814B19" w:rsidRDefault="00C3253F" w:rsidP="00312285">
            <w:pPr>
              <w:spacing w:line="0" w:lineRule="atLeast"/>
              <w:rPr>
                <w:b/>
                <w:sz w:val="16"/>
                <w:szCs w:val="16"/>
              </w:rPr>
            </w:pPr>
            <w:r w:rsidRPr="00814B19">
              <w:rPr>
                <w:b/>
                <w:sz w:val="16"/>
                <w:szCs w:val="16"/>
              </w:rPr>
              <w:t>§ 2.7.6</w:t>
            </w:r>
          </w:p>
        </w:tc>
        <w:tc>
          <w:tcPr>
            <w:tcW w:w="6805" w:type="dxa"/>
          </w:tcPr>
          <w:p w:rsidR="00C3253F" w:rsidRPr="00C3253F" w:rsidRDefault="00C3253F" w:rsidP="00C3253F">
            <w:pPr>
              <w:spacing w:line="0" w:lineRule="atLeast"/>
              <w:rPr>
                <w:b/>
                <w:bCs/>
                <w:sz w:val="16"/>
                <w:szCs w:val="16"/>
              </w:rPr>
            </w:pPr>
            <w:r w:rsidRPr="00C3253F">
              <w:rPr>
                <w:sz w:val="16"/>
                <w:szCs w:val="16"/>
              </w:rPr>
              <w:t>Is een van de situaties zoals opgenomen in de Circulaire Nieuw sanctiepakket Rusland heeft gevolgen voor overheidsaanbestedingen op u of uw Inschrijving van toepassing?</w:t>
            </w:r>
          </w:p>
        </w:tc>
        <w:tc>
          <w:tcPr>
            <w:tcW w:w="1559" w:type="dxa"/>
          </w:tcPr>
          <w:p w:rsidR="00C3253F" w:rsidRPr="00F93326" w:rsidRDefault="00C3253F" w:rsidP="00312285">
            <w:pPr>
              <w:spacing w:line="0" w:lineRule="atLeast"/>
              <w:jc w:val="center"/>
              <w:rPr>
                <w:bCs/>
                <w:sz w:val="16"/>
                <w:szCs w:val="16"/>
              </w:rPr>
            </w:pPr>
            <w:r>
              <w:rPr>
                <w:bCs/>
                <w:sz w:val="16"/>
                <w:szCs w:val="16"/>
              </w:rPr>
              <w:t>Eisen</w:t>
            </w:r>
          </w:p>
        </w:tc>
        <w:tc>
          <w:tcPr>
            <w:tcW w:w="1559" w:type="dxa"/>
          </w:tcPr>
          <w:p w:rsidR="00C3253F" w:rsidRDefault="00C3253F" w:rsidP="00312285">
            <w:pPr>
              <w:spacing w:line="0" w:lineRule="atLeast"/>
              <w:jc w:val="center"/>
              <w:rPr>
                <w:bCs/>
                <w:sz w:val="16"/>
                <w:szCs w:val="16"/>
              </w:rPr>
            </w:pPr>
            <w:r>
              <w:rPr>
                <w:bCs/>
                <w:sz w:val="16"/>
                <w:szCs w:val="16"/>
              </w:rPr>
              <w:t>Ja/Nee</w:t>
            </w:r>
          </w:p>
          <w:p w:rsidR="00C3253F" w:rsidRPr="00F93326" w:rsidRDefault="00C3253F" w:rsidP="00312285">
            <w:pPr>
              <w:spacing w:line="0" w:lineRule="atLeast"/>
              <w:jc w:val="center"/>
              <w:rPr>
                <w:bCs/>
                <w:sz w:val="16"/>
                <w:szCs w:val="16"/>
              </w:rPr>
            </w:pPr>
            <w:r>
              <w:rPr>
                <w:bCs/>
                <w:sz w:val="16"/>
                <w:szCs w:val="16"/>
              </w:rPr>
              <w:t>Indien ja, beschrijf deze situatie</w:t>
            </w:r>
          </w:p>
        </w:tc>
      </w:tr>
      <w:tr w:rsidR="00C3253F" w:rsidRPr="00137B9C" w:rsidTr="0019098A">
        <w:tc>
          <w:tcPr>
            <w:tcW w:w="1340" w:type="dxa"/>
          </w:tcPr>
          <w:p w:rsidR="00C3253F" w:rsidRPr="00814B19" w:rsidRDefault="00C3253F" w:rsidP="00312285">
            <w:pPr>
              <w:spacing w:line="0" w:lineRule="atLeast"/>
              <w:rPr>
                <w:b/>
                <w:sz w:val="16"/>
                <w:szCs w:val="16"/>
              </w:rPr>
            </w:pPr>
            <w:r w:rsidRPr="00814B19">
              <w:rPr>
                <w:b/>
                <w:sz w:val="16"/>
                <w:szCs w:val="16"/>
              </w:rPr>
              <w:t>§ 2.7.6</w:t>
            </w:r>
          </w:p>
        </w:tc>
        <w:tc>
          <w:tcPr>
            <w:tcW w:w="6805" w:type="dxa"/>
          </w:tcPr>
          <w:p w:rsidR="00C3253F" w:rsidRPr="00C3253F" w:rsidRDefault="00C3253F" w:rsidP="00C3253F">
            <w:pPr>
              <w:spacing w:line="0" w:lineRule="atLeast"/>
              <w:rPr>
                <w:sz w:val="16"/>
                <w:szCs w:val="16"/>
              </w:rPr>
            </w:pPr>
            <w:r w:rsidRPr="00C3253F">
              <w:rPr>
                <w:sz w:val="16"/>
                <w:szCs w:val="16"/>
              </w:rPr>
              <w:t>Zo ja, is er sprake van een uitzonderingsituatie zoals opgenomen in de Circulaire Nieuw sanctiepakket Rusland heeft gevolgen voor overheidsaanbestedingen?</w:t>
            </w:r>
          </w:p>
        </w:tc>
        <w:tc>
          <w:tcPr>
            <w:tcW w:w="1559" w:type="dxa"/>
          </w:tcPr>
          <w:p w:rsidR="00C3253F" w:rsidRPr="00F93326" w:rsidRDefault="00C3253F" w:rsidP="00312285">
            <w:pPr>
              <w:spacing w:line="0" w:lineRule="atLeast"/>
              <w:jc w:val="center"/>
              <w:rPr>
                <w:bCs/>
                <w:sz w:val="16"/>
                <w:szCs w:val="16"/>
              </w:rPr>
            </w:pPr>
            <w:r>
              <w:rPr>
                <w:bCs/>
                <w:sz w:val="16"/>
                <w:szCs w:val="16"/>
              </w:rPr>
              <w:t>Eisen</w:t>
            </w:r>
          </w:p>
        </w:tc>
        <w:tc>
          <w:tcPr>
            <w:tcW w:w="1559" w:type="dxa"/>
          </w:tcPr>
          <w:p w:rsidR="00C3253F" w:rsidRDefault="00C3253F" w:rsidP="00312285">
            <w:pPr>
              <w:spacing w:line="0" w:lineRule="atLeast"/>
              <w:jc w:val="center"/>
              <w:rPr>
                <w:bCs/>
                <w:sz w:val="16"/>
                <w:szCs w:val="16"/>
              </w:rPr>
            </w:pPr>
            <w:r>
              <w:rPr>
                <w:bCs/>
                <w:sz w:val="16"/>
                <w:szCs w:val="16"/>
              </w:rPr>
              <w:t>Ja/Nee</w:t>
            </w:r>
          </w:p>
          <w:p w:rsidR="00C3253F" w:rsidRPr="00F93326" w:rsidRDefault="00C3253F" w:rsidP="00C3253F">
            <w:pPr>
              <w:spacing w:line="0" w:lineRule="atLeast"/>
              <w:jc w:val="center"/>
              <w:rPr>
                <w:bCs/>
                <w:sz w:val="16"/>
                <w:szCs w:val="16"/>
              </w:rPr>
            </w:pPr>
            <w:r>
              <w:rPr>
                <w:bCs/>
                <w:sz w:val="16"/>
                <w:szCs w:val="16"/>
              </w:rPr>
              <w:t>Indien ja, beschrijf de uitzonderingssituatie</w:t>
            </w:r>
          </w:p>
        </w:tc>
      </w:tr>
      <w:tr w:rsidR="0019098A" w:rsidRPr="00137B9C" w:rsidTr="0019098A">
        <w:tc>
          <w:tcPr>
            <w:tcW w:w="1340" w:type="dxa"/>
          </w:tcPr>
          <w:p w:rsidR="0019098A" w:rsidRPr="00814B19" w:rsidRDefault="0019098A" w:rsidP="00312285">
            <w:pPr>
              <w:spacing w:line="0" w:lineRule="atLeast"/>
              <w:rPr>
                <w:sz w:val="16"/>
                <w:szCs w:val="16"/>
              </w:rPr>
            </w:pPr>
            <w:r w:rsidRPr="00814B19">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814B19" w:rsidRDefault="00832079" w:rsidP="00C56911">
            <w:pPr>
              <w:spacing w:line="0" w:lineRule="atLeast"/>
              <w:rPr>
                <w:b/>
                <w:sz w:val="16"/>
                <w:szCs w:val="16"/>
              </w:rPr>
            </w:pPr>
            <w:r w:rsidRPr="00814B19">
              <w:rPr>
                <w:b/>
                <w:sz w:val="16"/>
                <w:szCs w:val="16"/>
              </w:rPr>
              <w:lastRenderedPageBreak/>
              <w:t>§ 4.3.</w:t>
            </w:r>
            <w:r w:rsidR="00C56911" w:rsidRPr="00814B19">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r w:rsidR="0019098A" w:rsidRPr="00137B9C" w:rsidTr="0019098A">
        <w:tc>
          <w:tcPr>
            <w:tcW w:w="1340" w:type="dxa"/>
          </w:tcPr>
          <w:p w:rsidR="0019098A" w:rsidRPr="00814B19" w:rsidRDefault="0019098A" w:rsidP="00312285">
            <w:pPr>
              <w:spacing w:line="0" w:lineRule="atLeast"/>
              <w:rPr>
                <w:b/>
                <w:sz w:val="16"/>
                <w:szCs w:val="16"/>
              </w:rPr>
            </w:pPr>
            <w:r w:rsidRPr="00814B19">
              <w:rPr>
                <w:b/>
                <w:sz w:val="16"/>
                <w:szCs w:val="16"/>
              </w:rPr>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814B19" w:rsidRDefault="0019098A" w:rsidP="00312285">
            <w:pPr>
              <w:spacing w:line="0" w:lineRule="atLeast"/>
              <w:rPr>
                <w:sz w:val="16"/>
                <w:szCs w:val="16"/>
              </w:rPr>
            </w:pPr>
            <w:r>
              <w:rPr>
                <w:sz w:val="16"/>
                <w:szCs w:val="16"/>
              </w:rPr>
              <w:t xml:space="preserve">U dient </w:t>
            </w:r>
            <w:r w:rsidRPr="00814B19">
              <w:rPr>
                <w:sz w:val="16"/>
                <w:szCs w:val="16"/>
              </w:rPr>
              <w:t xml:space="preserve">conform ‘Geschiktheidseis </w:t>
            </w:r>
            <w:r w:rsidR="00814B19" w:rsidRPr="00814B19">
              <w:rPr>
                <w:sz w:val="16"/>
                <w:szCs w:val="16"/>
              </w:rPr>
              <w:t>3</w:t>
            </w:r>
            <w:r w:rsidRPr="00814B19">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Default="0019098A" w:rsidP="00B80A89">
            <w:pPr>
              <w:spacing w:line="0" w:lineRule="atLeast"/>
              <w:rPr>
                <w:sz w:val="16"/>
                <w:szCs w:val="16"/>
              </w:rPr>
            </w:pPr>
            <w:r w:rsidRPr="00814B19">
              <w:rPr>
                <w:sz w:val="16"/>
                <w:szCs w:val="16"/>
              </w:rPr>
              <w:t xml:space="preserve">Inschrijver gaat akkoord met de door hem ingediende formulier(en) door middel van ondertekening van bijlage 1 ‘Inschrijfformulier’ en verklaart dat voldaan wordt aan geschiktheidseis </w:t>
            </w:r>
            <w:r w:rsidR="00814B19">
              <w:rPr>
                <w:sz w:val="16"/>
                <w:szCs w:val="16"/>
              </w:rPr>
              <w:t xml:space="preserve">3 </w:t>
            </w:r>
            <w:r>
              <w:rPr>
                <w:sz w:val="16"/>
                <w:szCs w:val="16"/>
              </w:rPr>
              <w:t xml:space="preserve">door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Default="0019098A" w:rsidP="000D0FCC">
            <w:pPr>
              <w:spacing w:line="0" w:lineRule="atLeast"/>
              <w:rPr>
                <w:sz w:val="16"/>
                <w:szCs w:val="16"/>
              </w:rPr>
            </w:pPr>
            <w:r>
              <w:rPr>
                <w:sz w:val="16"/>
                <w:szCs w:val="16"/>
              </w:rPr>
              <w:t xml:space="preserve">In te dienen bij Inschrijving: ingevulde </w:t>
            </w:r>
            <w:r w:rsidR="000D0FCC">
              <w:rPr>
                <w:sz w:val="16"/>
                <w:szCs w:val="16"/>
              </w:rPr>
              <w:t xml:space="preserve">en volledig ondertekende* </w:t>
            </w:r>
            <w:r w:rsidR="009058A9">
              <w:rPr>
                <w:sz w:val="16"/>
                <w:szCs w:val="16"/>
              </w:rPr>
              <w:t>referentieformulier(en</w:t>
            </w:r>
            <w:r w:rsidR="009058A9" w:rsidRPr="00C56911">
              <w:rPr>
                <w:sz w:val="16"/>
                <w:szCs w:val="16"/>
              </w:rPr>
              <w:t>)</w:t>
            </w:r>
            <w:r w:rsidR="000D0FCC">
              <w:rPr>
                <w:sz w:val="16"/>
                <w:szCs w:val="16"/>
              </w:rPr>
              <w:t>. Afhankelijk van de in te schrijven Perceel/Percelen</w:t>
            </w:r>
            <w:r w:rsidR="009058A9" w:rsidRPr="00C56911">
              <w:rPr>
                <w:sz w:val="16"/>
                <w:szCs w:val="16"/>
              </w:rPr>
              <w:t xml:space="preserve"> </w:t>
            </w:r>
            <w:r w:rsidRPr="00C56911">
              <w:rPr>
                <w:sz w:val="16"/>
                <w:szCs w:val="16"/>
              </w:rPr>
              <w:t>bijlage 3.</w:t>
            </w:r>
            <w:r w:rsidR="000D0FCC">
              <w:rPr>
                <w:sz w:val="16"/>
                <w:szCs w:val="16"/>
              </w:rPr>
              <w:t>1 t/m 3.6.</w:t>
            </w:r>
          </w:p>
          <w:p w:rsidR="000D0FCC" w:rsidRDefault="000D0FCC" w:rsidP="000D0FCC">
            <w:pPr>
              <w:spacing w:line="0" w:lineRule="atLeast"/>
              <w:rPr>
                <w:sz w:val="16"/>
                <w:szCs w:val="16"/>
              </w:rPr>
            </w:pPr>
          </w:p>
          <w:p w:rsidR="000D0FCC" w:rsidRPr="00F93326" w:rsidRDefault="000D0FCC" w:rsidP="000D0FCC">
            <w:pPr>
              <w:spacing w:line="0" w:lineRule="atLeast"/>
              <w:rPr>
                <w:sz w:val="16"/>
                <w:szCs w:val="16"/>
              </w:rPr>
            </w:pPr>
            <w:r>
              <w:rPr>
                <w:sz w:val="16"/>
                <w:szCs w:val="16"/>
              </w:rPr>
              <w:t>* Rechtsgelding ondertekend door Inschrijver-dan wel, indien van toepassing de derde(n) waarop in dit kader een beroep wordt gedaan- en m</w:t>
            </w:r>
            <w:r w:rsidRPr="008C2C49">
              <w:rPr>
                <w:sz w:val="16"/>
                <w:szCs w:val="16"/>
              </w:rPr>
              <w:t>ede ondertekend door opdrachtgevende instantie(s)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0D0FCC" w:rsidRDefault="0019098A" w:rsidP="00312285">
            <w:pPr>
              <w:spacing w:line="0" w:lineRule="atLeast"/>
              <w:rPr>
                <w:b/>
                <w:smallCaps/>
                <w:sz w:val="16"/>
                <w:szCs w:val="16"/>
              </w:rPr>
            </w:pPr>
            <w:r w:rsidRPr="000D0FCC">
              <w:rPr>
                <w:b/>
                <w:smallCaps/>
                <w:sz w:val="16"/>
                <w:szCs w:val="16"/>
              </w:rPr>
              <w:t>Bijlage 5</w:t>
            </w:r>
          </w:p>
        </w:tc>
        <w:tc>
          <w:tcPr>
            <w:tcW w:w="6805" w:type="dxa"/>
          </w:tcPr>
          <w:p w:rsidR="0019098A" w:rsidRPr="000D0FCC" w:rsidRDefault="0019098A" w:rsidP="00312285">
            <w:pPr>
              <w:spacing w:line="0" w:lineRule="atLeast"/>
              <w:rPr>
                <w:sz w:val="16"/>
                <w:szCs w:val="16"/>
              </w:rPr>
            </w:pPr>
            <w:r w:rsidRPr="000D0FCC">
              <w:rPr>
                <w:b/>
                <w:bCs/>
                <w:sz w:val="16"/>
                <w:szCs w:val="16"/>
              </w:rPr>
              <w:t>Bijlage 5</w:t>
            </w:r>
            <w:r w:rsidR="000D0FCC" w:rsidRPr="000D0FCC">
              <w:rPr>
                <w:b/>
                <w:bCs/>
                <w:sz w:val="16"/>
                <w:szCs w:val="16"/>
              </w:rPr>
              <w:t>, 5.1A t/m 5.6.A</w:t>
            </w:r>
            <w:r w:rsidRPr="000D0FCC">
              <w:rPr>
                <w:b/>
                <w:bCs/>
                <w:sz w:val="16"/>
                <w:szCs w:val="16"/>
              </w:rPr>
              <w:t xml:space="preserve">: Programma van Eisen </w:t>
            </w:r>
          </w:p>
          <w:p w:rsidR="0019098A" w:rsidRPr="000D0FCC" w:rsidRDefault="0019098A" w:rsidP="000D0FCC">
            <w:pPr>
              <w:spacing w:line="0" w:lineRule="atLeast"/>
              <w:rPr>
                <w:sz w:val="16"/>
                <w:szCs w:val="16"/>
              </w:rPr>
            </w:pPr>
            <w:r w:rsidRPr="000D0FCC">
              <w:rPr>
                <w:sz w:val="16"/>
                <w:szCs w:val="16"/>
              </w:rPr>
              <w:t xml:space="preserve">U dient akkoord te gaan met alle eisen zoals opgenomen in bijlage 5 ‘Programma van Eisen’ </w:t>
            </w:r>
            <w:r w:rsidR="000D0FCC" w:rsidRPr="000D0FCC">
              <w:rPr>
                <w:sz w:val="16"/>
                <w:szCs w:val="16"/>
              </w:rPr>
              <w:t xml:space="preserve">en afhankelijk van de in te schrijven Perceel/Percelen bijlage 5.1.A t/m 5.6.A </w:t>
            </w:r>
            <w:r w:rsidRPr="000D0FCC">
              <w:rPr>
                <w:sz w:val="16"/>
                <w:szCs w:val="16"/>
              </w:rPr>
              <w:t xml:space="preserve">door middel van ondertekening van bijlage 1 ‘Inschrijfformulier’. </w:t>
            </w:r>
          </w:p>
          <w:p w:rsidR="0019098A" w:rsidRPr="000D0FCC" w:rsidRDefault="0019098A" w:rsidP="00312285">
            <w:pPr>
              <w:spacing w:line="0" w:lineRule="atLeast"/>
              <w:rPr>
                <w:sz w:val="16"/>
                <w:szCs w:val="16"/>
              </w:rPr>
            </w:pPr>
          </w:p>
          <w:p w:rsidR="0019098A" w:rsidRPr="000D0FCC" w:rsidRDefault="0019098A" w:rsidP="000D0FCC">
            <w:pPr>
              <w:spacing w:line="0" w:lineRule="atLeast"/>
              <w:rPr>
                <w:sz w:val="16"/>
                <w:szCs w:val="16"/>
              </w:rPr>
            </w:pPr>
            <w:r w:rsidRPr="000D0FCC">
              <w:rPr>
                <w:sz w:val="16"/>
                <w:szCs w:val="16"/>
              </w:rPr>
              <w:t>In te dienen bij Inschrijving: rech</w:t>
            </w:r>
            <w:r w:rsidR="000D0FCC" w:rsidRPr="000D0FCC">
              <w:rPr>
                <w:sz w:val="16"/>
                <w:szCs w:val="16"/>
              </w:rPr>
              <w:t>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0D0FCC" w:rsidRDefault="0019098A" w:rsidP="000E2C48">
            <w:pPr>
              <w:spacing w:line="0" w:lineRule="atLeast"/>
              <w:rPr>
                <w:b/>
                <w:smallCaps/>
                <w:sz w:val="16"/>
                <w:szCs w:val="16"/>
              </w:rPr>
            </w:pPr>
            <w:r w:rsidRPr="000D0FCC">
              <w:rPr>
                <w:b/>
                <w:smallCaps/>
                <w:sz w:val="16"/>
                <w:szCs w:val="16"/>
              </w:rPr>
              <w:t xml:space="preserve">Bijlage </w:t>
            </w:r>
            <w:r w:rsidR="000E2C48" w:rsidRPr="000D0FCC">
              <w:rPr>
                <w:b/>
                <w:smallCaps/>
                <w:sz w:val="16"/>
                <w:szCs w:val="16"/>
              </w:rPr>
              <w:t>9</w:t>
            </w:r>
            <w:r w:rsidRPr="000D0FCC">
              <w:rPr>
                <w:b/>
                <w:smallCaps/>
                <w:sz w:val="16"/>
                <w:szCs w:val="16"/>
              </w:rPr>
              <w:t xml:space="preserve"> </w:t>
            </w:r>
          </w:p>
        </w:tc>
        <w:tc>
          <w:tcPr>
            <w:tcW w:w="6805" w:type="dxa"/>
          </w:tcPr>
          <w:p w:rsidR="0019098A" w:rsidRPr="000D0FCC" w:rsidRDefault="0019098A" w:rsidP="00312285">
            <w:pPr>
              <w:spacing w:line="0" w:lineRule="atLeast"/>
              <w:rPr>
                <w:b/>
                <w:bCs/>
                <w:sz w:val="16"/>
                <w:szCs w:val="16"/>
              </w:rPr>
            </w:pPr>
            <w:r w:rsidRPr="000D0FCC">
              <w:rPr>
                <w:b/>
                <w:bCs/>
                <w:sz w:val="16"/>
                <w:szCs w:val="16"/>
              </w:rPr>
              <w:t xml:space="preserve">Bijlage </w:t>
            </w:r>
            <w:r w:rsidR="000E2C48" w:rsidRPr="000D0FCC">
              <w:rPr>
                <w:b/>
                <w:bCs/>
                <w:sz w:val="16"/>
                <w:szCs w:val="16"/>
              </w:rPr>
              <w:t>9</w:t>
            </w:r>
            <w:r w:rsidRPr="000D0FCC">
              <w:rPr>
                <w:b/>
                <w:bCs/>
                <w:sz w:val="16"/>
                <w:szCs w:val="16"/>
              </w:rPr>
              <w:t>: Programma van Wensen</w:t>
            </w:r>
          </w:p>
          <w:p w:rsidR="0019098A" w:rsidRPr="000D0FCC" w:rsidRDefault="0019098A" w:rsidP="000D0FCC">
            <w:pPr>
              <w:spacing w:line="0" w:lineRule="atLeast"/>
              <w:rPr>
                <w:sz w:val="16"/>
                <w:szCs w:val="16"/>
              </w:rPr>
            </w:pPr>
            <w:r w:rsidRPr="000D0FCC">
              <w:rPr>
                <w:sz w:val="16"/>
                <w:szCs w:val="16"/>
              </w:rPr>
              <w:t xml:space="preserve">U dient de vragen (inhoudelijke wensen) in bijlage </w:t>
            </w:r>
            <w:r w:rsidR="000D0FCC" w:rsidRPr="000D0FCC">
              <w:rPr>
                <w:sz w:val="16"/>
                <w:szCs w:val="16"/>
              </w:rPr>
              <w:t>9</w:t>
            </w:r>
            <w:r w:rsidRPr="000D0FCC">
              <w:rPr>
                <w:sz w:val="16"/>
                <w:szCs w:val="16"/>
              </w:rPr>
              <w:t xml:space="preserve"> ‘Programma van Wensen’ volledig te beantwoorden en in te dienen </w:t>
            </w:r>
          </w:p>
          <w:p w:rsidR="0019098A" w:rsidRPr="000D0FCC" w:rsidRDefault="0019098A" w:rsidP="00312285">
            <w:pPr>
              <w:spacing w:line="0" w:lineRule="atLeast"/>
              <w:rPr>
                <w:sz w:val="16"/>
                <w:szCs w:val="16"/>
              </w:rPr>
            </w:pPr>
          </w:p>
          <w:p w:rsidR="0019098A" w:rsidRPr="000D0FCC" w:rsidRDefault="0019098A" w:rsidP="00C32EAD">
            <w:pPr>
              <w:spacing w:line="0" w:lineRule="atLeast"/>
              <w:rPr>
                <w:sz w:val="16"/>
                <w:szCs w:val="16"/>
              </w:rPr>
            </w:pPr>
            <w:r w:rsidRPr="000D0FCC">
              <w:rPr>
                <w:sz w:val="16"/>
                <w:szCs w:val="16"/>
              </w:rPr>
              <w:t>In te dienen bij Inschrijving: wensuitwerkingen.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0D0FCC" w:rsidRDefault="0019098A" w:rsidP="00C56911">
            <w:pPr>
              <w:spacing w:line="0" w:lineRule="atLeast"/>
              <w:rPr>
                <w:b/>
                <w:smallCaps/>
                <w:sz w:val="16"/>
                <w:szCs w:val="16"/>
              </w:rPr>
            </w:pPr>
            <w:r w:rsidRPr="000D0FCC">
              <w:rPr>
                <w:b/>
                <w:smallCaps/>
                <w:sz w:val="16"/>
                <w:szCs w:val="16"/>
              </w:rPr>
              <w:t xml:space="preserve">Bijlage </w:t>
            </w:r>
            <w:r w:rsidR="00C56911" w:rsidRPr="000D0FCC">
              <w:rPr>
                <w:b/>
                <w:smallCaps/>
                <w:sz w:val="16"/>
                <w:szCs w:val="16"/>
              </w:rPr>
              <w:t>6</w:t>
            </w:r>
            <w:r w:rsidRPr="000D0FCC">
              <w:rPr>
                <w:b/>
                <w:sz w:val="16"/>
                <w:szCs w:val="16"/>
              </w:rPr>
              <w:t xml:space="preserve"> </w:t>
            </w:r>
          </w:p>
        </w:tc>
        <w:tc>
          <w:tcPr>
            <w:tcW w:w="6805" w:type="dxa"/>
          </w:tcPr>
          <w:p w:rsidR="0019098A" w:rsidRPr="000D0FCC" w:rsidRDefault="0019098A" w:rsidP="00312285">
            <w:pPr>
              <w:spacing w:line="0" w:lineRule="atLeast"/>
              <w:rPr>
                <w:b/>
                <w:bCs/>
                <w:sz w:val="16"/>
                <w:szCs w:val="16"/>
              </w:rPr>
            </w:pPr>
            <w:r w:rsidRPr="000D0FCC">
              <w:rPr>
                <w:b/>
                <w:bCs/>
                <w:sz w:val="16"/>
                <w:szCs w:val="16"/>
              </w:rPr>
              <w:t xml:space="preserve">Bijlage </w:t>
            </w:r>
            <w:r w:rsidR="00C56911" w:rsidRPr="000D0FCC">
              <w:rPr>
                <w:b/>
                <w:bCs/>
                <w:sz w:val="16"/>
                <w:szCs w:val="16"/>
              </w:rPr>
              <w:t>6</w:t>
            </w:r>
            <w:r w:rsidR="000D0FCC" w:rsidRPr="000D0FCC">
              <w:rPr>
                <w:b/>
                <w:bCs/>
                <w:sz w:val="16"/>
                <w:szCs w:val="16"/>
              </w:rPr>
              <w:t>.1 t/m 6.6</w:t>
            </w:r>
            <w:r w:rsidRPr="000D0FCC">
              <w:rPr>
                <w:b/>
                <w:bCs/>
                <w:sz w:val="16"/>
                <w:szCs w:val="16"/>
              </w:rPr>
              <w:t xml:space="preserve">: Prijsopgavetabel: </w:t>
            </w:r>
          </w:p>
          <w:p w:rsidR="0019098A" w:rsidRPr="000D0FCC" w:rsidRDefault="0019098A" w:rsidP="009F4A80">
            <w:pPr>
              <w:spacing w:line="0" w:lineRule="atLeast"/>
              <w:rPr>
                <w:sz w:val="16"/>
                <w:szCs w:val="16"/>
              </w:rPr>
            </w:pPr>
            <w:r w:rsidRPr="000D0FCC">
              <w:rPr>
                <w:sz w:val="16"/>
                <w:szCs w:val="16"/>
              </w:rPr>
              <w:t>U dient conform het prijsopgavetabel (</w:t>
            </w:r>
            <w:r w:rsidR="000D0FCC" w:rsidRPr="000D0FCC">
              <w:rPr>
                <w:sz w:val="16"/>
                <w:szCs w:val="16"/>
              </w:rPr>
              <w:t xml:space="preserve">afhankelijk van de in te schrijven Perceel/Percelen </w:t>
            </w:r>
            <w:r w:rsidRPr="000D0FCC">
              <w:rPr>
                <w:sz w:val="16"/>
                <w:szCs w:val="16"/>
              </w:rPr>
              <w:t>bijlage </w:t>
            </w:r>
            <w:r w:rsidR="00C56911" w:rsidRPr="000D0FCC">
              <w:rPr>
                <w:sz w:val="16"/>
                <w:szCs w:val="16"/>
              </w:rPr>
              <w:t>6</w:t>
            </w:r>
            <w:r w:rsidR="000D0FCC" w:rsidRPr="000D0FCC">
              <w:rPr>
                <w:sz w:val="16"/>
                <w:szCs w:val="16"/>
              </w:rPr>
              <w:t>.1 t/m 6.6</w:t>
            </w:r>
            <w:r w:rsidRPr="000D0FCC">
              <w:rPr>
                <w:sz w:val="16"/>
                <w:szCs w:val="16"/>
              </w:rPr>
              <w:t xml:space="preserve">) conform de instructies in te vullen en in te dienen in het format Excel. </w:t>
            </w:r>
          </w:p>
          <w:p w:rsidR="0019098A" w:rsidRPr="000D0FCC" w:rsidRDefault="0019098A" w:rsidP="009F4A80">
            <w:pPr>
              <w:spacing w:line="0" w:lineRule="atLeast"/>
              <w:rPr>
                <w:sz w:val="16"/>
                <w:szCs w:val="16"/>
              </w:rPr>
            </w:pPr>
          </w:p>
          <w:p w:rsidR="0019098A" w:rsidRPr="000D0FCC" w:rsidRDefault="0019098A" w:rsidP="00C56911">
            <w:pPr>
              <w:spacing w:line="0" w:lineRule="atLeast"/>
              <w:rPr>
                <w:sz w:val="16"/>
                <w:szCs w:val="16"/>
              </w:rPr>
            </w:pPr>
            <w:r w:rsidRPr="000D0FCC">
              <w:rPr>
                <w:sz w:val="16"/>
                <w:szCs w:val="16"/>
              </w:rPr>
              <w:t>In te dienen bij Inschrijving: ingevulde prijzenblad (</w:t>
            </w:r>
            <w:r w:rsidR="000D0FCC" w:rsidRPr="000D0FCC">
              <w:rPr>
                <w:sz w:val="16"/>
                <w:szCs w:val="16"/>
              </w:rPr>
              <w:t xml:space="preserve">afhankelijk van de in te schrijven Perceel/Percelen </w:t>
            </w:r>
            <w:r w:rsidRPr="000D0FCC">
              <w:rPr>
                <w:sz w:val="16"/>
                <w:szCs w:val="16"/>
              </w:rPr>
              <w:t xml:space="preserve">bijlage </w:t>
            </w:r>
            <w:r w:rsidR="00C56911" w:rsidRPr="000D0FCC">
              <w:rPr>
                <w:sz w:val="16"/>
                <w:szCs w:val="16"/>
              </w:rPr>
              <w:t>6</w:t>
            </w:r>
            <w:r w:rsidR="000D0FCC" w:rsidRPr="000D0FCC">
              <w:rPr>
                <w:sz w:val="16"/>
                <w:szCs w:val="16"/>
              </w:rPr>
              <w:t>.1 t/m 6.2</w:t>
            </w:r>
            <w:r w:rsidRPr="000D0FCC">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2" w:name="_Toc255221314"/>
      <w:bookmarkStart w:id="3" w:name="_Toc255222474"/>
      <w:bookmarkStart w:id="4" w:name="_Toc312846193"/>
      <w:bookmarkStart w:id="5" w:name="_Toc319324554"/>
      <w:bookmarkStart w:id="6" w:name="_Toc336000391"/>
      <w:bookmarkStart w:id="7" w:name="_Ref346625064"/>
      <w:bookmarkStart w:id="8" w:name="_Ref355696707"/>
      <w:bookmarkStart w:id="9" w:name="_Ref355698452"/>
      <w:bookmarkStart w:id="10" w:name="_Ref355698547"/>
      <w:bookmarkStart w:id="11" w:name="_Toc361148670"/>
      <w:bookmarkStart w:id="12" w:name="_Toc361740233"/>
      <w:bookmarkStart w:id="13" w:name="_Toc361844847"/>
      <w:bookmarkStart w:id="14" w:name="_Ref362612672"/>
      <w:bookmarkStart w:id="15" w:name="_Toc439677634"/>
      <w:r w:rsidRPr="001348D6">
        <w:t>‘</w:t>
      </w:r>
      <w:r w:rsidR="005D3C44">
        <w:t>U</w:t>
      </w:r>
      <w:r w:rsidRPr="001348D6">
        <w:t>itsluitingsgronden en geschiktheidseisen</w:t>
      </w:r>
      <w:bookmarkEnd w:id="2"/>
      <w:bookmarkEnd w:id="3"/>
      <w:bookmarkEnd w:id="4"/>
      <w:bookmarkEnd w:id="5"/>
      <w:bookmarkEnd w:id="6"/>
      <w:bookmarkEnd w:id="7"/>
      <w:bookmarkEnd w:id="8"/>
      <w:bookmarkEnd w:id="9"/>
      <w:bookmarkEnd w:id="10"/>
      <w:bookmarkEnd w:id="11"/>
      <w:bookmarkEnd w:id="12"/>
      <w:bookmarkEnd w:id="13"/>
      <w:bookmarkEnd w:id="14"/>
      <w:bookmarkEnd w:id="15"/>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w:t>
      </w:r>
      <w:r w:rsidRPr="000D0FCC">
        <w:t xml:space="preserve">onderstaande documenten </w:t>
      </w:r>
      <w:r w:rsidRPr="000D0FCC">
        <w:rPr>
          <w:u w:val="single"/>
        </w:rPr>
        <w:t>op verzoek</w:t>
      </w:r>
      <w:r w:rsidRPr="000D0FCC">
        <w:t xml:space="preserve"> in te dienen </w:t>
      </w:r>
      <w:r w:rsidRPr="000D0FCC">
        <w:rPr>
          <w:u w:val="single"/>
        </w:rPr>
        <w:t xml:space="preserve">na Inschrijving </w:t>
      </w:r>
      <w:r w:rsidRPr="000D0FCC">
        <w:t xml:space="preserve">binnen de hiervoor in </w:t>
      </w:r>
      <w:r w:rsidR="005D3C44" w:rsidRPr="000D0FCC">
        <w:t>paragraaf 2.1</w:t>
      </w:r>
      <w:r w:rsidR="00F02BD3" w:rsidRPr="000D0FCC">
        <w:t>1</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0D0FCC" w:rsidRDefault="00BD538F" w:rsidP="0019098A">
            <w:pPr>
              <w:spacing w:line="0" w:lineRule="atLeast"/>
              <w:rPr>
                <w:sz w:val="16"/>
                <w:szCs w:val="16"/>
              </w:rPr>
            </w:pPr>
            <w:r w:rsidRPr="000D0FCC">
              <w:rPr>
                <w:sz w:val="16"/>
                <w:szCs w:val="16"/>
                <w:cs/>
              </w:rPr>
              <w:t>‎</w:t>
            </w:r>
            <w:r w:rsidR="00E64525" w:rsidRPr="000D0FCC">
              <w:rPr>
                <w:sz w:val="16"/>
                <w:szCs w:val="16"/>
              </w:rPr>
              <w:t>3.4 G</w:t>
            </w:r>
            <w:r w:rsidRPr="000D0FCC">
              <w:rPr>
                <w:sz w:val="16"/>
                <w:szCs w:val="16"/>
              </w:rPr>
              <w:t>ezamenlijke en hoofdelijke aansprakelijkheidsverklaring</w:t>
            </w:r>
          </w:p>
        </w:tc>
        <w:tc>
          <w:tcPr>
            <w:tcW w:w="3587" w:type="dxa"/>
          </w:tcPr>
          <w:p w:rsidR="00BD538F" w:rsidRPr="000D0FCC" w:rsidRDefault="00BD538F" w:rsidP="0019098A">
            <w:pPr>
              <w:spacing w:line="0" w:lineRule="atLeast"/>
              <w:rPr>
                <w:sz w:val="16"/>
                <w:szCs w:val="16"/>
              </w:rPr>
            </w:pPr>
            <w:r w:rsidRPr="000D0FCC">
              <w:rPr>
                <w:sz w:val="16"/>
                <w:szCs w:val="16"/>
              </w:rPr>
              <w:t>Gezamenlijke en hoofdelijke aansprakelijkheidsverklaring</w:t>
            </w:r>
          </w:p>
          <w:p w:rsidR="00BD538F" w:rsidRPr="000D0FCC" w:rsidRDefault="00BD538F" w:rsidP="0019098A">
            <w:pPr>
              <w:spacing w:line="0" w:lineRule="atLeast"/>
              <w:rPr>
                <w:sz w:val="16"/>
                <w:szCs w:val="16"/>
              </w:rPr>
            </w:pPr>
          </w:p>
          <w:p w:rsidR="00BD538F" w:rsidRPr="000D0FCC" w:rsidRDefault="00BD538F" w:rsidP="0019098A">
            <w:pPr>
              <w:spacing w:line="0" w:lineRule="atLeast"/>
              <w:rPr>
                <w:sz w:val="16"/>
                <w:szCs w:val="16"/>
              </w:rPr>
            </w:pPr>
            <w:r w:rsidRPr="000D0FCC">
              <w:rPr>
                <w:sz w:val="16"/>
                <w:szCs w:val="16"/>
              </w:rPr>
              <w:t>(</w:t>
            </w:r>
            <w:r w:rsidRPr="000D0FCC">
              <w:rPr>
                <w:i/>
                <w:iCs/>
                <w:sz w:val="16"/>
                <w:szCs w:val="16"/>
              </w:rPr>
              <w:t>alleen van toepassing indien Inschrijver als samenwerkingsverband inschrijft</w:t>
            </w:r>
            <w:r w:rsidRPr="000D0FCC">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0D0FCC" w:rsidRDefault="00BD538F" w:rsidP="0019098A">
            <w:pPr>
              <w:spacing w:line="0" w:lineRule="atLeast"/>
              <w:rPr>
                <w:sz w:val="16"/>
                <w:szCs w:val="16"/>
              </w:rPr>
            </w:pPr>
            <w:r w:rsidRPr="000D0FCC">
              <w:rPr>
                <w:sz w:val="16"/>
                <w:szCs w:val="16"/>
              </w:rPr>
              <w:t>4.3.2 Financiële en economische draagkracht</w:t>
            </w:r>
          </w:p>
        </w:tc>
        <w:tc>
          <w:tcPr>
            <w:tcW w:w="3587" w:type="dxa"/>
          </w:tcPr>
          <w:p w:rsidR="00BD538F" w:rsidRPr="000D0FCC" w:rsidRDefault="00BD538F" w:rsidP="000D0FCC">
            <w:pPr>
              <w:spacing w:line="0" w:lineRule="atLeast"/>
              <w:rPr>
                <w:sz w:val="16"/>
                <w:szCs w:val="16"/>
              </w:rPr>
            </w:pPr>
            <w:r w:rsidRPr="000D0FCC">
              <w:rPr>
                <w:sz w:val="16"/>
                <w:szCs w:val="16"/>
              </w:rPr>
              <w:t xml:space="preserve">Geschiktheidseis </w:t>
            </w:r>
            <w:r w:rsidR="000D0FCC" w:rsidRPr="000D0FCC">
              <w:rPr>
                <w:sz w:val="16"/>
                <w:szCs w:val="16"/>
              </w:rPr>
              <w:t>2</w:t>
            </w:r>
            <w:r w:rsidRPr="000D0FCC">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rsidTr="00220A54">
        <w:trPr>
          <w:trHeight w:val="1450"/>
        </w:trPr>
        <w:tc>
          <w:tcPr>
            <w:tcW w:w="3042" w:type="dxa"/>
          </w:tcPr>
          <w:p w:rsidR="00F02BD3" w:rsidRPr="000D0FCC" w:rsidRDefault="00F02BD3" w:rsidP="00F02BD3">
            <w:pPr>
              <w:spacing w:line="0" w:lineRule="atLeast"/>
              <w:rPr>
                <w:sz w:val="16"/>
                <w:szCs w:val="16"/>
              </w:rPr>
            </w:pPr>
            <w:r w:rsidRPr="000D0FCC">
              <w:rPr>
                <w:sz w:val="16"/>
                <w:szCs w:val="16"/>
              </w:rPr>
              <w:t xml:space="preserve">Beroep op een derde in het kader van voldoen aan: </w:t>
            </w:r>
          </w:p>
          <w:p w:rsidR="00F02BD3" w:rsidRPr="000D0FCC" w:rsidRDefault="00F02BD3" w:rsidP="00F02BD3">
            <w:pPr>
              <w:spacing w:line="0" w:lineRule="atLeast"/>
              <w:rPr>
                <w:sz w:val="16"/>
                <w:szCs w:val="16"/>
              </w:rPr>
            </w:pPr>
          </w:p>
          <w:p w:rsidR="00F02BD3" w:rsidRPr="000D0FCC" w:rsidRDefault="00F02BD3" w:rsidP="00F02BD3">
            <w:pPr>
              <w:spacing w:line="0" w:lineRule="atLeast"/>
              <w:rPr>
                <w:sz w:val="16"/>
                <w:szCs w:val="16"/>
              </w:rPr>
            </w:pPr>
            <w:r w:rsidRPr="000D0FCC">
              <w:rPr>
                <w:sz w:val="16"/>
                <w:szCs w:val="16"/>
              </w:rPr>
              <w:t xml:space="preserve">(zie paragraaf </w:t>
            </w:r>
            <w:r w:rsidRPr="000D0FCC">
              <w:rPr>
                <w:sz w:val="16"/>
                <w:szCs w:val="16"/>
                <w:cs/>
              </w:rPr>
              <w:t>‎</w:t>
            </w:r>
            <w:r w:rsidRPr="000D0FCC">
              <w:rPr>
                <w:sz w:val="16"/>
                <w:szCs w:val="16"/>
              </w:rPr>
              <w:t>3.5)</w:t>
            </w:r>
          </w:p>
        </w:tc>
        <w:tc>
          <w:tcPr>
            <w:tcW w:w="3587" w:type="dxa"/>
          </w:tcPr>
          <w:p w:rsidR="00F02BD3" w:rsidRPr="000D0FCC" w:rsidRDefault="00F02BD3" w:rsidP="00F02BD3">
            <w:pPr>
              <w:spacing w:line="0" w:lineRule="atLeast"/>
              <w:rPr>
                <w:sz w:val="16"/>
                <w:szCs w:val="16"/>
              </w:rPr>
            </w:pPr>
            <w:r w:rsidRPr="000D0FCC">
              <w:rPr>
                <w:rFonts w:hint="eastAsia"/>
                <w:sz w:val="16"/>
                <w:szCs w:val="16"/>
                <w:cs/>
              </w:rPr>
              <w:t>‎</w:t>
            </w:r>
            <w:r w:rsidRPr="000D0FCC">
              <w:rPr>
                <w:sz w:val="16"/>
                <w:szCs w:val="16"/>
              </w:rPr>
              <w:t xml:space="preserve">4.3.2 Financiële en economische draagkracht </w:t>
            </w:r>
          </w:p>
          <w:p w:rsidR="00F02BD3" w:rsidRPr="000D0FCC" w:rsidRDefault="00F02BD3" w:rsidP="00F02BD3">
            <w:pPr>
              <w:spacing w:line="0" w:lineRule="atLeast"/>
              <w:rPr>
                <w:sz w:val="16"/>
                <w:szCs w:val="16"/>
              </w:rPr>
            </w:pPr>
          </w:p>
          <w:p w:rsidR="00F02BD3" w:rsidRPr="000D0FCC" w:rsidRDefault="00F02BD3" w:rsidP="00F02BD3">
            <w:pPr>
              <w:spacing w:line="0" w:lineRule="atLeast"/>
              <w:rPr>
                <w:sz w:val="16"/>
                <w:szCs w:val="16"/>
              </w:rPr>
            </w:pPr>
            <w:r w:rsidRPr="000D0FCC">
              <w:rPr>
                <w:sz w:val="16"/>
                <w:szCs w:val="16"/>
              </w:rPr>
              <w:t>En/of</w:t>
            </w:r>
          </w:p>
          <w:p w:rsidR="00F02BD3" w:rsidRPr="000D0FCC" w:rsidRDefault="00F02BD3" w:rsidP="00F02BD3">
            <w:pPr>
              <w:spacing w:line="0" w:lineRule="atLeast"/>
              <w:rPr>
                <w:sz w:val="16"/>
                <w:szCs w:val="16"/>
              </w:rPr>
            </w:pPr>
          </w:p>
          <w:p w:rsidR="00F02BD3" w:rsidRPr="000D0FCC" w:rsidRDefault="00F02BD3" w:rsidP="00F02BD3">
            <w:pPr>
              <w:spacing w:line="0" w:lineRule="atLeast"/>
              <w:rPr>
                <w:sz w:val="16"/>
                <w:szCs w:val="16"/>
              </w:rPr>
            </w:pPr>
            <w:r w:rsidRPr="000D0FCC">
              <w:rPr>
                <w:rFonts w:hint="eastAsia"/>
                <w:sz w:val="16"/>
                <w:szCs w:val="16"/>
                <w:cs/>
              </w:rPr>
              <w:t>‎</w:t>
            </w:r>
            <w:r w:rsidRPr="000D0FCC">
              <w:rPr>
                <w:sz w:val="16"/>
                <w:szCs w:val="16"/>
              </w:rPr>
              <w:t>4.3.3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B19" w:rsidRDefault="00814B19">
      <w:r>
        <w:separator/>
      </w:r>
    </w:p>
    <w:p w:rsidR="00814B19" w:rsidRDefault="00814B19"/>
    <w:p w:rsidR="00814B19" w:rsidRDefault="00814B19"/>
  </w:endnote>
  <w:endnote w:type="continuationSeparator" w:id="0">
    <w:p w:rsidR="00814B19" w:rsidRDefault="00814B19">
      <w:r>
        <w:continuationSeparator/>
      </w:r>
    </w:p>
    <w:p w:rsidR="00814B19" w:rsidRDefault="00814B19"/>
    <w:p w:rsidR="00814B19" w:rsidRDefault="00814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19" w:rsidRDefault="00814B19">
    <w:pPr>
      <w:pStyle w:val="Voettekst"/>
    </w:pPr>
  </w:p>
  <w:p w:rsidR="00814B19" w:rsidRDefault="00814B19"/>
  <w:tbl>
    <w:tblPr>
      <w:tblW w:w="9900" w:type="dxa"/>
      <w:tblLayout w:type="fixed"/>
      <w:tblCellMar>
        <w:left w:w="0" w:type="dxa"/>
        <w:right w:w="0" w:type="dxa"/>
      </w:tblCellMar>
      <w:tblLook w:val="0000" w:firstRow="0" w:lastRow="0" w:firstColumn="0" w:lastColumn="0" w:noHBand="0" w:noVBand="0"/>
    </w:tblPr>
    <w:tblGrid>
      <w:gridCol w:w="7752"/>
      <w:gridCol w:w="2148"/>
    </w:tblGrid>
    <w:tr w:rsidR="00814B19">
      <w:trPr>
        <w:trHeight w:hRule="exact" w:val="240"/>
      </w:trPr>
      <w:tc>
        <w:tcPr>
          <w:tcW w:w="7752" w:type="dxa"/>
          <w:shd w:val="clear" w:color="auto" w:fill="auto"/>
        </w:tcPr>
        <w:p w:rsidR="00814B19" w:rsidRDefault="00814B19" w:rsidP="00C26079">
          <w:r>
            <w:t>VERTROUWELIJK</w:t>
          </w:r>
        </w:p>
      </w:tc>
      <w:tc>
        <w:tcPr>
          <w:tcW w:w="2148" w:type="dxa"/>
        </w:tcPr>
        <w:p w:rsidR="00814B19" w:rsidRPr="00B74DD5" w:rsidRDefault="00814B1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415F6E">
            <w:fldChar w:fldCharType="begin"/>
          </w:r>
          <w:r w:rsidR="00415F6E">
            <w:instrText xml:space="preserve"> NUMPAGES   \* MERGEFORMAT </w:instrText>
          </w:r>
          <w:r w:rsidR="00415F6E">
            <w:fldChar w:fldCharType="separate"/>
          </w:r>
          <w:r>
            <w:t>15</w:t>
          </w:r>
          <w:r w:rsidR="00415F6E">
            <w:fldChar w:fldCharType="end"/>
          </w:r>
        </w:p>
      </w:tc>
    </w:tr>
  </w:tbl>
  <w:p w:rsidR="00814B19" w:rsidRDefault="00814B19"/>
  <w:tbl>
    <w:tblPr>
      <w:tblW w:w="9900" w:type="dxa"/>
      <w:tblLayout w:type="fixed"/>
      <w:tblCellMar>
        <w:left w:w="0" w:type="dxa"/>
        <w:right w:w="0" w:type="dxa"/>
      </w:tblCellMar>
      <w:tblLook w:val="0000" w:firstRow="0" w:lastRow="0" w:firstColumn="0" w:lastColumn="0" w:noHBand="0" w:noVBand="0"/>
    </w:tblPr>
    <w:tblGrid>
      <w:gridCol w:w="7752"/>
      <w:gridCol w:w="2148"/>
    </w:tblGrid>
    <w:tr w:rsidR="00814B19">
      <w:trPr>
        <w:trHeight w:hRule="exact" w:val="240"/>
      </w:trPr>
      <w:tc>
        <w:tcPr>
          <w:tcW w:w="7752" w:type="dxa"/>
          <w:shd w:val="clear" w:color="auto" w:fill="auto"/>
        </w:tcPr>
        <w:p w:rsidR="00814B19" w:rsidRDefault="00814B19" w:rsidP="00C26079">
          <w:r>
            <w:t>VERTROUWELIJK</w:t>
          </w:r>
        </w:p>
      </w:tc>
      <w:tc>
        <w:tcPr>
          <w:tcW w:w="2148" w:type="dxa"/>
        </w:tcPr>
        <w:p w:rsidR="00814B19" w:rsidRPr="00B74DD5" w:rsidRDefault="00814B19"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415F6E">
            <w:fldChar w:fldCharType="begin"/>
          </w:r>
          <w:r w:rsidR="00415F6E">
            <w:instrText xml:space="preserve"> NUMPAGES   \* MERGEFORMAT </w:instrText>
          </w:r>
          <w:r w:rsidR="00415F6E">
            <w:fldChar w:fldCharType="separate"/>
          </w:r>
          <w:r>
            <w:t>15</w:t>
          </w:r>
          <w:r w:rsidR="00415F6E">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814B19" w:rsidTr="005B4F97">
      <w:trPr>
        <w:trHeight w:hRule="exact" w:val="240"/>
      </w:trPr>
      <w:tc>
        <w:tcPr>
          <w:tcW w:w="6260" w:type="dxa"/>
          <w:shd w:val="clear" w:color="auto" w:fill="auto"/>
        </w:tcPr>
        <w:p w:rsidR="00814B19" w:rsidRPr="00C12E90" w:rsidRDefault="00814B19" w:rsidP="002E14E1">
          <w:pPr>
            <w:rPr>
              <w:rStyle w:val="Huisstijl-Rubricering"/>
            </w:rPr>
          </w:pPr>
        </w:p>
      </w:tc>
      <w:tc>
        <w:tcPr>
          <w:tcW w:w="1392" w:type="dxa"/>
        </w:tcPr>
        <w:p w:rsidR="00814B19" w:rsidRPr="006B1455" w:rsidRDefault="00814B19" w:rsidP="002E14E1">
          <w:pPr>
            <w:pStyle w:val="Huisstijl-Paginanummering"/>
            <w:jc w:val="right"/>
          </w:pPr>
          <w:r w:rsidRPr="006B1455">
            <w:t xml:space="preserve">Pagina </w:t>
          </w:r>
          <w:r>
            <w:fldChar w:fldCharType="begin"/>
          </w:r>
          <w:r>
            <w:instrText xml:space="preserve"> PAGE   \* MERGEFORMAT </w:instrText>
          </w:r>
          <w:r>
            <w:fldChar w:fldCharType="separate"/>
          </w:r>
          <w:r w:rsidR="00415F6E">
            <w:t>2</w:t>
          </w:r>
          <w:r>
            <w:fldChar w:fldCharType="end"/>
          </w:r>
          <w:r w:rsidRPr="006B1455">
            <w:t xml:space="preserve"> van </w:t>
          </w:r>
          <w:r w:rsidR="00415F6E">
            <w:fldChar w:fldCharType="begin"/>
          </w:r>
          <w:r w:rsidR="00415F6E">
            <w:instrText xml:space="preserve"> NUMPAGES   \* MERGEFORMAT </w:instrText>
          </w:r>
          <w:r w:rsidR="00415F6E">
            <w:fldChar w:fldCharType="separate"/>
          </w:r>
          <w:r w:rsidR="00415F6E">
            <w:t>14</w:t>
          </w:r>
          <w:r w:rsidR="00415F6E">
            <w:fldChar w:fldCharType="end"/>
          </w:r>
        </w:p>
      </w:tc>
    </w:tr>
  </w:tbl>
  <w:p w:rsidR="00814B19" w:rsidRPr="00BC3B53" w:rsidRDefault="00814B19"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19" w:rsidRPr="00BC3B53" w:rsidRDefault="00814B19"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B19" w:rsidRPr="00B35331" w:rsidRDefault="00814B19" w:rsidP="00B35331">
      <w:pPr>
        <w:pStyle w:val="Voettekst"/>
      </w:pPr>
    </w:p>
  </w:footnote>
  <w:footnote w:type="continuationSeparator" w:id="0">
    <w:p w:rsidR="00814B19" w:rsidRDefault="00814B19">
      <w:r>
        <w:continuationSeparator/>
      </w:r>
    </w:p>
    <w:p w:rsidR="00814B19" w:rsidRDefault="00814B19"/>
    <w:p w:rsidR="00814B19" w:rsidRDefault="00814B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19" w:rsidRDefault="00814B19">
    <w:pPr>
      <w:pStyle w:val="Koptekst"/>
    </w:pPr>
  </w:p>
  <w:p w:rsidR="00814B19" w:rsidRDefault="00814B19"/>
  <w:p w:rsidR="00814B19" w:rsidRDefault="00814B1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19" w:rsidRDefault="00814B19"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814B19" w:rsidRPr="00275984" w:rsidTr="002E14E1">
      <w:trPr>
        <w:trHeight w:val="400"/>
      </w:trPr>
      <w:tc>
        <w:tcPr>
          <w:tcW w:w="7520" w:type="dxa"/>
          <w:shd w:val="clear" w:color="auto" w:fill="auto"/>
        </w:tcPr>
        <w:p w:rsidR="00814B19" w:rsidRPr="00814B19" w:rsidRDefault="00814B19" w:rsidP="00814B19">
          <w:pPr>
            <w:adjustRightInd w:val="0"/>
            <w:spacing w:line="180" w:lineRule="exact"/>
            <w:rPr>
              <w:sz w:val="13"/>
            </w:rPr>
          </w:pPr>
          <w:r w:rsidRPr="00814B19">
            <w:rPr>
              <w:rStyle w:val="Huisstijl-Koptekst"/>
            </w:rPr>
            <w:t>| Bijlage 1 Inschrijfformulier Europese aanbesteding BHV-opleidingen | IUC/DJI/IENEA/MVL/2021-4|</w:t>
          </w:r>
        </w:p>
      </w:tc>
    </w:tr>
  </w:tbl>
  <w:p w:rsidR="00814B19" w:rsidRDefault="00814B19"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B19" w:rsidRDefault="00814B19"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814B19">
                            <w:trPr>
                              <w:trHeight w:val="2636"/>
                            </w:trPr>
                            <w:tc>
                              <w:tcPr>
                                <w:tcW w:w="737" w:type="dxa"/>
                                <w:shd w:val="clear" w:color="auto" w:fill="auto"/>
                              </w:tcPr>
                              <w:p w:rsidR="00814B19" w:rsidRDefault="00814B19"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814B19" w:rsidRDefault="00814B19"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814B19" w:rsidRDefault="00814B19"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814B19">
                      <w:trPr>
                        <w:trHeight w:val="2636"/>
                      </w:trPr>
                      <w:tc>
                        <w:tcPr>
                          <w:tcW w:w="737" w:type="dxa"/>
                          <w:shd w:val="clear" w:color="auto" w:fill="auto"/>
                        </w:tcPr>
                        <w:p w:rsidR="00814B19" w:rsidRDefault="00814B19"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814B19" w:rsidRDefault="00814B19"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814B19" w:rsidRDefault="00814B19" w:rsidP="006E263E"/>
                </w:txbxContent>
              </v:textbox>
              <w10:wrap anchory="page"/>
            </v:shape>
          </w:pict>
        </mc:Fallback>
      </mc:AlternateContent>
    </w:r>
  </w:p>
  <w:p w:rsidR="00814B19" w:rsidRDefault="00814B19"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A300AF"/>
    <w:multiLevelType w:val="hybridMultilevel"/>
    <w:tmpl w:val="32CC0B40"/>
    <w:lvl w:ilvl="0" w:tplc="25B28A68">
      <w:start w:val="2"/>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834703"/>
    <w:multiLevelType w:val="hybridMultilevel"/>
    <w:tmpl w:val="D5048B82"/>
    <w:lvl w:ilvl="0" w:tplc="FFFFFFFF">
      <w:start w:val="1"/>
      <w:numFmt w:val="bullet"/>
      <w:lvlText w:val=""/>
      <w:lvlJc w:val="left"/>
      <w:pPr>
        <w:ind w:left="-321" w:hanging="360"/>
      </w:pPr>
      <w:rPr>
        <w:rFonts w:ascii="Wingdings" w:hAnsi="Wingdings" w:hint="default"/>
        <w:sz w:val="16"/>
      </w:rPr>
    </w:lvl>
    <w:lvl w:ilvl="1" w:tplc="04130003" w:tentative="1">
      <w:start w:val="1"/>
      <w:numFmt w:val="bullet"/>
      <w:lvlText w:val="o"/>
      <w:lvlJc w:val="left"/>
      <w:pPr>
        <w:ind w:left="399" w:hanging="360"/>
      </w:pPr>
      <w:rPr>
        <w:rFonts w:ascii="Courier New" w:hAnsi="Courier New" w:cs="Courier New" w:hint="default"/>
      </w:rPr>
    </w:lvl>
    <w:lvl w:ilvl="2" w:tplc="04130005" w:tentative="1">
      <w:start w:val="1"/>
      <w:numFmt w:val="bullet"/>
      <w:lvlText w:val=""/>
      <w:lvlJc w:val="left"/>
      <w:pPr>
        <w:ind w:left="1119" w:hanging="360"/>
      </w:pPr>
      <w:rPr>
        <w:rFonts w:ascii="Wingdings" w:hAnsi="Wingdings" w:hint="default"/>
      </w:rPr>
    </w:lvl>
    <w:lvl w:ilvl="3" w:tplc="04130001" w:tentative="1">
      <w:start w:val="1"/>
      <w:numFmt w:val="bullet"/>
      <w:lvlText w:val=""/>
      <w:lvlJc w:val="left"/>
      <w:pPr>
        <w:ind w:left="1839" w:hanging="360"/>
      </w:pPr>
      <w:rPr>
        <w:rFonts w:ascii="Symbol" w:hAnsi="Symbol" w:hint="default"/>
      </w:rPr>
    </w:lvl>
    <w:lvl w:ilvl="4" w:tplc="04130003" w:tentative="1">
      <w:start w:val="1"/>
      <w:numFmt w:val="bullet"/>
      <w:lvlText w:val="o"/>
      <w:lvlJc w:val="left"/>
      <w:pPr>
        <w:ind w:left="2559" w:hanging="360"/>
      </w:pPr>
      <w:rPr>
        <w:rFonts w:ascii="Courier New" w:hAnsi="Courier New" w:cs="Courier New" w:hint="default"/>
      </w:rPr>
    </w:lvl>
    <w:lvl w:ilvl="5" w:tplc="04130005" w:tentative="1">
      <w:start w:val="1"/>
      <w:numFmt w:val="bullet"/>
      <w:lvlText w:val=""/>
      <w:lvlJc w:val="left"/>
      <w:pPr>
        <w:ind w:left="3279" w:hanging="360"/>
      </w:pPr>
      <w:rPr>
        <w:rFonts w:ascii="Wingdings" w:hAnsi="Wingdings" w:hint="default"/>
      </w:rPr>
    </w:lvl>
    <w:lvl w:ilvl="6" w:tplc="04130001" w:tentative="1">
      <w:start w:val="1"/>
      <w:numFmt w:val="bullet"/>
      <w:lvlText w:val=""/>
      <w:lvlJc w:val="left"/>
      <w:pPr>
        <w:ind w:left="3999" w:hanging="360"/>
      </w:pPr>
      <w:rPr>
        <w:rFonts w:ascii="Symbol" w:hAnsi="Symbol" w:hint="default"/>
      </w:rPr>
    </w:lvl>
    <w:lvl w:ilvl="7" w:tplc="04130003" w:tentative="1">
      <w:start w:val="1"/>
      <w:numFmt w:val="bullet"/>
      <w:lvlText w:val="o"/>
      <w:lvlJc w:val="left"/>
      <w:pPr>
        <w:ind w:left="4719" w:hanging="360"/>
      </w:pPr>
      <w:rPr>
        <w:rFonts w:ascii="Courier New" w:hAnsi="Courier New" w:cs="Courier New" w:hint="default"/>
      </w:rPr>
    </w:lvl>
    <w:lvl w:ilvl="8" w:tplc="04130005" w:tentative="1">
      <w:start w:val="1"/>
      <w:numFmt w:val="bullet"/>
      <w:lvlText w:val=""/>
      <w:lvlJc w:val="left"/>
      <w:pPr>
        <w:ind w:left="5439" w:hanging="360"/>
      </w:pPr>
      <w:rPr>
        <w:rFonts w:ascii="Wingdings" w:hAnsi="Wingding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E9A04C0"/>
    <w:multiLevelType w:val="hybridMultilevel"/>
    <w:tmpl w:val="E9DC207A"/>
    <w:lvl w:ilvl="0" w:tplc="1B9EE59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5"/>
  </w:num>
  <w:num w:numId="6">
    <w:abstractNumId w:val="39"/>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7"/>
  </w:num>
  <w:num w:numId="16">
    <w:abstractNumId w:val="30"/>
  </w:num>
  <w:num w:numId="17">
    <w:abstractNumId w:val="16"/>
  </w:num>
  <w:num w:numId="18">
    <w:abstractNumId w:val="27"/>
  </w:num>
  <w:num w:numId="19">
    <w:abstractNumId w:val="29"/>
  </w:num>
  <w:num w:numId="20">
    <w:abstractNumId w:val="26"/>
  </w:num>
  <w:num w:numId="21">
    <w:abstractNumId w:val="33"/>
  </w:num>
  <w:num w:numId="22">
    <w:abstractNumId w:val="23"/>
  </w:num>
  <w:num w:numId="23">
    <w:abstractNumId w:val="18"/>
  </w:num>
  <w:num w:numId="24">
    <w:abstractNumId w:val="19"/>
  </w:num>
  <w:num w:numId="25">
    <w:abstractNumId w:val="28"/>
  </w:num>
  <w:num w:numId="26">
    <w:abstractNumId w:val="40"/>
  </w:num>
  <w:num w:numId="27">
    <w:abstractNumId w:val="36"/>
  </w:num>
  <w:num w:numId="28">
    <w:abstractNumId w:val="17"/>
  </w:num>
  <w:num w:numId="29">
    <w:abstractNumId w:val="35"/>
  </w:num>
  <w:num w:numId="30">
    <w:abstractNumId w:val="20"/>
  </w:num>
  <w:num w:numId="31">
    <w:abstractNumId w:val="42"/>
  </w:num>
  <w:num w:numId="32">
    <w:abstractNumId w:val="38"/>
  </w:num>
  <w:num w:numId="33">
    <w:abstractNumId w:val="25"/>
  </w:num>
  <w:num w:numId="34">
    <w:abstractNumId w:val="31"/>
  </w:num>
  <w:num w:numId="35">
    <w:abstractNumId w:val="22"/>
  </w:num>
  <w:num w:numId="36">
    <w:abstractNumId w:val="21"/>
  </w:num>
  <w:num w:numId="37">
    <w:abstractNumId w:val="13"/>
  </w:num>
  <w:num w:numId="38">
    <w:abstractNumId w:val="43"/>
  </w:num>
  <w:num w:numId="39">
    <w:abstractNumId w:val="24"/>
  </w:num>
  <w:num w:numId="40">
    <w:abstractNumId w:val="9"/>
  </w:num>
  <w:num w:numId="41">
    <w:abstractNumId w:val="41"/>
  </w:num>
  <w:num w:numId="42">
    <w:abstractNumId w:val="34"/>
  </w:num>
  <w:num w:numId="43">
    <w:abstractNumId w:val="14"/>
  </w:num>
  <w:num w:numId="44">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348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0FCC"/>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15F6E"/>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573FE"/>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E2A30"/>
    <w:rsid w:val="005F0E31"/>
    <w:rsid w:val="005F1676"/>
    <w:rsid w:val="005F2F08"/>
    <w:rsid w:val="00601EF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174E"/>
    <w:rsid w:val="00783559"/>
    <w:rsid w:val="00794999"/>
    <w:rsid w:val="007A4105"/>
    <w:rsid w:val="007A474C"/>
    <w:rsid w:val="007B0280"/>
    <w:rsid w:val="007B637D"/>
    <w:rsid w:val="007C406E"/>
    <w:rsid w:val="007C5413"/>
    <w:rsid w:val="007E2991"/>
    <w:rsid w:val="007F37C7"/>
    <w:rsid w:val="007F428E"/>
    <w:rsid w:val="008116F3"/>
    <w:rsid w:val="00812028"/>
    <w:rsid w:val="00814B19"/>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53F"/>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fill="f" fillcolor="white" stroke="f">
      <v:fill color="white" on="f"/>
      <v:stroke on="f"/>
      <o:colormru v:ext="edit" colors="#009fee"/>
    </o:shapedefaults>
    <o:shapelayout v:ext="edit">
      <o:idmap v:ext="edit" data="1"/>
    </o:shapelayout>
  </w:shapeDefaults>
  <w:decimalSymbol w:val=","/>
  <w:listSeparator w:val=";"/>
  <w14:docId w14:val="527C8CD4"/>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7F37BE-AEF5-498C-8B2D-4BE13968F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14</Pages>
  <Words>3314</Words>
  <Characters>18229</Characters>
  <Application>Microsoft Office Word</Application>
  <DocSecurity>0</DocSecurity>
  <Lines>151</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21501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Leeuwen, van, Mahena</cp:lastModifiedBy>
  <cp:revision>4</cp:revision>
  <cp:lastPrinted>2020-02-18T12:17:00Z</cp:lastPrinted>
  <dcterms:created xsi:type="dcterms:W3CDTF">2022-05-12T18:39:00Z</dcterms:created>
  <dcterms:modified xsi:type="dcterms:W3CDTF">2022-05-30T19:16:00Z</dcterms:modified>
</cp:coreProperties>
</file>