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37" w:rsidRDefault="00FC4737" w:rsidP="00D04C60">
      <w:pPr>
        <w:ind w:left="14" w:hanging="21"/>
        <w:jc w:val="left"/>
      </w:pPr>
      <w:r>
        <w:t>Bijlage behorend bij Nota van Inlichtingen 2</w:t>
      </w:r>
    </w:p>
    <w:p w:rsidR="00241548" w:rsidRDefault="00A15C89" w:rsidP="00D04C60">
      <w:pPr>
        <w:ind w:left="14" w:hanging="21"/>
        <w:jc w:val="left"/>
      </w:pPr>
      <w:r>
        <w:t>Bij de documenten voor de Nota van Inlichtingen 2 zijn drie zipfiles geplaatst.</w:t>
      </w:r>
    </w:p>
    <w:p w:rsidR="00A15C89" w:rsidRDefault="00A15C89" w:rsidP="00D04C60">
      <w:pPr>
        <w:ind w:left="0" w:hanging="21"/>
        <w:jc w:val="left"/>
      </w:pPr>
      <w:r>
        <w:t>In deze zipfiles staan de ontbrekende gegevens van de locaties waarom werd gevraagd in deze Nota van Inlichtingen. Deze waren abusievelijk niet op de aan i verstrekte USB sticks geplaatst.</w:t>
      </w:r>
    </w:p>
    <w:p w:rsidR="00A15C89" w:rsidRDefault="00A15C89" w:rsidP="00D04C60">
      <w:pPr>
        <w:ind w:left="0" w:hanging="21"/>
        <w:jc w:val="left"/>
      </w:pPr>
      <w:r>
        <w:t>Bij het openen van de files onder de kop foto’s treft u 4 koppen aan, nl</w:t>
      </w:r>
      <w:r>
        <w:br/>
      </w:r>
      <w:r w:rsidR="00D04C60">
        <w:t>laadpunten; parkeersituaties; pv-installatie; technische installatie.</w:t>
      </w:r>
    </w:p>
    <w:p w:rsidR="00D04C60" w:rsidRDefault="00D04C60" w:rsidP="00D04C60">
      <w:pPr>
        <w:ind w:left="0" w:hanging="21"/>
        <w:jc w:val="left"/>
      </w:pPr>
      <w:r>
        <w:t>Onder de kop laadpunten kan het zijn dat u geen foto’s aantreft omdat op die locatie geen laadpalen worden geplaatst.</w:t>
      </w:r>
    </w:p>
    <w:p w:rsidR="00D04C60" w:rsidRDefault="00D04C60" w:rsidP="00D04C60">
      <w:pPr>
        <w:ind w:left="0" w:hanging="21"/>
        <w:jc w:val="left"/>
      </w:pPr>
      <w:r>
        <w:t>Onder de andere koppen zult u wel foto’s aantreffen.</w:t>
      </w:r>
      <w:bookmarkStart w:id="0" w:name="_GoBack"/>
      <w:bookmarkEnd w:id="0"/>
    </w:p>
    <w:p w:rsidR="00D04C60" w:rsidRDefault="00D04C60" w:rsidP="00A15C89">
      <w:pPr>
        <w:ind w:left="0" w:hanging="21"/>
      </w:pPr>
    </w:p>
    <w:p w:rsidR="00FC4737" w:rsidRPr="00241548" w:rsidRDefault="00FC4737" w:rsidP="00FC4737">
      <w:pPr>
        <w:ind w:left="14" w:hanging="21"/>
      </w:pPr>
    </w:p>
    <w:sectPr w:rsidR="00FC4737" w:rsidRPr="00241548" w:rsidSect="005A48B6">
      <w:type w:val="continuous"/>
      <w:pgSz w:w="11906" w:h="16838" w:code="9"/>
      <w:pgMar w:top="1440" w:right="1440" w:bottom="1440" w:left="1440" w:header="2750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737" w:rsidRDefault="00FC4737" w:rsidP="0088501B">
      <w:r>
        <w:separator/>
      </w:r>
    </w:p>
  </w:endnote>
  <w:endnote w:type="continuationSeparator" w:id="0">
    <w:p w:rsidR="00FC4737" w:rsidRDefault="00FC473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737" w:rsidRDefault="00FC4737" w:rsidP="0088501B">
      <w:r>
        <w:separator/>
      </w:r>
    </w:p>
  </w:footnote>
  <w:footnote w:type="continuationSeparator" w:id="0">
    <w:p w:rsidR="00FC4737" w:rsidRDefault="00FC473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37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8B6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50667"/>
    <w:rsid w:val="009C5CF5"/>
    <w:rsid w:val="00A15C89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04C60"/>
    <w:rsid w:val="00DA3555"/>
    <w:rsid w:val="00ED7AB9"/>
    <w:rsid w:val="00EE5BBE"/>
    <w:rsid w:val="00F65492"/>
    <w:rsid w:val="00FB0705"/>
    <w:rsid w:val="00FC4737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29BE"/>
  <w15:chartTrackingRefBased/>
  <w15:docId w15:val="{92932481-0AA8-4A7A-88FE-D5361953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before="180" w:after="120"/>
        <w:ind w:left="420" w:hanging="4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  <w:pPr>
      <w:ind w:left="567" w:hanging="567"/>
      <w:jc w:val="both"/>
    </w:p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ind w:left="567" w:hanging="567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1065-0BF2-4E02-97C7-7D90064D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Schouten, Peter (CD)</dc:creator>
  <cp:keywords/>
  <dc:description/>
  <cp:lastModifiedBy>Schouten, Peter (CD)</cp:lastModifiedBy>
  <cp:revision>1</cp:revision>
  <dcterms:created xsi:type="dcterms:W3CDTF">2021-06-17T13:30:00Z</dcterms:created>
  <dcterms:modified xsi:type="dcterms:W3CDTF">2021-06-17T14:24:00Z</dcterms:modified>
</cp:coreProperties>
</file>