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2F49" w:rsidRDefault="001E2F49" w:rsidP="001C26EE">
      <w:pPr>
        <w:shd w:val="clear" w:color="auto" w:fill="FFFFFF"/>
        <w:spacing w:before="100" w:beforeAutospacing="1" w:after="100" w:afterAutospacing="1"/>
        <w:ind w:left="0" w:firstLine="0"/>
        <w:jc w:val="left"/>
        <w:rPr>
          <w:rFonts w:ascii="Arial" w:eastAsia="Times New Roman" w:hAnsi="Arial" w:cs="Arial"/>
          <w:color w:val="191614"/>
          <w:sz w:val="24"/>
          <w:szCs w:val="24"/>
          <w:lang w:eastAsia="nl-NL"/>
        </w:rPr>
      </w:pPr>
      <w:r>
        <w:rPr>
          <w:rFonts w:ascii="Arial" w:eastAsia="Times New Roman" w:hAnsi="Arial" w:cs="Arial"/>
          <w:color w:val="191614"/>
          <w:sz w:val="24"/>
          <w:szCs w:val="24"/>
          <w:lang w:eastAsia="nl-NL"/>
        </w:rPr>
        <w:t>Aanvullende notitie met betrekking tot de Nota van Inlichtingen</w:t>
      </w:r>
    </w:p>
    <w:p w:rsidR="001C26EE" w:rsidRDefault="001C26EE" w:rsidP="001C26EE">
      <w:pPr>
        <w:shd w:val="clear" w:color="auto" w:fill="FFFFFF"/>
        <w:spacing w:before="100" w:beforeAutospacing="1" w:after="100" w:afterAutospacing="1"/>
        <w:ind w:left="0" w:firstLine="0"/>
        <w:jc w:val="left"/>
        <w:rPr>
          <w:rFonts w:ascii="Arial" w:eastAsia="Times New Roman" w:hAnsi="Arial" w:cs="Arial"/>
          <w:color w:val="191614"/>
          <w:sz w:val="24"/>
          <w:szCs w:val="24"/>
          <w:lang w:eastAsia="nl-NL"/>
        </w:rPr>
      </w:pPr>
      <w:r>
        <w:rPr>
          <w:rFonts w:ascii="Arial" w:eastAsia="Times New Roman" w:hAnsi="Arial" w:cs="Arial"/>
          <w:color w:val="191614"/>
          <w:sz w:val="24"/>
          <w:szCs w:val="24"/>
          <w:lang w:eastAsia="nl-NL"/>
        </w:rPr>
        <w:t>Afgelopen week</w:t>
      </w:r>
      <w:r w:rsidRPr="001C26EE">
        <w:rPr>
          <w:rFonts w:ascii="Arial" w:eastAsia="Times New Roman" w:hAnsi="Arial" w:cs="Arial"/>
          <w:color w:val="191614"/>
          <w:sz w:val="24"/>
          <w:szCs w:val="24"/>
          <w:lang w:eastAsia="nl-NL"/>
        </w:rPr>
        <w:t xml:space="preserve"> is door RWS de nota van Inlichtingen gepubliceerd. Door een fout bij Tenderned zijn er een aantal vragen in de Nota gepubliceerd waarop geen antwoord is gegeven dan wel een verkeerd antwoord. </w:t>
      </w:r>
      <w:r>
        <w:rPr>
          <w:rFonts w:ascii="Arial" w:eastAsia="Times New Roman" w:hAnsi="Arial" w:cs="Arial"/>
          <w:color w:val="191614"/>
          <w:sz w:val="24"/>
          <w:szCs w:val="24"/>
          <w:lang w:eastAsia="nl-NL"/>
        </w:rPr>
        <w:br/>
      </w:r>
      <w:r>
        <w:rPr>
          <w:rFonts w:ascii="Arial" w:eastAsia="Times New Roman" w:hAnsi="Arial" w:cs="Arial"/>
          <w:color w:val="191614"/>
          <w:sz w:val="24"/>
          <w:szCs w:val="24"/>
          <w:lang w:eastAsia="nl-NL"/>
        </w:rPr>
        <w:br/>
        <w:t>Om te voorkomen dat later inschrijvende geïnteresseerde partijen hierdoor benadeeld worden en er dus geen sprake zou zijn van een level playing field wordt deze notitie aan de documenten toegevoegd.</w:t>
      </w:r>
    </w:p>
    <w:p w:rsidR="001C26EE" w:rsidRPr="001C26EE" w:rsidRDefault="001C26EE" w:rsidP="001C26EE">
      <w:pPr>
        <w:shd w:val="clear" w:color="auto" w:fill="FFFFFF"/>
        <w:spacing w:before="100" w:beforeAutospacing="1" w:after="100" w:afterAutospacing="1"/>
        <w:ind w:left="0" w:firstLine="0"/>
        <w:jc w:val="left"/>
        <w:rPr>
          <w:rFonts w:ascii="Arial" w:eastAsia="Times New Roman" w:hAnsi="Arial" w:cs="Arial"/>
          <w:color w:val="191614"/>
          <w:sz w:val="24"/>
          <w:szCs w:val="24"/>
          <w:lang w:eastAsia="nl-NL"/>
        </w:rPr>
      </w:pPr>
      <w:r w:rsidRPr="001C26EE">
        <w:rPr>
          <w:rFonts w:ascii="Arial" w:eastAsia="Times New Roman" w:hAnsi="Arial" w:cs="Arial"/>
          <w:color w:val="191614"/>
          <w:sz w:val="24"/>
          <w:szCs w:val="24"/>
          <w:lang w:eastAsia="nl-NL"/>
        </w:rPr>
        <w:t>De</w:t>
      </w:r>
      <w:r>
        <w:rPr>
          <w:rFonts w:ascii="Arial" w:eastAsia="Times New Roman" w:hAnsi="Arial" w:cs="Arial"/>
          <w:color w:val="191614"/>
          <w:sz w:val="24"/>
          <w:szCs w:val="24"/>
          <w:lang w:eastAsia="nl-NL"/>
        </w:rPr>
        <w:t xml:space="preserve"> onderstaande </w:t>
      </w:r>
      <w:r w:rsidRPr="001C26EE">
        <w:rPr>
          <w:rFonts w:ascii="Arial" w:eastAsia="Times New Roman" w:hAnsi="Arial" w:cs="Arial"/>
          <w:color w:val="191614"/>
          <w:sz w:val="24"/>
          <w:szCs w:val="24"/>
          <w:lang w:eastAsia="nl-NL"/>
        </w:rPr>
        <w:t xml:space="preserve">vragen </w:t>
      </w:r>
      <w:r>
        <w:rPr>
          <w:rFonts w:ascii="Arial" w:eastAsia="Times New Roman" w:hAnsi="Arial" w:cs="Arial"/>
          <w:color w:val="191614"/>
          <w:sz w:val="24"/>
          <w:szCs w:val="24"/>
          <w:lang w:eastAsia="nl-NL"/>
        </w:rPr>
        <w:t>en antwoorden zijn vervangen.  Ze zijn</w:t>
      </w:r>
      <w:r w:rsidRPr="001C26EE">
        <w:rPr>
          <w:rFonts w:ascii="Arial" w:eastAsia="Times New Roman" w:hAnsi="Arial" w:cs="Arial"/>
          <w:color w:val="191614"/>
          <w:sz w:val="24"/>
          <w:szCs w:val="24"/>
          <w:lang w:eastAsia="nl-NL"/>
        </w:rPr>
        <w:t>ijn met het juiste antwoord wel opgenomen in deze Nota van Inlichtingen. Het betreft de vragen: </w:t>
      </w:r>
      <w:r>
        <w:rPr>
          <w:rFonts w:ascii="Arial" w:eastAsia="Times New Roman" w:hAnsi="Arial" w:cs="Arial"/>
          <w:color w:val="191614"/>
          <w:sz w:val="24"/>
          <w:szCs w:val="24"/>
          <w:lang w:eastAsia="nl-NL"/>
        </w:rPr>
        <w:br/>
      </w:r>
      <w:r>
        <w:rPr>
          <w:rFonts w:ascii="Arial" w:eastAsia="Times New Roman" w:hAnsi="Arial" w:cs="Arial"/>
          <w:color w:val="191614"/>
          <w:sz w:val="24"/>
          <w:szCs w:val="24"/>
          <w:lang w:eastAsia="nl-NL"/>
        </w:rPr>
        <w:br/>
        <w:t xml:space="preserve">vraag </w:t>
      </w:r>
      <w:r w:rsidRPr="001C26EE">
        <w:rPr>
          <w:rFonts w:ascii="Arial" w:eastAsia="Times New Roman" w:hAnsi="Arial" w:cs="Arial"/>
          <w:color w:val="191614"/>
          <w:sz w:val="24"/>
          <w:szCs w:val="24"/>
          <w:lang w:eastAsia="nl-NL"/>
        </w:rPr>
        <w:t>46 vervangen door vraag 104; </w:t>
      </w:r>
      <w:r>
        <w:rPr>
          <w:rFonts w:ascii="Arial" w:eastAsia="Times New Roman" w:hAnsi="Arial" w:cs="Arial"/>
          <w:color w:val="191614"/>
          <w:sz w:val="24"/>
          <w:szCs w:val="24"/>
          <w:lang w:eastAsia="nl-NL"/>
        </w:rPr>
        <w:br/>
      </w:r>
      <w:r>
        <w:rPr>
          <w:rFonts w:ascii="Arial" w:eastAsia="Times New Roman" w:hAnsi="Arial" w:cs="Arial"/>
          <w:color w:val="191614"/>
          <w:sz w:val="24"/>
          <w:szCs w:val="24"/>
          <w:lang w:eastAsia="nl-NL"/>
        </w:rPr>
        <w:t>vraag</w:t>
      </w:r>
      <w:r w:rsidRPr="001C26EE">
        <w:rPr>
          <w:rFonts w:ascii="Arial" w:eastAsia="Times New Roman" w:hAnsi="Arial" w:cs="Arial"/>
          <w:color w:val="191614"/>
          <w:sz w:val="24"/>
          <w:szCs w:val="24"/>
          <w:lang w:eastAsia="nl-NL"/>
        </w:rPr>
        <w:t xml:space="preserve"> 48 vervangen door vraag 105</w:t>
      </w:r>
      <w:r>
        <w:rPr>
          <w:rFonts w:ascii="Arial" w:eastAsia="Times New Roman" w:hAnsi="Arial" w:cs="Arial"/>
          <w:color w:val="191614"/>
          <w:sz w:val="24"/>
          <w:szCs w:val="24"/>
          <w:lang w:eastAsia="nl-NL"/>
        </w:rPr>
        <w:t>;</w:t>
      </w:r>
      <w:r>
        <w:rPr>
          <w:rFonts w:ascii="Arial" w:eastAsia="Times New Roman" w:hAnsi="Arial" w:cs="Arial"/>
          <w:color w:val="191614"/>
          <w:sz w:val="24"/>
          <w:szCs w:val="24"/>
          <w:lang w:eastAsia="nl-NL"/>
        </w:rPr>
        <w:br/>
      </w:r>
      <w:r>
        <w:rPr>
          <w:rFonts w:ascii="Arial" w:eastAsia="Times New Roman" w:hAnsi="Arial" w:cs="Arial"/>
          <w:color w:val="191614"/>
          <w:sz w:val="24"/>
          <w:szCs w:val="24"/>
          <w:lang w:eastAsia="nl-NL"/>
        </w:rPr>
        <w:t>vraag</w:t>
      </w:r>
      <w:r w:rsidRPr="001C26EE">
        <w:rPr>
          <w:rFonts w:ascii="Arial" w:eastAsia="Times New Roman" w:hAnsi="Arial" w:cs="Arial"/>
          <w:color w:val="191614"/>
          <w:sz w:val="24"/>
          <w:szCs w:val="24"/>
          <w:lang w:eastAsia="nl-NL"/>
        </w:rPr>
        <w:t xml:space="preserve"> </w:t>
      </w:r>
      <w:r>
        <w:rPr>
          <w:rFonts w:ascii="Arial" w:eastAsia="Times New Roman" w:hAnsi="Arial" w:cs="Arial"/>
          <w:color w:val="191614"/>
          <w:sz w:val="24"/>
          <w:szCs w:val="24"/>
          <w:lang w:eastAsia="nl-NL"/>
        </w:rPr>
        <w:t>4</w:t>
      </w:r>
      <w:r w:rsidRPr="001C26EE">
        <w:rPr>
          <w:rFonts w:ascii="Arial" w:eastAsia="Times New Roman" w:hAnsi="Arial" w:cs="Arial"/>
          <w:color w:val="191614"/>
          <w:sz w:val="24"/>
          <w:szCs w:val="24"/>
          <w:lang w:eastAsia="nl-NL"/>
        </w:rPr>
        <w:t>9 vervangen door vraag 106</w:t>
      </w:r>
      <w:r>
        <w:rPr>
          <w:rFonts w:ascii="Arial" w:eastAsia="Times New Roman" w:hAnsi="Arial" w:cs="Arial"/>
          <w:color w:val="191614"/>
          <w:sz w:val="24"/>
          <w:szCs w:val="24"/>
          <w:lang w:eastAsia="nl-NL"/>
        </w:rPr>
        <w:t>;</w:t>
      </w:r>
      <w:r>
        <w:rPr>
          <w:rFonts w:ascii="Arial" w:eastAsia="Times New Roman" w:hAnsi="Arial" w:cs="Arial"/>
          <w:color w:val="191614"/>
          <w:sz w:val="24"/>
          <w:szCs w:val="24"/>
          <w:lang w:eastAsia="nl-NL"/>
        </w:rPr>
        <w:br/>
      </w:r>
      <w:r w:rsidR="001E2F49">
        <w:rPr>
          <w:rFonts w:ascii="Arial" w:eastAsia="Times New Roman" w:hAnsi="Arial" w:cs="Arial"/>
          <w:color w:val="191614"/>
          <w:sz w:val="24"/>
          <w:szCs w:val="24"/>
          <w:lang w:eastAsia="nl-NL"/>
        </w:rPr>
        <w:t>vraag</w:t>
      </w:r>
      <w:r w:rsidR="001E2F49" w:rsidRPr="001C26EE">
        <w:rPr>
          <w:rFonts w:ascii="Arial" w:eastAsia="Times New Roman" w:hAnsi="Arial" w:cs="Arial"/>
          <w:color w:val="191614"/>
          <w:sz w:val="24"/>
          <w:szCs w:val="24"/>
          <w:lang w:eastAsia="nl-NL"/>
        </w:rPr>
        <w:t xml:space="preserve"> </w:t>
      </w:r>
      <w:r w:rsidRPr="001C26EE">
        <w:rPr>
          <w:rFonts w:ascii="Arial" w:eastAsia="Times New Roman" w:hAnsi="Arial" w:cs="Arial"/>
          <w:color w:val="191614"/>
          <w:sz w:val="24"/>
          <w:szCs w:val="24"/>
          <w:lang w:eastAsia="nl-NL"/>
        </w:rPr>
        <w:t>50 vervangen door vraag 107</w:t>
      </w:r>
      <w:r>
        <w:rPr>
          <w:rFonts w:ascii="Arial" w:eastAsia="Times New Roman" w:hAnsi="Arial" w:cs="Arial"/>
          <w:color w:val="191614"/>
          <w:sz w:val="24"/>
          <w:szCs w:val="24"/>
          <w:lang w:eastAsia="nl-NL"/>
        </w:rPr>
        <w:t>;</w:t>
      </w:r>
      <w:r>
        <w:rPr>
          <w:rFonts w:ascii="Arial" w:eastAsia="Times New Roman" w:hAnsi="Arial" w:cs="Arial"/>
          <w:color w:val="191614"/>
          <w:sz w:val="24"/>
          <w:szCs w:val="24"/>
          <w:lang w:eastAsia="nl-NL"/>
        </w:rPr>
        <w:br/>
      </w:r>
      <w:r w:rsidR="001E2F49">
        <w:rPr>
          <w:rFonts w:ascii="Arial" w:eastAsia="Times New Roman" w:hAnsi="Arial" w:cs="Arial"/>
          <w:color w:val="191614"/>
          <w:sz w:val="24"/>
          <w:szCs w:val="24"/>
          <w:lang w:eastAsia="nl-NL"/>
        </w:rPr>
        <w:t>vraag</w:t>
      </w:r>
      <w:r w:rsidR="001E2F49" w:rsidRPr="001C26EE">
        <w:rPr>
          <w:rFonts w:ascii="Arial" w:eastAsia="Times New Roman" w:hAnsi="Arial" w:cs="Arial"/>
          <w:color w:val="191614"/>
          <w:sz w:val="24"/>
          <w:szCs w:val="24"/>
          <w:lang w:eastAsia="nl-NL"/>
        </w:rPr>
        <w:t xml:space="preserve"> </w:t>
      </w:r>
      <w:r w:rsidRPr="001C26EE">
        <w:rPr>
          <w:rFonts w:ascii="Arial" w:eastAsia="Times New Roman" w:hAnsi="Arial" w:cs="Arial"/>
          <w:color w:val="191614"/>
          <w:sz w:val="24"/>
          <w:szCs w:val="24"/>
          <w:lang w:eastAsia="nl-NL"/>
        </w:rPr>
        <w:t>51 vervangen door vraag 108</w:t>
      </w:r>
      <w:r>
        <w:rPr>
          <w:rFonts w:ascii="Arial" w:eastAsia="Times New Roman" w:hAnsi="Arial" w:cs="Arial"/>
          <w:color w:val="191614"/>
          <w:sz w:val="24"/>
          <w:szCs w:val="24"/>
          <w:lang w:eastAsia="nl-NL"/>
        </w:rPr>
        <w:t>;</w:t>
      </w:r>
      <w:r>
        <w:rPr>
          <w:rFonts w:ascii="Arial" w:eastAsia="Times New Roman" w:hAnsi="Arial" w:cs="Arial"/>
          <w:color w:val="191614"/>
          <w:sz w:val="24"/>
          <w:szCs w:val="24"/>
          <w:lang w:eastAsia="nl-NL"/>
        </w:rPr>
        <w:br/>
      </w:r>
      <w:r w:rsidR="001E2F49">
        <w:rPr>
          <w:rFonts w:ascii="Arial" w:eastAsia="Times New Roman" w:hAnsi="Arial" w:cs="Arial"/>
          <w:color w:val="191614"/>
          <w:sz w:val="24"/>
          <w:szCs w:val="24"/>
          <w:lang w:eastAsia="nl-NL"/>
        </w:rPr>
        <w:t>vraag</w:t>
      </w:r>
      <w:r w:rsidR="001E2F49" w:rsidRPr="001C26EE">
        <w:rPr>
          <w:rFonts w:ascii="Arial" w:eastAsia="Times New Roman" w:hAnsi="Arial" w:cs="Arial"/>
          <w:color w:val="191614"/>
          <w:sz w:val="24"/>
          <w:szCs w:val="24"/>
          <w:lang w:eastAsia="nl-NL"/>
        </w:rPr>
        <w:t xml:space="preserve"> </w:t>
      </w:r>
      <w:r w:rsidRPr="001C26EE">
        <w:rPr>
          <w:rFonts w:ascii="Arial" w:eastAsia="Times New Roman" w:hAnsi="Arial" w:cs="Arial"/>
          <w:color w:val="191614"/>
          <w:sz w:val="24"/>
          <w:szCs w:val="24"/>
          <w:lang w:eastAsia="nl-NL"/>
        </w:rPr>
        <w:t>52 vervangen door vraag 109</w:t>
      </w:r>
      <w:r>
        <w:rPr>
          <w:rFonts w:ascii="Arial" w:eastAsia="Times New Roman" w:hAnsi="Arial" w:cs="Arial"/>
          <w:color w:val="191614"/>
          <w:sz w:val="24"/>
          <w:szCs w:val="24"/>
          <w:lang w:eastAsia="nl-NL"/>
        </w:rPr>
        <w:t>;</w:t>
      </w:r>
      <w:r>
        <w:rPr>
          <w:rFonts w:ascii="Arial" w:eastAsia="Times New Roman" w:hAnsi="Arial" w:cs="Arial"/>
          <w:color w:val="191614"/>
          <w:sz w:val="24"/>
          <w:szCs w:val="24"/>
          <w:lang w:eastAsia="nl-NL"/>
        </w:rPr>
        <w:br/>
      </w:r>
      <w:r w:rsidR="001E2F49">
        <w:rPr>
          <w:rFonts w:ascii="Arial" w:eastAsia="Times New Roman" w:hAnsi="Arial" w:cs="Arial"/>
          <w:color w:val="191614"/>
          <w:sz w:val="24"/>
          <w:szCs w:val="24"/>
          <w:lang w:eastAsia="nl-NL"/>
        </w:rPr>
        <w:t>vraag</w:t>
      </w:r>
      <w:r w:rsidR="001E2F49" w:rsidRPr="001C26EE">
        <w:rPr>
          <w:rFonts w:ascii="Arial" w:eastAsia="Times New Roman" w:hAnsi="Arial" w:cs="Arial"/>
          <w:color w:val="191614"/>
          <w:sz w:val="24"/>
          <w:szCs w:val="24"/>
          <w:lang w:eastAsia="nl-NL"/>
        </w:rPr>
        <w:t xml:space="preserve"> </w:t>
      </w:r>
      <w:r w:rsidRPr="001C26EE">
        <w:rPr>
          <w:rFonts w:ascii="Arial" w:eastAsia="Times New Roman" w:hAnsi="Arial" w:cs="Arial"/>
          <w:color w:val="191614"/>
          <w:sz w:val="24"/>
          <w:szCs w:val="24"/>
          <w:lang w:eastAsia="nl-NL"/>
        </w:rPr>
        <w:t>53 vervangen door vraag 110</w:t>
      </w:r>
      <w:r>
        <w:rPr>
          <w:rFonts w:ascii="Arial" w:eastAsia="Times New Roman" w:hAnsi="Arial" w:cs="Arial"/>
          <w:color w:val="191614"/>
          <w:sz w:val="24"/>
          <w:szCs w:val="24"/>
          <w:lang w:eastAsia="nl-NL"/>
        </w:rPr>
        <w:t>;</w:t>
      </w:r>
      <w:r>
        <w:rPr>
          <w:rFonts w:ascii="Arial" w:eastAsia="Times New Roman" w:hAnsi="Arial" w:cs="Arial"/>
          <w:color w:val="191614"/>
          <w:sz w:val="24"/>
          <w:szCs w:val="24"/>
          <w:lang w:eastAsia="nl-NL"/>
        </w:rPr>
        <w:br/>
      </w:r>
      <w:r w:rsidR="001E2F49">
        <w:rPr>
          <w:rFonts w:ascii="Arial" w:eastAsia="Times New Roman" w:hAnsi="Arial" w:cs="Arial"/>
          <w:color w:val="191614"/>
          <w:sz w:val="24"/>
          <w:szCs w:val="24"/>
          <w:lang w:eastAsia="nl-NL"/>
        </w:rPr>
        <w:t>vraag</w:t>
      </w:r>
      <w:r w:rsidR="001E2F49" w:rsidRPr="001C26EE">
        <w:rPr>
          <w:rFonts w:ascii="Arial" w:eastAsia="Times New Roman" w:hAnsi="Arial" w:cs="Arial"/>
          <w:color w:val="191614"/>
          <w:sz w:val="24"/>
          <w:szCs w:val="24"/>
          <w:lang w:eastAsia="nl-NL"/>
        </w:rPr>
        <w:t xml:space="preserve"> </w:t>
      </w:r>
      <w:r w:rsidRPr="001C26EE">
        <w:rPr>
          <w:rFonts w:ascii="Arial" w:eastAsia="Times New Roman" w:hAnsi="Arial" w:cs="Arial"/>
          <w:color w:val="191614"/>
          <w:sz w:val="24"/>
          <w:szCs w:val="24"/>
          <w:lang w:eastAsia="nl-NL"/>
        </w:rPr>
        <w:t>54 vervangen door vraag 111</w:t>
      </w:r>
      <w:r>
        <w:rPr>
          <w:rFonts w:ascii="Arial" w:eastAsia="Times New Roman" w:hAnsi="Arial" w:cs="Arial"/>
          <w:color w:val="191614"/>
          <w:sz w:val="24"/>
          <w:szCs w:val="24"/>
          <w:lang w:eastAsia="nl-NL"/>
        </w:rPr>
        <w:t>;</w:t>
      </w:r>
      <w:r>
        <w:rPr>
          <w:rFonts w:ascii="Arial" w:eastAsia="Times New Roman" w:hAnsi="Arial" w:cs="Arial"/>
          <w:color w:val="191614"/>
          <w:sz w:val="24"/>
          <w:szCs w:val="24"/>
          <w:lang w:eastAsia="nl-NL"/>
        </w:rPr>
        <w:br/>
      </w:r>
      <w:r w:rsidR="001E2F49">
        <w:rPr>
          <w:rFonts w:ascii="Arial" w:eastAsia="Times New Roman" w:hAnsi="Arial" w:cs="Arial"/>
          <w:color w:val="191614"/>
          <w:sz w:val="24"/>
          <w:szCs w:val="24"/>
          <w:lang w:eastAsia="nl-NL"/>
        </w:rPr>
        <w:t>vraag</w:t>
      </w:r>
      <w:r w:rsidR="001E2F49" w:rsidRPr="001C26EE">
        <w:rPr>
          <w:rFonts w:ascii="Arial" w:eastAsia="Times New Roman" w:hAnsi="Arial" w:cs="Arial"/>
          <w:color w:val="191614"/>
          <w:sz w:val="24"/>
          <w:szCs w:val="24"/>
          <w:lang w:eastAsia="nl-NL"/>
        </w:rPr>
        <w:t xml:space="preserve"> </w:t>
      </w:r>
      <w:r w:rsidRPr="001C26EE">
        <w:rPr>
          <w:rFonts w:ascii="Arial" w:eastAsia="Times New Roman" w:hAnsi="Arial" w:cs="Arial"/>
          <w:color w:val="191614"/>
          <w:sz w:val="24"/>
          <w:szCs w:val="24"/>
          <w:lang w:eastAsia="nl-NL"/>
        </w:rPr>
        <w:t>55 vervangen door vraag 112</w:t>
      </w:r>
      <w:r>
        <w:rPr>
          <w:rFonts w:ascii="Arial" w:eastAsia="Times New Roman" w:hAnsi="Arial" w:cs="Arial"/>
          <w:color w:val="191614"/>
          <w:sz w:val="24"/>
          <w:szCs w:val="24"/>
          <w:lang w:eastAsia="nl-NL"/>
        </w:rPr>
        <w:t>;</w:t>
      </w:r>
      <w:r>
        <w:rPr>
          <w:rFonts w:ascii="Arial" w:eastAsia="Times New Roman" w:hAnsi="Arial" w:cs="Arial"/>
          <w:color w:val="191614"/>
          <w:sz w:val="24"/>
          <w:szCs w:val="24"/>
          <w:lang w:eastAsia="nl-NL"/>
        </w:rPr>
        <w:br/>
      </w:r>
      <w:r w:rsidR="001E2F49">
        <w:rPr>
          <w:rFonts w:ascii="Arial" w:eastAsia="Times New Roman" w:hAnsi="Arial" w:cs="Arial"/>
          <w:color w:val="191614"/>
          <w:sz w:val="24"/>
          <w:szCs w:val="24"/>
          <w:lang w:eastAsia="nl-NL"/>
        </w:rPr>
        <w:t>vraag</w:t>
      </w:r>
      <w:r w:rsidR="001E2F49" w:rsidRPr="001C26EE">
        <w:rPr>
          <w:rFonts w:ascii="Arial" w:eastAsia="Times New Roman" w:hAnsi="Arial" w:cs="Arial"/>
          <w:color w:val="191614"/>
          <w:sz w:val="24"/>
          <w:szCs w:val="24"/>
          <w:lang w:eastAsia="nl-NL"/>
        </w:rPr>
        <w:t xml:space="preserve"> </w:t>
      </w:r>
      <w:r w:rsidRPr="001C26EE">
        <w:rPr>
          <w:rFonts w:ascii="Arial" w:eastAsia="Times New Roman" w:hAnsi="Arial" w:cs="Arial"/>
          <w:color w:val="191614"/>
          <w:sz w:val="24"/>
          <w:szCs w:val="24"/>
          <w:lang w:eastAsia="nl-NL"/>
        </w:rPr>
        <w:t>58 vervangen door vraag 113</w:t>
      </w:r>
      <w:r>
        <w:rPr>
          <w:rFonts w:ascii="Arial" w:eastAsia="Times New Roman" w:hAnsi="Arial" w:cs="Arial"/>
          <w:color w:val="191614"/>
          <w:sz w:val="24"/>
          <w:szCs w:val="24"/>
          <w:lang w:eastAsia="nl-NL"/>
        </w:rPr>
        <w:t>;</w:t>
      </w:r>
      <w:r>
        <w:rPr>
          <w:rFonts w:ascii="Arial" w:eastAsia="Times New Roman" w:hAnsi="Arial" w:cs="Arial"/>
          <w:color w:val="191614"/>
          <w:sz w:val="24"/>
          <w:szCs w:val="24"/>
          <w:lang w:eastAsia="nl-NL"/>
        </w:rPr>
        <w:br/>
      </w:r>
      <w:r w:rsidR="001E2F49">
        <w:rPr>
          <w:rFonts w:ascii="Arial" w:eastAsia="Times New Roman" w:hAnsi="Arial" w:cs="Arial"/>
          <w:color w:val="191614"/>
          <w:sz w:val="24"/>
          <w:szCs w:val="24"/>
          <w:lang w:eastAsia="nl-NL"/>
        </w:rPr>
        <w:t>vraag</w:t>
      </w:r>
      <w:r w:rsidR="001E2F49" w:rsidRPr="001C26EE">
        <w:rPr>
          <w:rFonts w:ascii="Arial" w:eastAsia="Times New Roman" w:hAnsi="Arial" w:cs="Arial"/>
          <w:color w:val="191614"/>
          <w:sz w:val="24"/>
          <w:szCs w:val="24"/>
          <w:lang w:eastAsia="nl-NL"/>
        </w:rPr>
        <w:t xml:space="preserve"> </w:t>
      </w:r>
      <w:r w:rsidRPr="001C26EE">
        <w:rPr>
          <w:rFonts w:ascii="Arial" w:eastAsia="Times New Roman" w:hAnsi="Arial" w:cs="Arial"/>
          <w:color w:val="191614"/>
          <w:sz w:val="24"/>
          <w:szCs w:val="24"/>
          <w:lang w:eastAsia="nl-NL"/>
        </w:rPr>
        <w:t>59 vervangen door vraag 114</w:t>
      </w:r>
      <w:r>
        <w:rPr>
          <w:rFonts w:ascii="Arial" w:eastAsia="Times New Roman" w:hAnsi="Arial" w:cs="Arial"/>
          <w:color w:val="191614"/>
          <w:sz w:val="24"/>
          <w:szCs w:val="24"/>
          <w:lang w:eastAsia="nl-NL"/>
        </w:rPr>
        <w:t>;</w:t>
      </w:r>
      <w:r>
        <w:rPr>
          <w:rFonts w:ascii="Arial" w:eastAsia="Times New Roman" w:hAnsi="Arial" w:cs="Arial"/>
          <w:color w:val="191614"/>
          <w:sz w:val="24"/>
          <w:szCs w:val="24"/>
          <w:lang w:eastAsia="nl-NL"/>
        </w:rPr>
        <w:br/>
      </w:r>
      <w:r w:rsidR="001E2F49">
        <w:rPr>
          <w:rFonts w:ascii="Arial" w:eastAsia="Times New Roman" w:hAnsi="Arial" w:cs="Arial"/>
          <w:color w:val="191614"/>
          <w:sz w:val="24"/>
          <w:szCs w:val="24"/>
          <w:lang w:eastAsia="nl-NL"/>
        </w:rPr>
        <w:t>vraag</w:t>
      </w:r>
      <w:r w:rsidR="001E2F49" w:rsidRPr="001C26EE">
        <w:rPr>
          <w:rFonts w:ascii="Arial" w:eastAsia="Times New Roman" w:hAnsi="Arial" w:cs="Arial"/>
          <w:color w:val="191614"/>
          <w:sz w:val="24"/>
          <w:szCs w:val="24"/>
          <w:lang w:eastAsia="nl-NL"/>
        </w:rPr>
        <w:t xml:space="preserve"> </w:t>
      </w:r>
      <w:r w:rsidRPr="001C26EE">
        <w:rPr>
          <w:rFonts w:ascii="Arial" w:eastAsia="Times New Roman" w:hAnsi="Arial" w:cs="Arial"/>
          <w:color w:val="191614"/>
          <w:sz w:val="24"/>
          <w:szCs w:val="24"/>
          <w:lang w:eastAsia="nl-NL"/>
        </w:rPr>
        <w:t>60 vervangen door vraag 115</w:t>
      </w:r>
      <w:r>
        <w:rPr>
          <w:rFonts w:ascii="Arial" w:eastAsia="Times New Roman" w:hAnsi="Arial" w:cs="Arial"/>
          <w:color w:val="191614"/>
          <w:sz w:val="24"/>
          <w:szCs w:val="24"/>
          <w:lang w:eastAsia="nl-NL"/>
        </w:rPr>
        <w:t>;</w:t>
      </w:r>
      <w:r>
        <w:rPr>
          <w:rFonts w:ascii="Arial" w:eastAsia="Times New Roman" w:hAnsi="Arial" w:cs="Arial"/>
          <w:color w:val="191614"/>
          <w:sz w:val="24"/>
          <w:szCs w:val="24"/>
          <w:lang w:eastAsia="nl-NL"/>
        </w:rPr>
        <w:br/>
      </w:r>
      <w:r w:rsidR="001E2F49">
        <w:rPr>
          <w:rFonts w:ascii="Arial" w:eastAsia="Times New Roman" w:hAnsi="Arial" w:cs="Arial"/>
          <w:color w:val="191614"/>
          <w:sz w:val="24"/>
          <w:szCs w:val="24"/>
          <w:lang w:eastAsia="nl-NL"/>
        </w:rPr>
        <w:t>vraag</w:t>
      </w:r>
      <w:r w:rsidR="001E2F49" w:rsidRPr="001C26EE">
        <w:rPr>
          <w:rFonts w:ascii="Arial" w:eastAsia="Times New Roman" w:hAnsi="Arial" w:cs="Arial"/>
          <w:color w:val="191614"/>
          <w:sz w:val="24"/>
          <w:szCs w:val="24"/>
          <w:lang w:eastAsia="nl-NL"/>
        </w:rPr>
        <w:t xml:space="preserve"> </w:t>
      </w:r>
      <w:r w:rsidRPr="001C26EE">
        <w:rPr>
          <w:rFonts w:ascii="Arial" w:eastAsia="Times New Roman" w:hAnsi="Arial" w:cs="Arial"/>
          <w:color w:val="191614"/>
          <w:sz w:val="24"/>
          <w:szCs w:val="24"/>
          <w:lang w:eastAsia="nl-NL"/>
        </w:rPr>
        <w:t>61 vervangen door vraag 116</w:t>
      </w:r>
      <w:r>
        <w:rPr>
          <w:rFonts w:ascii="Arial" w:eastAsia="Times New Roman" w:hAnsi="Arial" w:cs="Arial"/>
          <w:color w:val="191614"/>
          <w:sz w:val="24"/>
          <w:szCs w:val="24"/>
          <w:lang w:eastAsia="nl-NL"/>
        </w:rPr>
        <w:t>;</w:t>
      </w:r>
      <w:r>
        <w:rPr>
          <w:rFonts w:ascii="Arial" w:eastAsia="Times New Roman" w:hAnsi="Arial" w:cs="Arial"/>
          <w:color w:val="191614"/>
          <w:sz w:val="24"/>
          <w:szCs w:val="24"/>
          <w:lang w:eastAsia="nl-NL"/>
        </w:rPr>
        <w:br/>
      </w:r>
      <w:r w:rsidR="001E2F49">
        <w:rPr>
          <w:rFonts w:ascii="Arial" w:eastAsia="Times New Roman" w:hAnsi="Arial" w:cs="Arial"/>
          <w:color w:val="191614"/>
          <w:sz w:val="24"/>
          <w:szCs w:val="24"/>
          <w:lang w:eastAsia="nl-NL"/>
        </w:rPr>
        <w:t>vraag</w:t>
      </w:r>
      <w:r w:rsidR="001E2F49" w:rsidRPr="001C26EE">
        <w:rPr>
          <w:rFonts w:ascii="Arial" w:eastAsia="Times New Roman" w:hAnsi="Arial" w:cs="Arial"/>
          <w:color w:val="191614"/>
          <w:sz w:val="24"/>
          <w:szCs w:val="24"/>
          <w:lang w:eastAsia="nl-NL"/>
        </w:rPr>
        <w:t xml:space="preserve"> </w:t>
      </w:r>
      <w:r w:rsidRPr="001C26EE">
        <w:rPr>
          <w:rFonts w:ascii="Arial" w:eastAsia="Times New Roman" w:hAnsi="Arial" w:cs="Arial"/>
          <w:color w:val="191614"/>
          <w:sz w:val="24"/>
          <w:szCs w:val="24"/>
          <w:lang w:eastAsia="nl-NL"/>
        </w:rPr>
        <w:t>62 vervangen door vraag 117</w:t>
      </w:r>
      <w:r>
        <w:rPr>
          <w:rFonts w:ascii="Arial" w:eastAsia="Times New Roman" w:hAnsi="Arial" w:cs="Arial"/>
          <w:color w:val="191614"/>
          <w:sz w:val="24"/>
          <w:szCs w:val="24"/>
          <w:lang w:eastAsia="nl-NL"/>
        </w:rPr>
        <w:t>;</w:t>
      </w:r>
      <w:r>
        <w:rPr>
          <w:rFonts w:ascii="Arial" w:eastAsia="Times New Roman" w:hAnsi="Arial" w:cs="Arial"/>
          <w:color w:val="191614"/>
          <w:sz w:val="24"/>
          <w:szCs w:val="24"/>
          <w:lang w:eastAsia="nl-NL"/>
        </w:rPr>
        <w:br/>
      </w:r>
      <w:r w:rsidR="001E2F49">
        <w:rPr>
          <w:rFonts w:ascii="Arial" w:eastAsia="Times New Roman" w:hAnsi="Arial" w:cs="Arial"/>
          <w:color w:val="191614"/>
          <w:sz w:val="24"/>
          <w:szCs w:val="24"/>
          <w:lang w:eastAsia="nl-NL"/>
        </w:rPr>
        <w:t>vraag</w:t>
      </w:r>
      <w:r w:rsidR="001E2F49" w:rsidRPr="001C26EE">
        <w:rPr>
          <w:rFonts w:ascii="Arial" w:eastAsia="Times New Roman" w:hAnsi="Arial" w:cs="Arial"/>
          <w:color w:val="191614"/>
          <w:sz w:val="24"/>
          <w:szCs w:val="24"/>
          <w:lang w:eastAsia="nl-NL"/>
        </w:rPr>
        <w:t xml:space="preserve"> </w:t>
      </w:r>
      <w:r w:rsidRPr="001C26EE">
        <w:rPr>
          <w:rFonts w:ascii="Arial" w:eastAsia="Times New Roman" w:hAnsi="Arial" w:cs="Arial"/>
          <w:color w:val="191614"/>
          <w:sz w:val="24"/>
          <w:szCs w:val="24"/>
          <w:lang w:eastAsia="nl-NL"/>
        </w:rPr>
        <w:t>64 vervangen door vraag 118</w:t>
      </w:r>
      <w:r>
        <w:rPr>
          <w:rFonts w:ascii="Arial" w:eastAsia="Times New Roman" w:hAnsi="Arial" w:cs="Arial"/>
          <w:color w:val="191614"/>
          <w:sz w:val="24"/>
          <w:szCs w:val="24"/>
          <w:lang w:eastAsia="nl-NL"/>
        </w:rPr>
        <w:t>;</w:t>
      </w:r>
      <w:r>
        <w:rPr>
          <w:rFonts w:ascii="Arial" w:eastAsia="Times New Roman" w:hAnsi="Arial" w:cs="Arial"/>
          <w:color w:val="191614"/>
          <w:sz w:val="24"/>
          <w:szCs w:val="24"/>
          <w:lang w:eastAsia="nl-NL"/>
        </w:rPr>
        <w:br/>
      </w:r>
      <w:r w:rsidR="001E2F49">
        <w:rPr>
          <w:rFonts w:ascii="Arial" w:eastAsia="Times New Roman" w:hAnsi="Arial" w:cs="Arial"/>
          <w:color w:val="191614"/>
          <w:sz w:val="24"/>
          <w:szCs w:val="24"/>
          <w:lang w:eastAsia="nl-NL"/>
        </w:rPr>
        <w:t>vraag</w:t>
      </w:r>
      <w:r w:rsidR="001E2F49" w:rsidRPr="001C26EE">
        <w:rPr>
          <w:rFonts w:ascii="Arial" w:eastAsia="Times New Roman" w:hAnsi="Arial" w:cs="Arial"/>
          <w:color w:val="191614"/>
          <w:sz w:val="24"/>
          <w:szCs w:val="24"/>
          <w:lang w:eastAsia="nl-NL"/>
        </w:rPr>
        <w:t xml:space="preserve"> </w:t>
      </w:r>
      <w:r w:rsidRPr="001C26EE">
        <w:rPr>
          <w:rFonts w:ascii="Arial" w:eastAsia="Times New Roman" w:hAnsi="Arial" w:cs="Arial"/>
          <w:color w:val="191614"/>
          <w:sz w:val="24"/>
          <w:szCs w:val="24"/>
          <w:lang w:eastAsia="nl-NL"/>
        </w:rPr>
        <w:t>65 vervangen door vraag 119</w:t>
      </w:r>
      <w:r>
        <w:rPr>
          <w:rFonts w:ascii="Arial" w:eastAsia="Times New Roman" w:hAnsi="Arial" w:cs="Arial"/>
          <w:color w:val="191614"/>
          <w:sz w:val="24"/>
          <w:szCs w:val="24"/>
          <w:lang w:eastAsia="nl-NL"/>
        </w:rPr>
        <w:t>;</w:t>
      </w:r>
      <w:r>
        <w:rPr>
          <w:rFonts w:ascii="Arial" w:eastAsia="Times New Roman" w:hAnsi="Arial" w:cs="Arial"/>
          <w:color w:val="191614"/>
          <w:sz w:val="24"/>
          <w:szCs w:val="24"/>
          <w:lang w:eastAsia="nl-NL"/>
        </w:rPr>
        <w:br/>
      </w:r>
      <w:r w:rsidR="001E2F49">
        <w:rPr>
          <w:rFonts w:ascii="Arial" w:eastAsia="Times New Roman" w:hAnsi="Arial" w:cs="Arial"/>
          <w:color w:val="191614"/>
          <w:sz w:val="24"/>
          <w:szCs w:val="24"/>
          <w:lang w:eastAsia="nl-NL"/>
        </w:rPr>
        <w:t>vraag</w:t>
      </w:r>
      <w:r w:rsidR="001E2F49" w:rsidRPr="001C26EE">
        <w:rPr>
          <w:rFonts w:ascii="Arial" w:eastAsia="Times New Roman" w:hAnsi="Arial" w:cs="Arial"/>
          <w:color w:val="191614"/>
          <w:sz w:val="24"/>
          <w:szCs w:val="24"/>
          <w:lang w:eastAsia="nl-NL"/>
        </w:rPr>
        <w:t xml:space="preserve"> </w:t>
      </w:r>
      <w:r w:rsidRPr="001C26EE">
        <w:rPr>
          <w:rFonts w:ascii="Arial" w:eastAsia="Times New Roman" w:hAnsi="Arial" w:cs="Arial"/>
          <w:color w:val="191614"/>
          <w:sz w:val="24"/>
          <w:szCs w:val="24"/>
          <w:lang w:eastAsia="nl-NL"/>
        </w:rPr>
        <w:t>66 vervangen door vraag 120</w:t>
      </w:r>
      <w:r>
        <w:rPr>
          <w:rFonts w:ascii="Arial" w:eastAsia="Times New Roman" w:hAnsi="Arial" w:cs="Arial"/>
          <w:color w:val="191614"/>
          <w:sz w:val="24"/>
          <w:szCs w:val="24"/>
          <w:lang w:eastAsia="nl-NL"/>
        </w:rPr>
        <w:t>;</w:t>
      </w:r>
      <w:r>
        <w:rPr>
          <w:rFonts w:ascii="Arial" w:eastAsia="Times New Roman" w:hAnsi="Arial" w:cs="Arial"/>
          <w:color w:val="191614"/>
          <w:sz w:val="24"/>
          <w:szCs w:val="24"/>
          <w:lang w:eastAsia="nl-NL"/>
        </w:rPr>
        <w:br/>
      </w:r>
      <w:r w:rsidR="001E2F49">
        <w:rPr>
          <w:rFonts w:ascii="Arial" w:eastAsia="Times New Roman" w:hAnsi="Arial" w:cs="Arial"/>
          <w:color w:val="191614"/>
          <w:sz w:val="24"/>
          <w:szCs w:val="24"/>
          <w:lang w:eastAsia="nl-NL"/>
        </w:rPr>
        <w:t>vraag</w:t>
      </w:r>
      <w:r w:rsidR="001E2F49" w:rsidRPr="001C26EE">
        <w:rPr>
          <w:rFonts w:ascii="Arial" w:eastAsia="Times New Roman" w:hAnsi="Arial" w:cs="Arial"/>
          <w:color w:val="191614"/>
          <w:sz w:val="24"/>
          <w:szCs w:val="24"/>
          <w:lang w:eastAsia="nl-NL"/>
        </w:rPr>
        <w:t xml:space="preserve"> </w:t>
      </w:r>
      <w:r w:rsidRPr="001C26EE">
        <w:rPr>
          <w:rFonts w:ascii="Arial" w:eastAsia="Times New Roman" w:hAnsi="Arial" w:cs="Arial"/>
          <w:color w:val="191614"/>
          <w:sz w:val="24"/>
          <w:szCs w:val="24"/>
          <w:lang w:eastAsia="nl-NL"/>
        </w:rPr>
        <w:t>67 vervangen door vraag 121</w:t>
      </w:r>
      <w:r>
        <w:rPr>
          <w:rFonts w:ascii="Arial" w:eastAsia="Times New Roman" w:hAnsi="Arial" w:cs="Arial"/>
          <w:color w:val="191614"/>
          <w:sz w:val="24"/>
          <w:szCs w:val="24"/>
          <w:lang w:eastAsia="nl-NL"/>
        </w:rPr>
        <w:t>;</w:t>
      </w:r>
      <w:r>
        <w:rPr>
          <w:rFonts w:ascii="Arial" w:eastAsia="Times New Roman" w:hAnsi="Arial" w:cs="Arial"/>
          <w:color w:val="191614"/>
          <w:sz w:val="24"/>
          <w:szCs w:val="24"/>
          <w:lang w:eastAsia="nl-NL"/>
        </w:rPr>
        <w:br/>
      </w:r>
      <w:r w:rsidR="001E2F49">
        <w:rPr>
          <w:rFonts w:ascii="Arial" w:eastAsia="Times New Roman" w:hAnsi="Arial" w:cs="Arial"/>
          <w:color w:val="191614"/>
          <w:sz w:val="24"/>
          <w:szCs w:val="24"/>
          <w:lang w:eastAsia="nl-NL"/>
        </w:rPr>
        <w:t>vraag</w:t>
      </w:r>
      <w:r w:rsidR="001E2F49" w:rsidRPr="001C26EE">
        <w:rPr>
          <w:rFonts w:ascii="Arial" w:eastAsia="Times New Roman" w:hAnsi="Arial" w:cs="Arial"/>
          <w:color w:val="191614"/>
          <w:sz w:val="24"/>
          <w:szCs w:val="24"/>
          <w:lang w:eastAsia="nl-NL"/>
        </w:rPr>
        <w:t xml:space="preserve"> </w:t>
      </w:r>
      <w:r w:rsidRPr="001C26EE">
        <w:rPr>
          <w:rFonts w:ascii="Arial" w:eastAsia="Times New Roman" w:hAnsi="Arial" w:cs="Arial"/>
          <w:color w:val="191614"/>
          <w:sz w:val="24"/>
          <w:szCs w:val="24"/>
          <w:lang w:eastAsia="nl-NL"/>
        </w:rPr>
        <w:t>68 vervangen door vraag 122</w:t>
      </w:r>
      <w:r>
        <w:rPr>
          <w:rFonts w:ascii="Arial" w:eastAsia="Times New Roman" w:hAnsi="Arial" w:cs="Arial"/>
          <w:color w:val="191614"/>
          <w:sz w:val="24"/>
          <w:szCs w:val="24"/>
          <w:lang w:eastAsia="nl-NL"/>
        </w:rPr>
        <w:t>;</w:t>
      </w:r>
      <w:r>
        <w:rPr>
          <w:rFonts w:ascii="Arial" w:eastAsia="Times New Roman" w:hAnsi="Arial" w:cs="Arial"/>
          <w:color w:val="191614"/>
          <w:sz w:val="24"/>
          <w:szCs w:val="24"/>
          <w:lang w:eastAsia="nl-NL"/>
        </w:rPr>
        <w:br/>
      </w:r>
      <w:r w:rsidR="001E2F49">
        <w:rPr>
          <w:rFonts w:ascii="Arial" w:eastAsia="Times New Roman" w:hAnsi="Arial" w:cs="Arial"/>
          <w:color w:val="191614"/>
          <w:sz w:val="24"/>
          <w:szCs w:val="24"/>
          <w:lang w:eastAsia="nl-NL"/>
        </w:rPr>
        <w:t>vraag</w:t>
      </w:r>
      <w:r w:rsidR="001E2F49" w:rsidRPr="001C26EE">
        <w:rPr>
          <w:rFonts w:ascii="Arial" w:eastAsia="Times New Roman" w:hAnsi="Arial" w:cs="Arial"/>
          <w:color w:val="191614"/>
          <w:sz w:val="24"/>
          <w:szCs w:val="24"/>
          <w:lang w:eastAsia="nl-NL"/>
        </w:rPr>
        <w:t xml:space="preserve"> </w:t>
      </w:r>
      <w:r w:rsidRPr="001C26EE">
        <w:rPr>
          <w:rFonts w:ascii="Arial" w:eastAsia="Times New Roman" w:hAnsi="Arial" w:cs="Arial"/>
          <w:color w:val="191614"/>
          <w:sz w:val="24"/>
          <w:szCs w:val="24"/>
          <w:lang w:eastAsia="nl-NL"/>
        </w:rPr>
        <w:t>69 vervangen door vraag 123</w:t>
      </w:r>
      <w:r>
        <w:rPr>
          <w:rFonts w:ascii="Arial" w:eastAsia="Times New Roman" w:hAnsi="Arial" w:cs="Arial"/>
          <w:color w:val="191614"/>
          <w:sz w:val="24"/>
          <w:szCs w:val="24"/>
          <w:lang w:eastAsia="nl-NL"/>
        </w:rPr>
        <w:t>;</w:t>
      </w:r>
      <w:r>
        <w:rPr>
          <w:rFonts w:ascii="Arial" w:eastAsia="Times New Roman" w:hAnsi="Arial" w:cs="Arial"/>
          <w:color w:val="191614"/>
          <w:sz w:val="24"/>
          <w:szCs w:val="24"/>
          <w:lang w:eastAsia="nl-NL"/>
        </w:rPr>
        <w:br/>
      </w:r>
      <w:r w:rsidR="001E2F49">
        <w:rPr>
          <w:rFonts w:ascii="Arial" w:eastAsia="Times New Roman" w:hAnsi="Arial" w:cs="Arial"/>
          <w:color w:val="191614"/>
          <w:sz w:val="24"/>
          <w:szCs w:val="24"/>
          <w:lang w:eastAsia="nl-NL"/>
        </w:rPr>
        <w:t>vraag</w:t>
      </w:r>
      <w:r w:rsidR="001E2F49" w:rsidRPr="001C26EE">
        <w:rPr>
          <w:rFonts w:ascii="Arial" w:eastAsia="Times New Roman" w:hAnsi="Arial" w:cs="Arial"/>
          <w:color w:val="191614"/>
          <w:sz w:val="24"/>
          <w:szCs w:val="24"/>
          <w:lang w:eastAsia="nl-NL"/>
        </w:rPr>
        <w:t xml:space="preserve"> </w:t>
      </w:r>
      <w:r w:rsidRPr="001C26EE">
        <w:rPr>
          <w:rFonts w:ascii="Arial" w:eastAsia="Times New Roman" w:hAnsi="Arial" w:cs="Arial"/>
          <w:color w:val="191614"/>
          <w:sz w:val="24"/>
          <w:szCs w:val="24"/>
          <w:lang w:eastAsia="nl-NL"/>
        </w:rPr>
        <w:t>70 vervangen door vraag 124</w:t>
      </w:r>
      <w:r>
        <w:rPr>
          <w:rFonts w:ascii="Arial" w:eastAsia="Times New Roman" w:hAnsi="Arial" w:cs="Arial"/>
          <w:color w:val="191614"/>
          <w:sz w:val="24"/>
          <w:szCs w:val="24"/>
          <w:lang w:eastAsia="nl-NL"/>
        </w:rPr>
        <w:t>;</w:t>
      </w:r>
      <w:r>
        <w:rPr>
          <w:rFonts w:ascii="Arial" w:eastAsia="Times New Roman" w:hAnsi="Arial" w:cs="Arial"/>
          <w:color w:val="191614"/>
          <w:sz w:val="24"/>
          <w:szCs w:val="24"/>
          <w:lang w:eastAsia="nl-NL"/>
        </w:rPr>
        <w:br/>
      </w:r>
      <w:r w:rsidR="001E2F49">
        <w:rPr>
          <w:rFonts w:ascii="Arial" w:eastAsia="Times New Roman" w:hAnsi="Arial" w:cs="Arial"/>
          <w:color w:val="191614"/>
          <w:sz w:val="24"/>
          <w:szCs w:val="24"/>
          <w:lang w:eastAsia="nl-NL"/>
        </w:rPr>
        <w:t>vraag</w:t>
      </w:r>
      <w:r w:rsidR="001E2F49" w:rsidRPr="001C26EE">
        <w:rPr>
          <w:rFonts w:ascii="Arial" w:eastAsia="Times New Roman" w:hAnsi="Arial" w:cs="Arial"/>
          <w:color w:val="191614"/>
          <w:sz w:val="24"/>
          <w:szCs w:val="24"/>
          <w:lang w:eastAsia="nl-NL"/>
        </w:rPr>
        <w:t xml:space="preserve"> </w:t>
      </w:r>
      <w:r w:rsidRPr="001C26EE">
        <w:rPr>
          <w:rFonts w:ascii="Arial" w:eastAsia="Times New Roman" w:hAnsi="Arial" w:cs="Arial"/>
          <w:color w:val="191614"/>
          <w:sz w:val="24"/>
          <w:szCs w:val="24"/>
          <w:lang w:eastAsia="nl-NL"/>
        </w:rPr>
        <w:t>71 vervangen door vraag 125</w:t>
      </w:r>
      <w:r>
        <w:rPr>
          <w:rFonts w:ascii="Arial" w:eastAsia="Times New Roman" w:hAnsi="Arial" w:cs="Arial"/>
          <w:color w:val="191614"/>
          <w:sz w:val="24"/>
          <w:szCs w:val="24"/>
          <w:lang w:eastAsia="nl-NL"/>
        </w:rPr>
        <w:t>;</w:t>
      </w:r>
      <w:r>
        <w:rPr>
          <w:rFonts w:ascii="Arial" w:eastAsia="Times New Roman" w:hAnsi="Arial" w:cs="Arial"/>
          <w:color w:val="191614"/>
          <w:sz w:val="24"/>
          <w:szCs w:val="24"/>
          <w:lang w:eastAsia="nl-NL"/>
        </w:rPr>
        <w:br/>
      </w:r>
      <w:r w:rsidR="001E2F49">
        <w:rPr>
          <w:rFonts w:ascii="Arial" w:eastAsia="Times New Roman" w:hAnsi="Arial" w:cs="Arial"/>
          <w:color w:val="191614"/>
          <w:sz w:val="24"/>
          <w:szCs w:val="24"/>
          <w:lang w:eastAsia="nl-NL"/>
        </w:rPr>
        <w:t>vraag</w:t>
      </w:r>
      <w:r w:rsidR="001E2F49" w:rsidRPr="001C26EE">
        <w:rPr>
          <w:rFonts w:ascii="Arial" w:eastAsia="Times New Roman" w:hAnsi="Arial" w:cs="Arial"/>
          <w:color w:val="191614"/>
          <w:sz w:val="24"/>
          <w:szCs w:val="24"/>
          <w:lang w:eastAsia="nl-NL"/>
        </w:rPr>
        <w:t xml:space="preserve"> </w:t>
      </w:r>
      <w:r w:rsidRPr="001C26EE">
        <w:rPr>
          <w:rFonts w:ascii="Arial" w:eastAsia="Times New Roman" w:hAnsi="Arial" w:cs="Arial"/>
          <w:color w:val="191614"/>
          <w:sz w:val="24"/>
          <w:szCs w:val="24"/>
          <w:lang w:eastAsia="nl-NL"/>
        </w:rPr>
        <w:t>72 vervangen door vraag 126</w:t>
      </w:r>
      <w:r>
        <w:rPr>
          <w:rFonts w:ascii="Arial" w:eastAsia="Times New Roman" w:hAnsi="Arial" w:cs="Arial"/>
          <w:color w:val="191614"/>
          <w:sz w:val="24"/>
          <w:szCs w:val="24"/>
          <w:lang w:eastAsia="nl-NL"/>
        </w:rPr>
        <w:t>;</w:t>
      </w:r>
      <w:r>
        <w:rPr>
          <w:rFonts w:ascii="Arial" w:eastAsia="Times New Roman" w:hAnsi="Arial" w:cs="Arial"/>
          <w:color w:val="191614"/>
          <w:sz w:val="24"/>
          <w:szCs w:val="24"/>
          <w:lang w:eastAsia="nl-NL"/>
        </w:rPr>
        <w:br/>
      </w:r>
      <w:r w:rsidR="001E2F49">
        <w:rPr>
          <w:rFonts w:ascii="Arial" w:eastAsia="Times New Roman" w:hAnsi="Arial" w:cs="Arial"/>
          <w:color w:val="191614"/>
          <w:sz w:val="24"/>
          <w:szCs w:val="24"/>
          <w:lang w:eastAsia="nl-NL"/>
        </w:rPr>
        <w:t>vraag</w:t>
      </w:r>
      <w:r w:rsidR="001E2F49" w:rsidRPr="001C26EE">
        <w:rPr>
          <w:rFonts w:ascii="Arial" w:eastAsia="Times New Roman" w:hAnsi="Arial" w:cs="Arial"/>
          <w:color w:val="191614"/>
          <w:sz w:val="24"/>
          <w:szCs w:val="24"/>
          <w:lang w:eastAsia="nl-NL"/>
        </w:rPr>
        <w:t xml:space="preserve"> </w:t>
      </w:r>
      <w:r w:rsidRPr="001C26EE">
        <w:rPr>
          <w:rFonts w:ascii="Arial" w:eastAsia="Times New Roman" w:hAnsi="Arial" w:cs="Arial"/>
          <w:color w:val="191614"/>
          <w:sz w:val="24"/>
          <w:szCs w:val="24"/>
          <w:lang w:eastAsia="nl-NL"/>
        </w:rPr>
        <w:t>73 vervangen door vraag 127</w:t>
      </w:r>
      <w:r>
        <w:rPr>
          <w:rFonts w:ascii="Arial" w:eastAsia="Times New Roman" w:hAnsi="Arial" w:cs="Arial"/>
          <w:color w:val="191614"/>
          <w:sz w:val="24"/>
          <w:szCs w:val="24"/>
          <w:lang w:eastAsia="nl-NL"/>
        </w:rPr>
        <w:t>;</w:t>
      </w:r>
      <w:r>
        <w:rPr>
          <w:rFonts w:ascii="Arial" w:eastAsia="Times New Roman" w:hAnsi="Arial" w:cs="Arial"/>
          <w:color w:val="191614"/>
          <w:sz w:val="24"/>
          <w:szCs w:val="24"/>
          <w:lang w:eastAsia="nl-NL"/>
        </w:rPr>
        <w:br/>
      </w:r>
      <w:r w:rsidR="001E2F49">
        <w:rPr>
          <w:rFonts w:ascii="Arial" w:eastAsia="Times New Roman" w:hAnsi="Arial" w:cs="Arial"/>
          <w:color w:val="191614"/>
          <w:sz w:val="24"/>
          <w:szCs w:val="24"/>
          <w:lang w:eastAsia="nl-NL"/>
        </w:rPr>
        <w:t>vraag</w:t>
      </w:r>
      <w:r w:rsidR="001E2F49">
        <w:rPr>
          <w:rFonts w:ascii="Arial" w:eastAsia="Times New Roman" w:hAnsi="Arial" w:cs="Arial"/>
          <w:color w:val="191614"/>
          <w:sz w:val="24"/>
          <w:szCs w:val="24"/>
          <w:lang w:eastAsia="nl-NL"/>
        </w:rPr>
        <w:t xml:space="preserve"> </w:t>
      </w:r>
      <w:r>
        <w:rPr>
          <w:rFonts w:ascii="Arial" w:eastAsia="Times New Roman" w:hAnsi="Arial" w:cs="Arial"/>
          <w:color w:val="191614"/>
          <w:sz w:val="24"/>
          <w:szCs w:val="24"/>
          <w:lang w:eastAsia="nl-NL"/>
        </w:rPr>
        <w:t>7</w:t>
      </w:r>
      <w:r w:rsidRPr="001C26EE">
        <w:rPr>
          <w:rFonts w:ascii="Arial" w:eastAsia="Times New Roman" w:hAnsi="Arial" w:cs="Arial"/>
          <w:color w:val="191614"/>
          <w:sz w:val="24"/>
          <w:szCs w:val="24"/>
          <w:lang w:eastAsia="nl-NL"/>
        </w:rPr>
        <w:t>4 vervangen door vraag 128</w:t>
      </w:r>
      <w:r>
        <w:rPr>
          <w:rFonts w:ascii="Arial" w:eastAsia="Times New Roman" w:hAnsi="Arial" w:cs="Arial"/>
          <w:color w:val="191614"/>
          <w:sz w:val="24"/>
          <w:szCs w:val="24"/>
          <w:lang w:eastAsia="nl-NL"/>
        </w:rPr>
        <w:t>;</w:t>
      </w:r>
      <w:r>
        <w:rPr>
          <w:rFonts w:ascii="Arial" w:eastAsia="Times New Roman" w:hAnsi="Arial" w:cs="Arial"/>
          <w:color w:val="191614"/>
          <w:sz w:val="24"/>
          <w:szCs w:val="24"/>
          <w:lang w:eastAsia="nl-NL"/>
        </w:rPr>
        <w:br/>
      </w:r>
      <w:r w:rsidR="001E2F49">
        <w:rPr>
          <w:rFonts w:ascii="Arial" w:eastAsia="Times New Roman" w:hAnsi="Arial" w:cs="Arial"/>
          <w:color w:val="191614"/>
          <w:sz w:val="24"/>
          <w:szCs w:val="24"/>
          <w:lang w:eastAsia="nl-NL"/>
        </w:rPr>
        <w:t>vraag</w:t>
      </w:r>
      <w:r w:rsidR="001E2F49" w:rsidRPr="001C26EE">
        <w:rPr>
          <w:rFonts w:ascii="Arial" w:eastAsia="Times New Roman" w:hAnsi="Arial" w:cs="Arial"/>
          <w:color w:val="191614"/>
          <w:sz w:val="24"/>
          <w:szCs w:val="24"/>
          <w:lang w:eastAsia="nl-NL"/>
        </w:rPr>
        <w:t xml:space="preserve"> </w:t>
      </w:r>
      <w:r w:rsidRPr="001C26EE">
        <w:rPr>
          <w:rFonts w:ascii="Arial" w:eastAsia="Times New Roman" w:hAnsi="Arial" w:cs="Arial"/>
          <w:color w:val="191614"/>
          <w:sz w:val="24"/>
          <w:szCs w:val="24"/>
          <w:lang w:eastAsia="nl-NL"/>
        </w:rPr>
        <w:t>75 vervangen door vraag 129</w:t>
      </w:r>
      <w:r>
        <w:rPr>
          <w:rFonts w:ascii="Arial" w:eastAsia="Times New Roman" w:hAnsi="Arial" w:cs="Arial"/>
          <w:color w:val="191614"/>
          <w:sz w:val="24"/>
          <w:szCs w:val="24"/>
          <w:lang w:eastAsia="nl-NL"/>
        </w:rPr>
        <w:t>;</w:t>
      </w:r>
      <w:r>
        <w:rPr>
          <w:rFonts w:ascii="Arial" w:eastAsia="Times New Roman" w:hAnsi="Arial" w:cs="Arial"/>
          <w:color w:val="191614"/>
          <w:sz w:val="24"/>
          <w:szCs w:val="24"/>
          <w:lang w:eastAsia="nl-NL"/>
        </w:rPr>
        <w:br/>
      </w:r>
      <w:r w:rsidR="001E2F49">
        <w:rPr>
          <w:rFonts w:ascii="Arial" w:eastAsia="Times New Roman" w:hAnsi="Arial" w:cs="Arial"/>
          <w:color w:val="191614"/>
          <w:sz w:val="24"/>
          <w:szCs w:val="24"/>
          <w:lang w:eastAsia="nl-NL"/>
        </w:rPr>
        <w:t>vraag</w:t>
      </w:r>
      <w:r w:rsidR="001E2F49" w:rsidRPr="001C26EE">
        <w:rPr>
          <w:rFonts w:ascii="Arial" w:eastAsia="Times New Roman" w:hAnsi="Arial" w:cs="Arial"/>
          <w:color w:val="191614"/>
          <w:sz w:val="24"/>
          <w:szCs w:val="24"/>
          <w:lang w:eastAsia="nl-NL"/>
        </w:rPr>
        <w:t xml:space="preserve"> </w:t>
      </w:r>
      <w:r w:rsidRPr="001C26EE">
        <w:rPr>
          <w:rFonts w:ascii="Arial" w:eastAsia="Times New Roman" w:hAnsi="Arial" w:cs="Arial"/>
          <w:color w:val="191614"/>
          <w:sz w:val="24"/>
          <w:szCs w:val="24"/>
          <w:lang w:eastAsia="nl-NL"/>
        </w:rPr>
        <w:t>76 vervangen door vraag 130</w:t>
      </w:r>
      <w:r>
        <w:rPr>
          <w:rFonts w:ascii="Arial" w:eastAsia="Times New Roman" w:hAnsi="Arial" w:cs="Arial"/>
          <w:color w:val="191614"/>
          <w:sz w:val="24"/>
          <w:szCs w:val="24"/>
          <w:lang w:eastAsia="nl-NL"/>
        </w:rPr>
        <w:t>;</w:t>
      </w:r>
      <w:r>
        <w:rPr>
          <w:rFonts w:ascii="Arial" w:eastAsia="Times New Roman" w:hAnsi="Arial" w:cs="Arial"/>
          <w:color w:val="191614"/>
          <w:sz w:val="24"/>
          <w:szCs w:val="24"/>
          <w:lang w:eastAsia="nl-NL"/>
        </w:rPr>
        <w:br/>
      </w:r>
      <w:r w:rsidR="001E2F49">
        <w:rPr>
          <w:rFonts w:ascii="Arial" w:eastAsia="Times New Roman" w:hAnsi="Arial" w:cs="Arial"/>
          <w:color w:val="191614"/>
          <w:sz w:val="24"/>
          <w:szCs w:val="24"/>
          <w:lang w:eastAsia="nl-NL"/>
        </w:rPr>
        <w:t>vraag</w:t>
      </w:r>
      <w:r w:rsidR="001E2F49" w:rsidRPr="001C26EE">
        <w:rPr>
          <w:rFonts w:ascii="Arial" w:eastAsia="Times New Roman" w:hAnsi="Arial" w:cs="Arial"/>
          <w:color w:val="191614"/>
          <w:sz w:val="24"/>
          <w:szCs w:val="24"/>
          <w:lang w:eastAsia="nl-NL"/>
        </w:rPr>
        <w:t xml:space="preserve"> </w:t>
      </w:r>
      <w:r w:rsidRPr="001C26EE">
        <w:rPr>
          <w:rFonts w:ascii="Arial" w:eastAsia="Times New Roman" w:hAnsi="Arial" w:cs="Arial"/>
          <w:color w:val="191614"/>
          <w:sz w:val="24"/>
          <w:szCs w:val="24"/>
          <w:lang w:eastAsia="nl-NL"/>
        </w:rPr>
        <w:t>77 vervangen door vraag 131</w:t>
      </w:r>
      <w:r>
        <w:rPr>
          <w:rFonts w:ascii="Arial" w:eastAsia="Times New Roman" w:hAnsi="Arial" w:cs="Arial"/>
          <w:color w:val="191614"/>
          <w:sz w:val="24"/>
          <w:szCs w:val="24"/>
          <w:lang w:eastAsia="nl-NL"/>
        </w:rPr>
        <w:t>;</w:t>
      </w:r>
      <w:r>
        <w:rPr>
          <w:rFonts w:ascii="Arial" w:eastAsia="Times New Roman" w:hAnsi="Arial" w:cs="Arial"/>
          <w:color w:val="191614"/>
          <w:sz w:val="24"/>
          <w:szCs w:val="24"/>
          <w:lang w:eastAsia="nl-NL"/>
        </w:rPr>
        <w:br/>
      </w:r>
      <w:r w:rsidR="001E2F49">
        <w:rPr>
          <w:rFonts w:ascii="Arial" w:eastAsia="Times New Roman" w:hAnsi="Arial" w:cs="Arial"/>
          <w:color w:val="191614"/>
          <w:sz w:val="24"/>
          <w:szCs w:val="24"/>
          <w:lang w:eastAsia="nl-NL"/>
        </w:rPr>
        <w:t>vraag</w:t>
      </w:r>
      <w:r w:rsidR="001E2F49">
        <w:rPr>
          <w:rFonts w:ascii="Arial" w:eastAsia="Times New Roman" w:hAnsi="Arial" w:cs="Arial"/>
          <w:color w:val="191614"/>
          <w:sz w:val="24"/>
          <w:szCs w:val="24"/>
          <w:lang w:eastAsia="nl-NL"/>
        </w:rPr>
        <w:t xml:space="preserve"> </w:t>
      </w:r>
      <w:r>
        <w:rPr>
          <w:rFonts w:ascii="Arial" w:eastAsia="Times New Roman" w:hAnsi="Arial" w:cs="Arial"/>
          <w:color w:val="191614"/>
          <w:sz w:val="24"/>
          <w:szCs w:val="24"/>
          <w:lang w:eastAsia="nl-NL"/>
        </w:rPr>
        <w:t>7</w:t>
      </w:r>
      <w:r w:rsidRPr="001C26EE">
        <w:rPr>
          <w:rFonts w:ascii="Arial" w:eastAsia="Times New Roman" w:hAnsi="Arial" w:cs="Arial"/>
          <w:color w:val="191614"/>
          <w:sz w:val="24"/>
          <w:szCs w:val="24"/>
          <w:lang w:eastAsia="nl-NL"/>
        </w:rPr>
        <w:t>8 vervangen door vraag 132</w:t>
      </w:r>
      <w:r>
        <w:rPr>
          <w:rFonts w:ascii="Arial" w:eastAsia="Times New Roman" w:hAnsi="Arial" w:cs="Arial"/>
          <w:color w:val="191614"/>
          <w:sz w:val="24"/>
          <w:szCs w:val="24"/>
          <w:lang w:eastAsia="nl-NL"/>
        </w:rPr>
        <w:t>;</w:t>
      </w:r>
      <w:r>
        <w:rPr>
          <w:rFonts w:ascii="Arial" w:eastAsia="Times New Roman" w:hAnsi="Arial" w:cs="Arial"/>
          <w:color w:val="191614"/>
          <w:sz w:val="24"/>
          <w:szCs w:val="24"/>
          <w:lang w:eastAsia="nl-NL"/>
        </w:rPr>
        <w:br/>
      </w:r>
      <w:r w:rsidR="001E2F49">
        <w:rPr>
          <w:rFonts w:ascii="Arial" w:eastAsia="Times New Roman" w:hAnsi="Arial" w:cs="Arial"/>
          <w:color w:val="191614"/>
          <w:sz w:val="24"/>
          <w:szCs w:val="24"/>
          <w:lang w:eastAsia="nl-NL"/>
        </w:rPr>
        <w:t>vraag</w:t>
      </w:r>
      <w:r w:rsidR="001E2F49" w:rsidRPr="001C26EE">
        <w:rPr>
          <w:rFonts w:ascii="Arial" w:eastAsia="Times New Roman" w:hAnsi="Arial" w:cs="Arial"/>
          <w:color w:val="191614"/>
          <w:sz w:val="24"/>
          <w:szCs w:val="24"/>
          <w:lang w:eastAsia="nl-NL"/>
        </w:rPr>
        <w:t xml:space="preserve"> </w:t>
      </w:r>
      <w:r w:rsidRPr="001C26EE">
        <w:rPr>
          <w:rFonts w:ascii="Arial" w:eastAsia="Times New Roman" w:hAnsi="Arial" w:cs="Arial"/>
          <w:color w:val="191614"/>
          <w:sz w:val="24"/>
          <w:szCs w:val="24"/>
          <w:lang w:eastAsia="nl-NL"/>
        </w:rPr>
        <w:t>79 vervangen door vraag 133</w:t>
      </w:r>
      <w:r>
        <w:rPr>
          <w:rFonts w:ascii="Arial" w:eastAsia="Times New Roman" w:hAnsi="Arial" w:cs="Arial"/>
          <w:color w:val="191614"/>
          <w:sz w:val="24"/>
          <w:szCs w:val="24"/>
          <w:lang w:eastAsia="nl-NL"/>
        </w:rPr>
        <w:t>;</w:t>
      </w:r>
      <w:r>
        <w:rPr>
          <w:rFonts w:ascii="Arial" w:eastAsia="Times New Roman" w:hAnsi="Arial" w:cs="Arial"/>
          <w:color w:val="191614"/>
          <w:sz w:val="24"/>
          <w:szCs w:val="24"/>
          <w:lang w:eastAsia="nl-NL"/>
        </w:rPr>
        <w:br/>
      </w:r>
      <w:r w:rsidR="001E2F49">
        <w:rPr>
          <w:rFonts w:ascii="Arial" w:eastAsia="Times New Roman" w:hAnsi="Arial" w:cs="Arial"/>
          <w:color w:val="191614"/>
          <w:sz w:val="24"/>
          <w:szCs w:val="24"/>
          <w:lang w:eastAsia="nl-NL"/>
        </w:rPr>
        <w:t>vraag</w:t>
      </w:r>
      <w:r w:rsidR="001E2F49" w:rsidRPr="001C26EE">
        <w:rPr>
          <w:rFonts w:ascii="Arial" w:eastAsia="Times New Roman" w:hAnsi="Arial" w:cs="Arial"/>
          <w:color w:val="191614"/>
          <w:sz w:val="24"/>
          <w:szCs w:val="24"/>
          <w:lang w:eastAsia="nl-NL"/>
        </w:rPr>
        <w:t xml:space="preserve"> </w:t>
      </w:r>
      <w:r w:rsidRPr="001C26EE">
        <w:rPr>
          <w:rFonts w:ascii="Arial" w:eastAsia="Times New Roman" w:hAnsi="Arial" w:cs="Arial"/>
          <w:color w:val="191614"/>
          <w:sz w:val="24"/>
          <w:szCs w:val="24"/>
          <w:lang w:eastAsia="nl-NL"/>
        </w:rPr>
        <w:t>80 vervangen door vraag 134.</w:t>
      </w:r>
    </w:p>
    <w:p w:rsidR="001C26EE" w:rsidRPr="001C26EE" w:rsidRDefault="001C26EE" w:rsidP="001C26EE">
      <w:pPr>
        <w:shd w:val="clear" w:color="auto" w:fill="FFFFFF"/>
        <w:spacing w:before="100" w:beforeAutospacing="1" w:after="100" w:afterAutospacing="1"/>
        <w:ind w:left="0" w:firstLine="0"/>
        <w:jc w:val="left"/>
        <w:rPr>
          <w:rFonts w:ascii="Arial" w:eastAsia="Times New Roman" w:hAnsi="Arial" w:cs="Arial"/>
          <w:color w:val="191614"/>
          <w:sz w:val="24"/>
          <w:szCs w:val="24"/>
          <w:lang w:eastAsia="nl-NL"/>
        </w:rPr>
      </w:pPr>
      <w:r w:rsidRPr="001C26EE">
        <w:rPr>
          <w:rFonts w:ascii="Arial" w:eastAsia="Times New Roman" w:hAnsi="Arial" w:cs="Arial"/>
          <w:color w:val="191614"/>
          <w:sz w:val="24"/>
          <w:szCs w:val="24"/>
          <w:lang w:eastAsia="nl-NL"/>
        </w:rPr>
        <w:t>Mijn excuses voor het ongemak.</w:t>
      </w:r>
    </w:p>
    <w:p w:rsidR="001C26EE" w:rsidRPr="001C26EE" w:rsidRDefault="001C26EE" w:rsidP="001C26EE">
      <w:pPr>
        <w:shd w:val="clear" w:color="auto" w:fill="FFFFFF"/>
        <w:spacing w:before="100" w:beforeAutospacing="1" w:after="100" w:afterAutospacing="1"/>
        <w:ind w:left="0" w:firstLine="0"/>
        <w:jc w:val="left"/>
        <w:rPr>
          <w:rFonts w:ascii="Arial" w:eastAsia="Times New Roman" w:hAnsi="Arial" w:cs="Arial"/>
          <w:color w:val="191614"/>
          <w:sz w:val="24"/>
          <w:szCs w:val="24"/>
          <w:lang w:eastAsia="nl-NL"/>
        </w:rPr>
      </w:pPr>
      <w:r w:rsidRPr="001C26EE">
        <w:rPr>
          <w:rFonts w:ascii="Arial" w:eastAsia="Times New Roman" w:hAnsi="Arial" w:cs="Arial"/>
          <w:color w:val="191614"/>
          <w:sz w:val="24"/>
          <w:szCs w:val="24"/>
          <w:lang w:eastAsia="nl-NL"/>
        </w:rPr>
        <w:t>Met vriendelijke groet,</w:t>
      </w:r>
    </w:p>
    <w:p w:rsidR="001E2F49" w:rsidRPr="001C26EE" w:rsidRDefault="001E2F49" w:rsidP="001E2F49">
      <w:pPr>
        <w:shd w:val="clear" w:color="auto" w:fill="FFFFFF"/>
        <w:spacing w:before="100" w:beforeAutospacing="1" w:after="100" w:afterAutospacing="1"/>
        <w:ind w:left="0" w:firstLine="0"/>
        <w:jc w:val="left"/>
        <w:rPr>
          <w:rFonts w:ascii="Arial" w:eastAsia="Times New Roman" w:hAnsi="Arial" w:cs="Arial"/>
          <w:color w:val="191614"/>
          <w:sz w:val="24"/>
          <w:szCs w:val="24"/>
          <w:lang w:eastAsia="nl-NL"/>
        </w:rPr>
      </w:pPr>
      <w:r w:rsidRPr="001C26EE">
        <w:rPr>
          <w:rFonts w:ascii="Arial" w:eastAsia="Times New Roman" w:hAnsi="Arial" w:cs="Arial"/>
          <w:color w:val="191614"/>
          <w:sz w:val="24"/>
          <w:szCs w:val="24"/>
          <w:lang w:eastAsia="nl-NL"/>
        </w:rPr>
        <w:t>Peter Schouten</w:t>
      </w:r>
      <w:r w:rsidRPr="001C26EE">
        <w:rPr>
          <w:rFonts w:ascii="Arial" w:eastAsia="Times New Roman" w:hAnsi="Arial" w:cs="Arial"/>
          <w:color w:val="191614"/>
          <w:sz w:val="24"/>
          <w:szCs w:val="24"/>
          <w:lang w:eastAsia="nl-NL"/>
        </w:rPr>
        <w:br/>
        <w:t>Senior adviseur - Inkoper</w:t>
      </w:r>
    </w:p>
    <w:p w:rsidR="001C26EE" w:rsidRPr="001C26EE" w:rsidRDefault="001C26EE" w:rsidP="001C26EE">
      <w:pPr>
        <w:spacing w:before="0" w:after="0"/>
        <w:ind w:left="0" w:firstLine="0"/>
        <w:jc w:val="left"/>
        <w:rPr>
          <w:rFonts w:ascii="Times New Roman" w:eastAsia="Times New Roman" w:hAnsi="Times New Roman" w:cs="Times New Roman"/>
          <w:sz w:val="24"/>
          <w:szCs w:val="24"/>
          <w:lang w:eastAsia="nl-NL"/>
        </w:rPr>
      </w:pPr>
      <w:bookmarkStart w:id="0" w:name="_GoBack"/>
      <w:bookmarkEnd w:id="0"/>
      <w:r w:rsidRPr="001C26EE">
        <w:rPr>
          <w:rFonts w:ascii="Arial" w:eastAsia="Times New Roman" w:hAnsi="Arial" w:cs="Arial"/>
          <w:color w:val="191614"/>
          <w:sz w:val="24"/>
          <w:szCs w:val="24"/>
          <w:lang w:eastAsia="nl-NL"/>
        </w:rPr>
        <w:lastRenderedPageBreak/>
        <w:br/>
      </w:r>
    </w:p>
    <w:p w:rsidR="00241548" w:rsidRPr="00241548" w:rsidRDefault="00241548" w:rsidP="00241548"/>
    <w:sectPr w:rsidR="00241548" w:rsidRPr="00241548" w:rsidSect="001E2F49">
      <w:type w:val="continuous"/>
      <w:pgSz w:w="11906" w:h="16838" w:code="9"/>
      <w:pgMar w:top="1440" w:right="1440" w:bottom="567" w:left="1440" w:header="2750" w:footer="709" w:gutter="1134"/>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26EE" w:rsidRDefault="001C26EE" w:rsidP="0088501B">
      <w:r>
        <w:separator/>
      </w:r>
    </w:p>
  </w:endnote>
  <w:endnote w:type="continuationSeparator" w:id="0">
    <w:p w:rsidR="001C26EE" w:rsidRDefault="001C26EE"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26EE" w:rsidRDefault="001C26EE" w:rsidP="0088501B">
      <w:r>
        <w:separator/>
      </w:r>
    </w:p>
  </w:footnote>
  <w:footnote w:type="continuationSeparator" w:id="0">
    <w:p w:rsidR="001C26EE" w:rsidRDefault="001C26EE" w:rsidP="008850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F82458"/>
    <w:multiLevelType w:val="multilevel"/>
    <w:tmpl w:val="6A8E5BD4"/>
    <w:numStyleLink w:val="Stijl2"/>
  </w:abstractNum>
  <w:abstractNum w:abstractNumId="15"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6"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15:restartNumberingAfterBreak="0">
    <w:nsid w:val="31CB79D8"/>
    <w:multiLevelType w:val="multilevel"/>
    <w:tmpl w:val="06962652"/>
    <w:numStyleLink w:val="Lijststijl"/>
  </w:abstractNum>
  <w:abstractNum w:abstractNumId="18" w15:restartNumberingAfterBreak="0">
    <w:nsid w:val="31E853D2"/>
    <w:multiLevelType w:val="multilevel"/>
    <w:tmpl w:val="06962652"/>
    <w:numStyleLink w:val="Lijststijl"/>
  </w:abstractNum>
  <w:abstractNum w:abstractNumId="19"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6A6389A"/>
    <w:multiLevelType w:val="multilevel"/>
    <w:tmpl w:val="6A8E5BD4"/>
    <w:numStyleLink w:val="Stijl2"/>
  </w:abstractNum>
  <w:abstractNum w:abstractNumId="21"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7DB631B"/>
    <w:multiLevelType w:val="multilevel"/>
    <w:tmpl w:val="06962652"/>
    <w:numStyleLink w:val="Lijststijl"/>
  </w:abstractNum>
  <w:abstractNum w:abstractNumId="23"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5" w15:restartNumberingAfterBreak="0">
    <w:nsid w:val="5CAF5D0D"/>
    <w:multiLevelType w:val="multilevel"/>
    <w:tmpl w:val="06962652"/>
    <w:numStyleLink w:val="Lijststijl"/>
  </w:abstractNum>
  <w:abstractNum w:abstractNumId="26"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9050C84"/>
    <w:multiLevelType w:val="multilevel"/>
    <w:tmpl w:val="06962652"/>
    <w:numStyleLink w:val="Lijststijl"/>
  </w:abstractNum>
  <w:num w:numId="1">
    <w:abstractNumId w:val="9"/>
  </w:num>
  <w:num w:numId="2">
    <w:abstractNumId w:val="11"/>
  </w:num>
  <w:num w:numId="3">
    <w:abstractNumId w:val="25"/>
  </w:num>
  <w:num w:numId="4">
    <w:abstractNumId w:val="10"/>
  </w:num>
  <w:num w:numId="5">
    <w:abstractNumId w:val="14"/>
  </w:num>
  <w:num w:numId="6">
    <w:abstractNumId w:val="17"/>
  </w:num>
  <w:num w:numId="7">
    <w:abstractNumId w:val="2"/>
  </w:num>
  <w:num w:numId="8">
    <w:abstractNumId w:val="1"/>
  </w:num>
  <w:num w:numId="9">
    <w:abstractNumId w:val="0"/>
  </w:num>
  <w:num w:numId="10">
    <w:abstractNumId w:val="7"/>
  </w:num>
  <w:num w:numId="11">
    <w:abstractNumId w:val="5"/>
  </w:num>
  <w:num w:numId="12">
    <w:abstractNumId w:val="5"/>
  </w:num>
  <w:num w:numId="13">
    <w:abstractNumId w:val="26"/>
  </w:num>
  <w:num w:numId="14">
    <w:abstractNumId w:val="3"/>
  </w:num>
  <w:num w:numId="15">
    <w:abstractNumId w:val="15"/>
  </w:num>
  <w:num w:numId="16">
    <w:abstractNumId w:val="21"/>
  </w:num>
  <w:num w:numId="17">
    <w:abstractNumId w:val="8"/>
  </w:num>
  <w:num w:numId="18">
    <w:abstractNumId w:val="18"/>
  </w:num>
  <w:num w:numId="19">
    <w:abstractNumId w:val="27"/>
  </w:num>
  <w:num w:numId="20">
    <w:abstractNumId w:val="12"/>
  </w:num>
  <w:num w:numId="21">
    <w:abstractNumId w:val="20"/>
  </w:num>
  <w:num w:numId="22">
    <w:abstractNumId w:val="22"/>
  </w:num>
  <w:num w:numId="23">
    <w:abstractNumId w:val="16"/>
  </w:num>
  <w:num w:numId="24">
    <w:abstractNumId w:val="24"/>
  </w:num>
  <w:num w:numId="25">
    <w:abstractNumId w:val="23"/>
  </w:num>
  <w:num w:numId="26">
    <w:abstractNumId w:val="6"/>
  </w:num>
  <w:num w:numId="27">
    <w:abstractNumId w:val="13"/>
  </w:num>
  <w:num w:numId="28">
    <w:abstractNumId w:val="19"/>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6EE"/>
    <w:rsid w:val="000E1F3B"/>
    <w:rsid w:val="001C26EE"/>
    <w:rsid w:val="001D6F03"/>
    <w:rsid w:val="001E2F49"/>
    <w:rsid w:val="00241548"/>
    <w:rsid w:val="002A6578"/>
    <w:rsid w:val="002B1092"/>
    <w:rsid w:val="002E0FD2"/>
    <w:rsid w:val="0038549E"/>
    <w:rsid w:val="003C4BF2"/>
    <w:rsid w:val="0040142D"/>
    <w:rsid w:val="0040571B"/>
    <w:rsid w:val="00450447"/>
    <w:rsid w:val="004B0EA1"/>
    <w:rsid w:val="004D766D"/>
    <w:rsid w:val="005A48B6"/>
    <w:rsid w:val="005A4FBE"/>
    <w:rsid w:val="005D2CF1"/>
    <w:rsid w:val="005E046F"/>
    <w:rsid w:val="006006F5"/>
    <w:rsid w:val="006D2E66"/>
    <w:rsid w:val="006F42D7"/>
    <w:rsid w:val="0073653F"/>
    <w:rsid w:val="007F4AEA"/>
    <w:rsid w:val="0088501B"/>
    <w:rsid w:val="008E3581"/>
    <w:rsid w:val="00905289"/>
    <w:rsid w:val="00950667"/>
    <w:rsid w:val="009C5CF5"/>
    <w:rsid w:val="00A32591"/>
    <w:rsid w:val="00A77ABF"/>
    <w:rsid w:val="00A863E9"/>
    <w:rsid w:val="00B022C4"/>
    <w:rsid w:val="00B559E9"/>
    <w:rsid w:val="00B72222"/>
    <w:rsid w:val="00B80650"/>
    <w:rsid w:val="00C36FAA"/>
    <w:rsid w:val="00CA55CC"/>
    <w:rsid w:val="00DA3555"/>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CF997"/>
  <w15:chartTrackingRefBased/>
  <w15:docId w15:val="{7E398FA8-9666-4E25-AC55-EF0FA1651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pPr>
        <w:spacing w:before="180" w:after="120"/>
        <w:ind w:left="420" w:hanging="420"/>
      </w:pPr>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C4BF2"/>
    <w:pPr>
      <w:ind w:left="567" w:hanging="567"/>
      <w:jc w:val="both"/>
    </w:pPr>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73653F"/>
    <w:pPr>
      <w:ind w:left="227"/>
    </w:pPr>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73653F"/>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blStylePr w:type="fir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text1" w:themeFillTint="3F"/>
      </w:tcPr>
    </w:tblStylePr>
    <w:tblStylePr w:type="band1Horz">
      <w:tbl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ind w:left="567" w:hanging="567"/>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7518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Rijkswaterstaat">
  <a:themeElements>
    <a:clrScheme name="Rijkswaterstaat">
      <a:dk1>
        <a:srgbClr val="4F81BD"/>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B41AD-AE4F-4645-8E90-2A75FD40C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279</Words>
  <Characters>1537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Schouten, Peter (CD)</dc:creator>
  <cp:keywords/>
  <dc:description/>
  <cp:lastModifiedBy>Schouten, Peter (CD)</cp:lastModifiedBy>
  <cp:revision>1</cp:revision>
  <dcterms:created xsi:type="dcterms:W3CDTF">2021-05-29T08:01:00Z</dcterms:created>
  <dcterms:modified xsi:type="dcterms:W3CDTF">2021-05-29T08:14:00Z</dcterms:modified>
</cp:coreProperties>
</file>