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1EF" w:rsidRPr="006C31EF" w:rsidRDefault="006C31EF" w:rsidP="006C31EF">
      <w:pPr>
        <w:keepNext/>
        <w:keepLines/>
        <w:spacing w:before="0" w:after="0" w:line="276" w:lineRule="auto"/>
        <w:ind w:left="0" w:firstLine="0"/>
        <w:jc w:val="left"/>
        <w:outlineLvl w:val="1"/>
        <w:rPr>
          <w:rFonts w:ascii="Verdana" w:eastAsiaTheme="majorEastAsia" w:hAnsi="Verdana" w:cstheme="majorBidi"/>
          <w:b/>
          <w:bCs/>
          <w:szCs w:val="26"/>
          <w:lang w:eastAsia="nl-NL"/>
        </w:rPr>
      </w:pPr>
      <w:bookmarkStart w:id="0" w:name="_Toc15568019"/>
      <w:bookmarkStart w:id="1" w:name="_Toc70321183"/>
      <w:r w:rsidRPr="006C31EF">
        <w:rPr>
          <w:rFonts w:ascii="Verdana" w:eastAsiaTheme="majorEastAsia" w:hAnsi="Verdana" w:cstheme="majorBidi"/>
          <w:b/>
          <w:bCs/>
          <w:szCs w:val="26"/>
          <w:lang w:eastAsia="nl-NL"/>
        </w:rPr>
        <w:t>Bijlage 3</w:t>
      </w:r>
      <w:r w:rsidRPr="006C31EF">
        <w:rPr>
          <w:rFonts w:ascii="Verdana" w:eastAsiaTheme="majorEastAsia" w:hAnsi="Verdana" w:cstheme="majorBidi"/>
          <w:b/>
          <w:bCs/>
          <w:szCs w:val="26"/>
          <w:lang w:eastAsia="nl-NL"/>
        </w:rPr>
        <w:tab/>
        <w:t>Inschrijvingsbiljet</w:t>
      </w:r>
      <w:bookmarkEnd w:id="0"/>
      <w:bookmarkEnd w:id="1"/>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De hierna te noemen Inschrijver(s)</w:t>
      </w:r>
      <w:r w:rsidRPr="006C31EF">
        <w:rPr>
          <w:rFonts w:ascii="Verdana" w:eastAsia="DejaVu Sans" w:hAnsi="Verdana" w:cs="Times New Roman"/>
          <w:szCs w:val="20"/>
          <w:vertAlign w:val="superscript"/>
          <w:lang w:eastAsia="nl-NL"/>
        </w:rPr>
        <w:footnoteReference w:id="1"/>
      </w:r>
      <w:r w:rsidRPr="006C31EF">
        <w:rPr>
          <w:rFonts w:ascii="Verdana" w:eastAsia="DejaVu Sans" w:hAnsi="Verdana" w:cs="Times New Roman"/>
          <w:szCs w:val="20"/>
          <w:lang w:eastAsia="nl-NL"/>
        </w:rPr>
        <w:t>:</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b/>
          <w:szCs w:val="20"/>
          <w:lang w:eastAsia="nl-NL"/>
        </w:rPr>
        <w:t>A</w:t>
      </w:r>
      <w:r w:rsidRPr="006C31EF">
        <w:rPr>
          <w:rFonts w:ascii="Verdana" w:eastAsia="DejaVu Sans" w:hAnsi="Verdana" w:cs="Times New Roman"/>
          <w:szCs w:val="20"/>
          <w:lang w:eastAsia="nl-NL"/>
        </w:rPr>
        <w:t xml:space="preserve">) </w:t>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lang w:eastAsia="nl-NL"/>
        </w:rPr>
        <w:t xml:space="preserve"> </w:t>
      </w:r>
      <w:r w:rsidRPr="006C31EF">
        <w:rPr>
          <w:rFonts w:ascii="Verdana" w:eastAsia="DejaVu Sans" w:hAnsi="Verdana" w:cs="Times New Roman"/>
          <w:szCs w:val="20"/>
          <w:vertAlign w:val="superscript"/>
          <w:lang w:eastAsia="nl-NL"/>
        </w:rPr>
        <w:footnoteReference w:id="2"/>
      </w:r>
      <w:r w:rsidRPr="006C31EF">
        <w:rPr>
          <w:rFonts w:ascii="Verdana" w:eastAsia="DejaVu Sans" w:hAnsi="Verdana" w:cs="Times New Roman"/>
          <w:szCs w:val="20"/>
          <w:lang w:eastAsia="nl-NL"/>
        </w:rPr>
        <w:t>,</w:t>
      </w:r>
      <w:r w:rsidRPr="006C31EF">
        <w:rPr>
          <w:rFonts w:ascii="Verdana" w:eastAsia="DejaVu Sans" w:hAnsi="Verdana" w:cs="Times New Roman"/>
          <w:szCs w:val="20"/>
          <w:lang w:eastAsia="nl-NL"/>
        </w:rPr>
        <w:tab/>
      </w:r>
      <w:r w:rsidRPr="006C31EF">
        <w:rPr>
          <w:rFonts w:ascii="Verdana" w:eastAsia="DejaVu Sans" w:hAnsi="Verdana" w:cs="Times New Roman"/>
          <w:szCs w:val="20"/>
          <w:lang w:eastAsia="nl-NL"/>
        </w:rPr>
        <w:tab/>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ab/>
        <w:t xml:space="preserve">gevestigd te </w:t>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lang w:eastAsia="nl-NL"/>
        </w:rPr>
        <w:t xml:space="preserve"> </w:t>
      </w:r>
      <w:r w:rsidRPr="006C31EF">
        <w:rPr>
          <w:rFonts w:ascii="Verdana" w:eastAsia="DejaVu Sans" w:hAnsi="Verdana" w:cs="Times New Roman"/>
          <w:szCs w:val="20"/>
          <w:vertAlign w:val="superscript"/>
          <w:lang w:eastAsia="nl-NL"/>
        </w:rPr>
        <w:footnoteReference w:id="3"/>
      </w:r>
      <w:r w:rsidRPr="006C31EF">
        <w:rPr>
          <w:rFonts w:ascii="Verdana" w:eastAsia="DejaVu Sans" w:hAnsi="Verdana" w:cs="Times New Roman"/>
          <w:szCs w:val="20"/>
          <w:lang w:eastAsia="nl-NL"/>
        </w:rPr>
        <w:t>,</w:t>
      </w:r>
      <w:r w:rsidRPr="006C31EF">
        <w:rPr>
          <w:rFonts w:ascii="Verdana" w:eastAsia="DejaVu Sans" w:hAnsi="Verdana" w:cs="Times New Roman"/>
          <w:szCs w:val="20"/>
          <w:lang w:eastAsia="nl-NL"/>
        </w:rPr>
        <w:tab/>
      </w:r>
      <w:r w:rsidRPr="006C31EF">
        <w:rPr>
          <w:rFonts w:ascii="Verdana" w:eastAsia="DejaVu Sans" w:hAnsi="Verdana" w:cs="Times New Roman"/>
          <w:szCs w:val="20"/>
          <w:lang w:eastAsia="nl-NL"/>
        </w:rPr>
        <w:tab/>
      </w:r>
    </w:p>
    <w:p w:rsidR="006C31EF" w:rsidRPr="006C31EF" w:rsidRDefault="006C31EF" w:rsidP="006C31EF">
      <w:pPr>
        <w:tabs>
          <w:tab w:val="left" w:pos="227"/>
          <w:tab w:val="left" w:pos="454"/>
          <w:tab w:val="left" w:pos="680"/>
        </w:tabs>
        <w:autoSpaceDE w:val="0"/>
        <w:autoSpaceDN w:val="0"/>
        <w:adjustRightInd w:val="0"/>
        <w:spacing w:before="0" w:after="0"/>
        <w:ind w:left="227"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nummer van Inschrijving in het handelsregister</w:t>
      </w:r>
      <w:r w:rsidRPr="006C31EF">
        <w:rPr>
          <w:rFonts w:ascii="Verdana" w:eastAsia="DejaVu Sans" w:hAnsi="Verdana" w:cs="Times New Roman"/>
          <w:szCs w:val="20"/>
          <w:vertAlign w:val="superscript"/>
          <w:lang w:eastAsia="nl-NL"/>
        </w:rPr>
        <w:footnoteReference w:id="4"/>
      </w:r>
      <w:r w:rsidRPr="006C31EF">
        <w:rPr>
          <w:rFonts w:ascii="Verdana" w:eastAsia="DejaVu Sans" w:hAnsi="Verdana" w:cs="Times New Roman"/>
          <w:szCs w:val="20"/>
          <w:lang w:eastAsia="nl-NL"/>
        </w:rPr>
        <w:t xml:space="preserve">, </w:t>
      </w:r>
    </w:p>
    <w:p w:rsidR="006C31EF" w:rsidRPr="006C31EF" w:rsidRDefault="006C31EF" w:rsidP="006C31EF">
      <w:pPr>
        <w:tabs>
          <w:tab w:val="left" w:pos="227"/>
          <w:tab w:val="left" w:pos="454"/>
          <w:tab w:val="left" w:pos="680"/>
        </w:tabs>
        <w:autoSpaceDE w:val="0"/>
        <w:autoSpaceDN w:val="0"/>
        <w:adjustRightInd w:val="0"/>
        <w:spacing w:before="0" w:after="0"/>
        <w:ind w:left="227"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 xml:space="preserve">dan wel een overeenkomstig register van het land van vestiging </w:t>
      </w:r>
    </w:p>
    <w:p w:rsidR="006C31EF" w:rsidRPr="006C31EF" w:rsidRDefault="006C31EF" w:rsidP="006C31EF">
      <w:pPr>
        <w:tabs>
          <w:tab w:val="left" w:pos="227"/>
          <w:tab w:val="left" w:pos="454"/>
          <w:tab w:val="left" w:pos="680"/>
        </w:tabs>
        <w:autoSpaceDE w:val="0"/>
        <w:autoSpaceDN w:val="0"/>
        <w:adjustRightInd w:val="0"/>
        <w:spacing w:before="0" w:after="0"/>
        <w:ind w:left="227"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 xml:space="preserve">van de onderneming: </w:t>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lang w:eastAsia="nl-NL"/>
        </w:rPr>
        <w:t xml:space="preserve"> ,</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b/>
          <w:szCs w:val="20"/>
          <w:lang w:eastAsia="nl-NL"/>
        </w:rPr>
        <w:t>B</w:t>
      </w:r>
      <w:r w:rsidRPr="006C31EF">
        <w:rPr>
          <w:rFonts w:ascii="Verdana" w:eastAsia="DejaVu Sans" w:hAnsi="Verdana" w:cs="Times New Roman"/>
          <w:szCs w:val="20"/>
          <w:lang w:eastAsia="nl-NL"/>
        </w:rPr>
        <w:t xml:space="preserve">) </w:t>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lang w:eastAsia="nl-NL"/>
        </w:rPr>
        <w:t xml:space="preserve"> ,</w:t>
      </w:r>
      <w:r w:rsidRPr="006C31EF">
        <w:rPr>
          <w:rFonts w:ascii="Verdana" w:eastAsia="DejaVu Sans" w:hAnsi="Verdana" w:cs="Times New Roman"/>
          <w:szCs w:val="20"/>
          <w:lang w:eastAsia="nl-NL"/>
        </w:rPr>
        <w:tab/>
      </w:r>
      <w:r w:rsidRPr="006C31EF">
        <w:rPr>
          <w:rFonts w:ascii="Verdana" w:eastAsia="DejaVu Sans" w:hAnsi="Verdana" w:cs="Times New Roman"/>
          <w:szCs w:val="20"/>
          <w:lang w:eastAsia="nl-NL"/>
        </w:rPr>
        <w:tab/>
      </w:r>
      <w:r w:rsidRPr="006C31EF">
        <w:rPr>
          <w:rFonts w:ascii="Verdana" w:eastAsia="DejaVu Sans" w:hAnsi="Verdana" w:cs="Times New Roman"/>
          <w:szCs w:val="20"/>
          <w:lang w:eastAsia="nl-NL"/>
        </w:rPr>
        <w:tab/>
        <w:t xml:space="preserve">gevestigd te </w:t>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lang w:eastAsia="nl-NL"/>
        </w:rPr>
        <w:t xml:space="preserve"> ,</w:t>
      </w:r>
      <w:r w:rsidRPr="006C31EF">
        <w:rPr>
          <w:rFonts w:ascii="Verdana" w:eastAsia="DejaVu Sans" w:hAnsi="Verdana" w:cs="Times New Roman"/>
          <w:szCs w:val="20"/>
          <w:lang w:eastAsia="nl-NL"/>
        </w:rPr>
        <w:tab/>
      </w:r>
      <w:r w:rsidRPr="006C31EF">
        <w:rPr>
          <w:rFonts w:ascii="Verdana" w:eastAsia="DejaVu Sans" w:hAnsi="Verdana" w:cs="Times New Roman"/>
          <w:szCs w:val="20"/>
          <w:lang w:eastAsia="nl-NL"/>
        </w:rPr>
        <w:tab/>
      </w:r>
    </w:p>
    <w:p w:rsidR="006C31EF" w:rsidRPr="006C31EF" w:rsidRDefault="006C31EF" w:rsidP="006C31EF">
      <w:pPr>
        <w:tabs>
          <w:tab w:val="left" w:pos="227"/>
          <w:tab w:val="left" w:pos="454"/>
          <w:tab w:val="left" w:pos="680"/>
        </w:tabs>
        <w:autoSpaceDE w:val="0"/>
        <w:autoSpaceDN w:val="0"/>
        <w:adjustRightInd w:val="0"/>
        <w:spacing w:before="0" w:after="0"/>
        <w:ind w:left="227"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 xml:space="preserve">nummer van Inschrijving in het handelsregister, </w:t>
      </w:r>
    </w:p>
    <w:p w:rsidR="006C31EF" w:rsidRPr="006C31EF" w:rsidRDefault="006C31EF" w:rsidP="006C31EF">
      <w:pPr>
        <w:tabs>
          <w:tab w:val="left" w:pos="227"/>
          <w:tab w:val="left" w:pos="454"/>
          <w:tab w:val="left" w:pos="680"/>
        </w:tabs>
        <w:autoSpaceDE w:val="0"/>
        <w:autoSpaceDN w:val="0"/>
        <w:adjustRightInd w:val="0"/>
        <w:spacing w:before="0" w:after="0"/>
        <w:ind w:left="227"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 xml:space="preserve">dan wel een overeenkomstig register van het land van vestiging </w:t>
      </w:r>
    </w:p>
    <w:p w:rsidR="006C31EF" w:rsidRPr="006C31EF" w:rsidRDefault="006C31EF" w:rsidP="006C31EF">
      <w:pPr>
        <w:tabs>
          <w:tab w:val="left" w:pos="227"/>
          <w:tab w:val="left" w:pos="454"/>
          <w:tab w:val="left" w:pos="680"/>
        </w:tabs>
        <w:autoSpaceDE w:val="0"/>
        <w:autoSpaceDN w:val="0"/>
        <w:adjustRightInd w:val="0"/>
        <w:spacing w:before="0" w:after="0"/>
        <w:ind w:left="227"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 xml:space="preserve">van de onderneming: </w:t>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lang w:eastAsia="nl-NL"/>
        </w:rPr>
        <w:t xml:space="preserve"> ,</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b/>
          <w:szCs w:val="20"/>
          <w:lang w:eastAsia="nl-NL"/>
        </w:rPr>
        <w:t>C</w:t>
      </w:r>
      <w:r w:rsidRPr="006C31EF">
        <w:rPr>
          <w:rFonts w:ascii="Verdana" w:eastAsia="DejaVu Sans" w:hAnsi="Verdana" w:cs="Times New Roman"/>
          <w:szCs w:val="20"/>
          <w:lang w:eastAsia="nl-NL"/>
        </w:rPr>
        <w:t xml:space="preserve">) </w:t>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lang w:eastAsia="nl-NL"/>
        </w:rPr>
        <w:t xml:space="preserve"> ,</w:t>
      </w:r>
      <w:r w:rsidRPr="006C31EF">
        <w:rPr>
          <w:rFonts w:ascii="Verdana" w:eastAsia="DejaVu Sans" w:hAnsi="Verdana" w:cs="Times New Roman"/>
          <w:szCs w:val="20"/>
          <w:lang w:eastAsia="nl-NL"/>
        </w:rPr>
        <w:tab/>
      </w:r>
      <w:r w:rsidRPr="006C31EF">
        <w:rPr>
          <w:rFonts w:ascii="Verdana" w:eastAsia="DejaVu Sans" w:hAnsi="Verdana" w:cs="Times New Roman"/>
          <w:szCs w:val="20"/>
          <w:lang w:eastAsia="nl-NL"/>
        </w:rPr>
        <w:tab/>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ab/>
        <w:t xml:space="preserve">gevestigd te </w:t>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lang w:eastAsia="nl-NL"/>
        </w:rPr>
        <w:t xml:space="preserve"> ,</w:t>
      </w:r>
      <w:r w:rsidRPr="006C31EF">
        <w:rPr>
          <w:rFonts w:ascii="Verdana" w:eastAsia="DejaVu Sans" w:hAnsi="Verdana" w:cs="Times New Roman"/>
          <w:szCs w:val="20"/>
          <w:lang w:eastAsia="nl-NL"/>
        </w:rPr>
        <w:tab/>
      </w:r>
      <w:r w:rsidRPr="006C31EF">
        <w:rPr>
          <w:rFonts w:ascii="Verdana" w:eastAsia="DejaVu Sans" w:hAnsi="Verdana" w:cs="Times New Roman"/>
          <w:szCs w:val="20"/>
          <w:lang w:eastAsia="nl-NL"/>
        </w:rPr>
        <w:tab/>
      </w:r>
    </w:p>
    <w:p w:rsidR="006C31EF" w:rsidRPr="006C31EF" w:rsidRDefault="006C31EF" w:rsidP="006C31EF">
      <w:pPr>
        <w:tabs>
          <w:tab w:val="left" w:pos="227"/>
          <w:tab w:val="left" w:pos="454"/>
          <w:tab w:val="left" w:pos="680"/>
        </w:tabs>
        <w:autoSpaceDE w:val="0"/>
        <w:autoSpaceDN w:val="0"/>
        <w:adjustRightInd w:val="0"/>
        <w:spacing w:before="0" w:after="0"/>
        <w:ind w:left="227"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 xml:space="preserve">nummer van Inschrijving in het handelsregister, </w:t>
      </w:r>
    </w:p>
    <w:p w:rsidR="006C31EF" w:rsidRPr="006C31EF" w:rsidRDefault="006C31EF" w:rsidP="006C31EF">
      <w:pPr>
        <w:tabs>
          <w:tab w:val="left" w:pos="227"/>
          <w:tab w:val="left" w:pos="454"/>
          <w:tab w:val="left" w:pos="680"/>
        </w:tabs>
        <w:autoSpaceDE w:val="0"/>
        <w:autoSpaceDN w:val="0"/>
        <w:adjustRightInd w:val="0"/>
        <w:spacing w:before="0" w:after="0"/>
        <w:ind w:left="227"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 xml:space="preserve">dan wel een overeenkomstig register van het land van vestiging </w:t>
      </w:r>
    </w:p>
    <w:p w:rsidR="006C31EF" w:rsidRPr="006C31EF" w:rsidRDefault="006C31EF" w:rsidP="006C31EF">
      <w:pPr>
        <w:tabs>
          <w:tab w:val="left" w:pos="227"/>
          <w:tab w:val="left" w:pos="454"/>
          <w:tab w:val="left" w:pos="680"/>
        </w:tabs>
        <w:autoSpaceDE w:val="0"/>
        <w:autoSpaceDN w:val="0"/>
        <w:adjustRightInd w:val="0"/>
        <w:spacing w:before="0" w:after="0"/>
        <w:ind w:left="227"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 xml:space="preserve">van de onderneming: </w:t>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lang w:eastAsia="nl-NL"/>
        </w:rPr>
        <w:t xml:space="preserve"> ,</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verklaart (verklaren) zich door ondertekening dezes bereid de uitvoering van zaaknummer 31149664 voor de</w:t>
      </w:r>
      <w:r w:rsidRPr="006C31EF">
        <w:rPr>
          <w:rFonts w:ascii="Verdana" w:eastAsia="DejaVu Sans" w:hAnsi="Verdana" w:cs="Times New Roman"/>
          <w:lang w:eastAsia="nl-NL"/>
        </w:rPr>
        <w:t xml:space="preserve"> levering, installatie en beheer en onderhoud </w:t>
      </w:r>
      <w:r w:rsidRPr="006C31EF">
        <w:rPr>
          <w:rFonts w:ascii="Verdana" w:eastAsia="DejaVu Sans" w:hAnsi="Verdana" w:cs="Times New Roman"/>
          <w:szCs w:val="20"/>
          <w:lang w:eastAsia="nl-NL"/>
        </w:rPr>
        <w:t>van Laden op Zon zoals omschreven in dit  Beschrijvend document,</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aan te nemen voor een Totale aanneemsom per jaar (Inschrijfprijs), de omzetbelasting daarin niet begrepen, van:</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lang w:eastAsia="nl-NL"/>
        </w:rPr>
      </w:pPr>
      <w:r w:rsidRPr="006C31EF">
        <w:rPr>
          <w:rFonts w:ascii="Verdana" w:eastAsia="DejaVu Sans" w:hAnsi="Verdana" w:cs="Times New Roman"/>
          <w:lang w:eastAsia="nl-NL"/>
        </w:rPr>
        <w:t>EUR</w:t>
      </w:r>
      <w:r w:rsidRPr="006C31EF">
        <w:rPr>
          <w:rFonts w:ascii="Verdana" w:eastAsia="DejaVu Sans" w:hAnsi="Verdana" w:cs="Times New Roman"/>
          <w:vertAlign w:val="superscript"/>
          <w:lang w:eastAsia="nl-NL"/>
        </w:rPr>
        <w:footnoteReference w:id="5"/>
      </w:r>
      <w:r w:rsidRPr="006C31EF">
        <w:rPr>
          <w:rFonts w:ascii="Verdana" w:eastAsia="DejaVu Sans" w:hAnsi="Verdana" w:cs="Times New Roman"/>
          <w:lang w:eastAsia="nl-NL"/>
        </w:rPr>
        <w:t xml:space="preserve"> </w:t>
      </w:r>
      <w:r w:rsidRPr="006C31EF">
        <w:rPr>
          <w:rFonts w:ascii="Verdana" w:eastAsia="DejaVu Sans" w:hAnsi="Verdana" w:cs="Times New Roman"/>
          <w:u w:val="single"/>
          <w:lang w:eastAsia="nl-NL"/>
        </w:rPr>
        <w:tab/>
      </w:r>
      <w:r w:rsidRPr="006C31EF">
        <w:rPr>
          <w:rFonts w:ascii="Verdana" w:eastAsia="DejaVu Sans" w:hAnsi="Verdana" w:cs="Times New Roman"/>
          <w:u w:val="single"/>
          <w:lang w:eastAsia="nl-NL"/>
        </w:rPr>
        <w:tab/>
      </w:r>
      <w:r w:rsidRPr="006C31EF">
        <w:rPr>
          <w:rFonts w:ascii="Verdana" w:eastAsia="DejaVu Sans" w:hAnsi="Verdana" w:cs="Times New Roman"/>
          <w:u w:val="single"/>
          <w:lang w:eastAsia="nl-NL"/>
        </w:rPr>
        <w:tab/>
      </w:r>
      <w:r w:rsidRPr="006C31EF">
        <w:rPr>
          <w:rFonts w:ascii="Verdana" w:eastAsia="DejaVu Sans" w:hAnsi="Verdana" w:cs="Times New Roman"/>
          <w:u w:val="single"/>
          <w:lang w:eastAsia="nl-NL"/>
        </w:rPr>
        <w:tab/>
      </w:r>
      <w:r w:rsidRPr="006C31EF">
        <w:rPr>
          <w:rFonts w:ascii="Verdana" w:eastAsia="DejaVu Sans" w:hAnsi="Verdana" w:cs="Times New Roman"/>
          <w:u w:val="single"/>
          <w:lang w:eastAsia="nl-NL"/>
        </w:rPr>
        <w:tab/>
      </w:r>
      <w:r w:rsidRPr="006C31EF">
        <w:rPr>
          <w:rFonts w:ascii="Verdana" w:eastAsia="DejaVu Sans" w:hAnsi="Verdana" w:cs="Times New Roman"/>
          <w:u w:val="single"/>
          <w:lang w:eastAsia="nl-NL"/>
        </w:rPr>
        <w:tab/>
      </w:r>
      <w:r w:rsidRPr="006C31EF">
        <w:rPr>
          <w:rFonts w:ascii="Verdana" w:eastAsia="DejaVu Sans" w:hAnsi="Verdana" w:cs="Times New Roman"/>
          <w:lang w:eastAsia="nl-NL"/>
        </w:rPr>
        <w:tab/>
      </w:r>
      <w:r w:rsidRPr="006C31EF">
        <w:rPr>
          <w:rFonts w:ascii="Verdana" w:eastAsia="DejaVu Sans" w:hAnsi="Verdana" w:cs="Times New Roman"/>
          <w:lang w:eastAsia="nl-NL"/>
        </w:rPr>
        <w:tab/>
      </w:r>
      <w:r w:rsidRPr="006C31EF">
        <w:rPr>
          <w:rFonts w:ascii="Verdana" w:eastAsia="DejaVu Sans" w:hAnsi="Verdana" w:cs="Times New Roman"/>
          <w:lang w:eastAsia="nl-NL"/>
        </w:rPr>
        <w:tab/>
      </w:r>
      <w:r w:rsidRPr="006C31EF">
        <w:rPr>
          <w:rFonts w:ascii="Verdana" w:eastAsia="DejaVu Sans" w:hAnsi="Verdana" w:cs="Times New Roman"/>
          <w:lang w:eastAsia="nl-NL"/>
        </w:rPr>
        <w:tab/>
      </w:r>
      <w:r w:rsidRPr="006C31EF">
        <w:rPr>
          <w:rFonts w:ascii="Verdana" w:eastAsia="DejaVu Sans" w:hAnsi="Verdana" w:cs="Times New Roman"/>
          <w:lang w:eastAsia="nl-NL"/>
        </w:rPr>
        <w:tab/>
        <w:t xml:space="preserve"> (zegge</w:t>
      </w:r>
      <w:r w:rsidRPr="006C31EF">
        <w:rPr>
          <w:rFonts w:ascii="Verdana" w:eastAsia="DejaVu Sans" w:hAnsi="Verdana" w:cs="Times New Roman"/>
          <w:vertAlign w:val="superscript"/>
          <w:lang w:eastAsia="nl-NL"/>
        </w:rPr>
        <w:footnoteReference w:id="6"/>
      </w:r>
      <w:r w:rsidRPr="006C31EF">
        <w:rPr>
          <w:rFonts w:ascii="Verdana" w:eastAsia="DejaVu Sans" w:hAnsi="Verdana" w:cs="Times New Roman"/>
          <w:lang w:eastAsia="nl-NL"/>
        </w:rPr>
        <w:t xml:space="preserve">: </w:t>
      </w:r>
      <w:r w:rsidRPr="006C31EF">
        <w:rPr>
          <w:rFonts w:ascii="Verdana" w:eastAsia="DejaVu Sans" w:hAnsi="Verdana" w:cs="Times New Roman"/>
          <w:u w:val="single"/>
          <w:lang w:eastAsia="nl-NL"/>
        </w:rPr>
        <w:tab/>
      </w:r>
      <w:r w:rsidRPr="006C31EF">
        <w:rPr>
          <w:rFonts w:ascii="Verdana" w:eastAsia="DejaVu Sans" w:hAnsi="Verdana" w:cs="Times New Roman"/>
          <w:u w:val="single"/>
          <w:lang w:eastAsia="nl-NL"/>
        </w:rPr>
        <w:tab/>
      </w:r>
      <w:r w:rsidRPr="006C31EF">
        <w:rPr>
          <w:rFonts w:ascii="Verdana" w:eastAsia="DejaVu Sans" w:hAnsi="Verdana" w:cs="Times New Roman"/>
          <w:u w:val="single"/>
          <w:lang w:eastAsia="nl-NL"/>
        </w:rPr>
        <w:tab/>
      </w:r>
      <w:r w:rsidRPr="006C31EF">
        <w:rPr>
          <w:rFonts w:ascii="Verdana" w:eastAsia="DejaVu Sans" w:hAnsi="Verdana" w:cs="Times New Roman"/>
          <w:u w:val="single"/>
          <w:lang w:eastAsia="nl-NL"/>
        </w:rPr>
        <w:tab/>
      </w:r>
      <w:r w:rsidRPr="006C31EF">
        <w:rPr>
          <w:rFonts w:ascii="Verdana" w:eastAsia="DejaVu Sans" w:hAnsi="Verdana" w:cs="Times New Roman"/>
          <w:u w:val="single"/>
          <w:lang w:eastAsia="nl-NL"/>
        </w:rPr>
        <w:tab/>
      </w:r>
      <w:r w:rsidRPr="006C31EF">
        <w:rPr>
          <w:rFonts w:ascii="Verdana" w:eastAsia="DejaVu Sans" w:hAnsi="Verdana" w:cs="Times New Roman"/>
          <w:lang w:eastAsia="nl-NL"/>
        </w:rPr>
        <w:t xml:space="preserve"> euro </w:t>
      </w:r>
      <w:r w:rsidRPr="006C31EF">
        <w:rPr>
          <w:rFonts w:ascii="Verdana" w:eastAsia="DejaVu Sans" w:hAnsi="Verdana" w:cs="Times New Roman"/>
          <w:u w:val="single"/>
          <w:lang w:eastAsia="nl-NL"/>
        </w:rPr>
        <w:tab/>
      </w:r>
      <w:r w:rsidRPr="006C31EF">
        <w:rPr>
          <w:rFonts w:ascii="Verdana" w:eastAsia="DejaVu Sans" w:hAnsi="Verdana" w:cs="Times New Roman"/>
          <w:u w:val="single"/>
          <w:lang w:eastAsia="nl-NL"/>
        </w:rPr>
        <w:tab/>
      </w:r>
      <w:r w:rsidRPr="006C31EF">
        <w:rPr>
          <w:rFonts w:ascii="Verdana" w:eastAsia="DejaVu Sans" w:hAnsi="Verdana" w:cs="Times New Roman"/>
          <w:lang w:eastAsia="nl-NL"/>
        </w:rPr>
        <w:t xml:space="preserve"> eurocent)</w:t>
      </w:r>
      <w:r w:rsidRPr="006C31EF">
        <w:rPr>
          <w:rFonts w:ascii="Verdana" w:eastAsia="DejaVu Sans" w:hAnsi="Verdana" w:cs="Times New Roman"/>
          <w:lang w:eastAsia="nl-NL"/>
        </w:rPr>
        <w:tab/>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4"/>
          <w:lang w:eastAsia="nl-NL"/>
        </w:rPr>
      </w:pPr>
      <w:r w:rsidRPr="006C31EF">
        <w:rPr>
          <w:rFonts w:ascii="Verdana" w:eastAsia="DejaVu Sans" w:hAnsi="Verdana" w:cs="Times New Roman"/>
          <w:szCs w:val="20"/>
          <w:lang w:eastAsia="nl-NL"/>
        </w:rPr>
        <w:t>In bijlage 3a (prijzenblad in Excel format) dient Inschrijver de verschillende  prijzen / tarieven in te vullen. De totaalsom zoals in cel (F97) van bijlage 3a, tabblad 1 dient tevens hierboven bij de totale aanneemsom  te worden ingevuld.</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 xml:space="preserve">Inschrijvers wijzen als gemachtigde en penvoerder, om hen voor alle zaken </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te vertegenwoordigen aan, de hierboven onder A) genoemde Inschrijver.</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Als contactpersoon, binnen de onder A) genoemde Inschrijver, met wie het contact over deze aanbesteding en Inschrijving zal lopen, wordt door Inschrijver(s) aangewezen:</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naam contactpersoon:</w:t>
      </w:r>
      <w:r w:rsidRPr="006C31EF">
        <w:rPr>
          <w:rFonts w:ascii="Verdana" w:eastAsia="DejaVu Sans" w:hAnsi="Verdana" w:cs="Times New Roman"/>
          <w:szCs w:val="20"/>
          <w:lang w:eastAsia="nl-NL"/>
        </w:rPr>
        <w:tab/>
      </w:r>
      <w:r w:rsidRPr="006C31EF">
        <w:rPr>
          <w:rFonts w:ascii="Verdana" w:eastAsia="DejaVu Sans" w:hAnsi="Verdana" w:cs="Times New Roman"/>
          <w:szCs w:val="20"/>
          <w:lang w:eastAsia="nl-NL"/>
        </w:rPr>
        <w:tab/>
        <w:t xml:space="preserve"> </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w:t>
      </w:r>
      <w:r w:rsidRPr="006C31EF">
        <w:rPr>
          <w:rFonts w:ascii="Verdana" w:eastAsia="DejaVu Sans" w:hAnsi="Verdana" w:cs="Times New Roman"/>
          <w:i/>
          <w:szCs w:val="20"/>
          <w:lang w:eastAsia="nl-NL"/>
        </w:rPr>
        <w:t>voornamen voluit</w:t>
      </w:r>
      <w:r w:rsidRPr="006C31EF">
        <w:rPr>
          <w:rFonts w:ascii="Verdana" w:eastAsia="DejaVu Sans" w:hAnsi="Verdana" w:cs="Times New Roman"/>
          <w:szCs w:val="20"/>
          <w:lang w:eastAsia="nl-NL"/>
        </w:rPr>
        <w:t xml:space="preserve">) </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u w:val="single"/>
          <w:lang w:eastAsia="nl-NL"/>
        </w:rPr>
      </w:pP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functie contactpersoon:</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u w:val="single"/>
          <w:lang w:eastAsia="nl-NL"/>
        </w:rPr>
      </w:pP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telefoonnummer:</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e-mail:</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lastRenderedPageBreak/>
        <w:tab/>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Inschrijver(s) verklaart (verklaren) deze aanbieding te doen overeenkomstig de bepalingen en de gegevens zoals deze zijn omschreven in de aanbesteding- en contractdocumenten.</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 xml:space="preserve">Gedaan te </w:t>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lang w:eastAsia="nl-NL"/>
        </w:rPr>
        <w:t xml:space="preserve"> op </w:t>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u w:val="single"/>
          <w:lang w:eastAsia="nl-NL"/>
        </w:rPr>
        <w:tab/>
      </w:r>
      <w:r w:rsidRPr="006C31EF">
        <w:rPr>
          <w:rFonts w:ascii="Verdana" w:eastAsia="DejaVu Sans" w:hAnsi="Verdana" w:cs="Times New Roman"/>
          <w:szCs w:val="20"/>
          <w:lang w:eastAsia="nl-NL"/>
        </w:rPr>
        <w:t xml:space="preserve"> (plaats en datum)</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b/>
          <w:szCs w:val="20"/>
          <w:lang w:eastAsia="nl-NL"/>
        </w:rPr>
      </w:pPr>
      <w:r w:rsidRPr="006C31EF">
        <w:rPr>
          <w:rFonts w:ascii="Verdana" w:eastAsia="DejaVu Sans" w:hAnsi="Verdana" w:cs="Times New Roman"/>
          <w:b/>
          <w:szCs w:val="20"/>
          <w:lang w:eastAsia="nl-NL"/>
        </w:rPr>
        <w:t>Het Inschrijvingsbiljet dient door alle Inschrijver(s)</w:t>
      </w:r>
      <w:r w:rsidRPr="006C31EF">
        <w:rPr>
          <w:rFonts w:ascii="Verdana" w:eastAsia="DejaVu Sans" w:hAnsi="Verdana" w:cs="Times New Roman"/>
          <w:b/>
          <w:szCs w:val="20"/>
          <w:vertAlign w:val="superscript"/>
          <w:lang w:eastAsia="nl-NL"/>
        </w:rPr>
        <w:footnoteReference w:id="7"/>
      </w:r>
      <w:r w:rsidRPr="006C31EF">
        <w:rPr>
          <w:rFonts w:ascii="Verdana" w:eastAsia="DejaVu Sans" w:hAnsi="Verdana" w:cs="Times New Roman"/>
          <w:b/>
          <w:szCs w:val="20"/>
          <w:lang w:eastAsia="nl-NL"/>
        </w:rPr>
        <w:t xml:space="preserve"> elektronisch ondertekend te worden (zie paragraaf 4.5.2 voor meer informatie over de digitale handtekening).</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t xml:space="preserve"> </w: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6C31EF">
        <w:rPr>
          <w:rFonts w:ascii="Verdana" w:eastAsia="DejaVu Sans" w:hAnsi="Verdana" w:cs="Times New Roman"/>
          <w:szCs w:val="20"/>
          <w:lang w:eastAsia="nl-NL"/>
        </w:rPr>
        <w:pict>
          <v:rect id="_x0000_i1025" style="width:0;height:1.5pt" o:hralign="center" o:hrstd="t" o:hr="t" fillcolor="gray" stroked="f"/>
        </w:pict>
      </w:r>
    </w:p>
    <w:p w:rsidR="006C31EF" w:rsidRPr="006C31EF" w:rsidRDefault="006C31EF" w:rsidP="006C31EF">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 w:val="16"/>
          <w:szCs w:val="16"/>
          <w:lang w:eastAsia="nl-NL"/>
        </w:rPr>
      </w:pPr>
      <w:r w:rsidRPr="006C31EF">
        <w:rPr>
          <w:rFonts w:ascii="Verdana" w:eastAsia="DejaVu Sans" w:hAnsi="Verdana" w:cs="Times New Roman"/>
          <w:sz w:val="16"/>
          <w:szCs w:val="16"/>
          <w:lang w:eastAsia="nl-NL"/>
        </w:rPr>
        <w:t xml:space="preserve">Het Inschrijvingsbiljet dient volledig ingevuld en ondertekend te zijn alvorens het wordt ingediend. </w:t>
      </w:r>
    </w:p>
    <w:p w:rsidR="006C31EF" w:rsidRPr="006C31EF" w:rsidRDefault="006C31EF" w:rsidP="006C31EF">
      <w:pPr>
        <w:spacing w:before="0" w:after="0"/>
        <w:ind w:left="0" w:firstLine="0"/>
        <w:jc w:val="left"/>
        <w:rPr>
          <w:rFonts w:ascii="Verdana" w:eastAsia="DejaVu Sans" w:hAnsi="Verdana" w:cs="Times New Roman"/>
          <w:sz w:val="20"/>
          <w:szCs w:val="24"/>
          <w:lang w:eastAsia="nl-NL"/>
        </w:rPr>
      </w:pPr>
      <w:r w:rsidRPr="006C31EF">
        <w:rPr>
          <w:rFonts w:ascii="Verdana" w:eastAsia="DejaVu Sans" w:hAnsi="Verdana" w:cs="Times New Roman"/>
          <w:sz w:val="16"/>
          <w:szCs w:val="16"/>
          <w:lang w:eastAsia="nl-NL"/>
        </w:rPr>
        <w:t>Indien dit biljet bij de invulvelden onvoldoende ruimte biedt, mag de beschikbare ruimte voor beantwoording worden uitgebreid. Onder geen beding mag de model tekst van het biljet worden gewijzigd.</w:t>
      </w:r>
    </w:p>
    <w:p w:rsidR="006C31EF" w:rsidRPr="006C31EF" w:rsidRDefault="006C31EF" w:rsidP="006C31EF">
      <w:pPr>
        <w:spacing w:before="0" w:after="0"/>
        <w:ind w:left="0" w:firstLine="0"/>
        <w:jc w:val="left"/>
        <w:rPr>
          <w:rFonts w:ascii="Verdana" w:eastAsia="DejaVu Sans" w:hAnsi="Verdana" w:cs="Times New Roman"/>
          <w:b/>
          <w:szCs w:val="20"/>
          <w:lang w:eastAsia="nl-NL"/>
        </w:rPr>
      </w:pPr>
      <w:r w:rsidRPr="006C31EF">
        <w:rPr>
          <w:rFonts w:ascii="Verdana" w:eastAsia="DejaVu Sans" w:hAnsi="Verdana" w:cs="Times New Roman"/>
          <w:szCs w:val="24"/>
          <w:lang w:eastAsia="nl-NL"/>
        </w:rPr>
        <w:br w:type="page"/>
      </w:r>
    </w:p>
    <w:p w:rsidR="00241548" w:rsidRPr="00241548" w:rsidRDefault="00241548" w:rsidP="00241548">
      <w:bookmarkStart w:id="2" w:name="_GoBack"/>
      <w:bookmarkEnd w:id="2"/>
    </w:p>
    <w:sectPr w:rsidR="00241548" w:rsidRPr="00241548" w:rsidSect="005A48B6">
      <w:type w:val="continuous"/>
      <w:pgSz w:w="11906" w:h="16838" w:code="9"/>
      <w:pgMar w:top="1440" w:right="1440" w:bottom="1440" w:left="1440" w:header="2750"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1EF" w:rsidRDefault="006C31EF" w:rsidP="0088501B">
      <w:r>
        <w:separator/>
      </w:r>
    </w:p>
  </w:endnote>
  <w:endnote w:type="continuationSeparator" w:id="0">
    <w:p w:rsidR="006C31EF" w:rsidRDefault="006C31E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1EF" w:rsidRDefault="006C31EF" w:rsidP="0088501B">
      <w:r>
        <w:separator/>
      </w:r>
    </w:p>
  </w:footnote>
  <w:footnote w:type="continuationSeparator" w:id="0">
    <w:p w:rsidR="006C31EF" w:rsidRDefault="006C31EF" w:rsidP="0088501B">
      <w:r>
        <w:continuationSeparator/>
      </w:r>
    </w:p>
  </w:footnote>
  <w:footnote w:id="1">
    <w:p w:rsidR="006C31EF" w:rsidRPr="00FF72F6" w:rsidRDefault="006C31EF" w:rsidP="006C31EF">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6C31EF" w:rsidRPr="00FF72F6" w:rsidRDefault="006C31EF" w:rsidP="006C31EF">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6C31EF" w:rsidRPr="00FF72F6" w:rsidRDefault="006C31EF" w:rsidP="006C31EF">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6C31EF" w:rsidRPr="00FF72F6" w:rsidRDefault="006C31EF" w:rsidP="006C31EF">
      <w:pPr>
        <w:pStyle w:val="Voetnoottekst"/>
      </w:pPr>
      <w:r>
        <w:rPr>
          <w:rStyle w:val="Voetnootmarkering"/>
        </w:rPr>
        <w:footnoteRef/>
      </w:r>
      <w:r>
        <w:t xml:space="preserve"> </w:t>
      </w:r>
      <w:r w:rsidRPr="00FF72F6">
        <w:t>Artikel 2, Handelsregisterwet 2007</w:t>
      </w:r>
      <w:r>
        <w:t>.</w:t>
      </w:r>
    </w:p>
  </w:footnote>
  <w:footnote w:id="5">
    <w:p w:rsidR="006C31EF" w:rsidRPr="00FF72F6" w:rsidRDefault="006C31EF" w:rsidP="006C31EF">
      <w:pPr>
        <w:pStyle w:val="Voetnoottekst"/>
      </w:pPr>
      <w:r>
        <w:rPr>
          <w:rStyle w:val="Voetnootmarkering"/>
        </w:rPr>
        <w:footnoteRef/>
      </w:r>
      <w:r>
        <w:t xml:space="preserve"> Inschrijving</w:t>
      </w:r>
      <w:r w:rsidRPr="00FF72F6">
        <w:t>sprijs in cijfers.</w:t>
      </w:r>
    </w:p>
  </w:footnote>
  <w:footnote w:id="6">
    <w:p w:rsidR="006C31EF" w:rsidRPr="00FF72F6" w:rsidRDefault="006C31EF" w:rsidP="006C31EF">
      <w:pPr>
        <w:pStyle w:val="Voetnoottekst"/>
      </w:pPr>
      <w:r>
        <w:rPr>
          <w:rStyle w:val="Voetnootmarkering"/>
        </w:rPr>
        <w:footnoteRef/>
      </w:r>
      <w:r>
        <w:t xml:space="preserve"> </w:t>
      </w:r>
      <w:r w:rsidRPr="00FF72F6">
        <w:t>Inschrijvingsprijs in letter</w:t>
      </w:r>
      <w:r>
        <w:t>s.</w:t>
      </w:r>
    </w:p>
  </w:footnote>
  <w:footnote w:id="7">
    <w:p w:rsidR="006C31EF" w:rsidRPr="007C79F3" w:rsidRDefault="006C31EF" w:rsidP="006C31EF">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F82458"/>
    <w:multiLevelType w:val="multilevel"/>
    <w:tmpl w:val="6A8E5BD4"/>
    <w:numStyleLink w:val="Stijl2"/>
  </w:abstractNum>
  <w:abstractNum w:abstractNumId="15"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CB79D8"/>
    <w:multiLevelType w:val="multilevel"/>
    <w:tmpl w:val="06962652"/>
    <w:numStyleLink w:val="Lijststijl"/>
  </w:abstractNum>
  <w:abstractNum w:abstractNumId="18" w15:restartNumberingAfterBreak="0">
    <w:nsid w:val="31E853D2"/>
    <w:multiLevelType w:val="multilevel"/>
    <w:tmpl w:val="06962652"/>
    <w:numStyleLink w:val="Lijststijl"/>
  </w:abstractNum>
  <w:abstractNum w:abstractNumId="19"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6389A"/>
    <w:multiLevelType w:val="multilevel"/>
    <w:tmpl w:val="6A8E5BD4"/>
    <w:numStyleLink w:val="Stijl2"/>
  </w:abstractNum>
  <w:abstractNum w:abstractNumId="21"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DB631B"/>
    <w:multiLevelType w:val="multilevel"/>
    <w:tmpl w:val="06962652"/>
    <w:numStyleLink w:val="Lijststijl"/>
  </w:abstractNum>
  <w:abstractNum w:abstractNumId="2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15:restartNumberingAfterBreak="0">
    <w:nsid w:val="5CAF5D0D"/>
    <w:multiLevelType w:val="multilevel"/>
    <w:tmpl w:val="06962652"/>
    <w:numStyleLink w:val="Lijststijl"/>
  </w:abstractNum>
  <w:abstractNum w:abstractNumId="2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7"/>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1EF"/>
    <w:rsid w:val="000E1F3B"/>
    <w:rsid w:val="001D6F03"/>
    <w:rsid w:val="00241548"/>
    <w:rsid w:val="002A6578"/>
    <w:rsid w:val="002B1092"/>
    <w:rsid w:val="002E0FD2"/>
    <w:rsid w:val="0038549E"/>
    <w:rsid w:val="003C4BF2"/>
    <w:rsid w:val="0040142D"/>
    <w:rsid w:val="0040571B"/>
    <w:rsid w:val="00450447"/>
    <w:rsid w:val="004B0EA1"/>
    <w:rsid w:val="004D766D"/>
    <w:rsid w:val="004E0F75"/>
    <w:rsid w:val="005A48B6"/>
    <w:rsid w:val="005A4FBE"/>
    <w:rsid w:val="005D2CF1"/>
    <w:rsid w:val="005E046F"/>
    <w:rsid w:val="006006F5"/>
    <w:rsid w:val="006C31EF"/>
    <w:rsid w:val="006D2E66"/>
    <w:rsid w:val="006F42D7"/>
    <w:rsid w:val="0073653F"/>
    <w:rsid w:val="007F4AEA"/>
    <w:rsid w:val="0088501B"/>
    <w:rsid w:val="008E3581"/>
    <w:rsid w:val="00905289"/>
    <w:rsid w:val="00950667"/>
    <w:rsid w:val="009C5CF5"/>
    <w:rsid w:val="00A32591"/>
    <w:rsid w:val="00A77ABF"/>
    <w:rsid w:val="00A863E9"/>
    <w:rsid w:val="00B022C4"/>
    <w:rsid w:val="00B559E9"/>
    <w:rsid w:val="00B72222"/>
    <w:rsid w:val="00B80650"/>
    <w:rsid w:val="00C36FAA"/>
    <w:rsid w:val="00CA55CC"/>
    <w:rsid w:val="00DA3555"/>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BA61F5-204B-47E5-AF65-7AD6A213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pPr>
        <w:spacing w:before="180" w:after="120"/>
        <w:ind w:left="420" w:hanging="420"/>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pPr>
      <w:ind w:left="567" w:hanging="567"/>
      <w:jc w:val="both"/>
    </w:p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ind w:left="567" w:hanging="567"/>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uiPriority w:val="99"/>
    <w:semiHidden/>
    <w:unhideWhenUsed/>
    <w:rsid w:val="006C31EF"/>
    <w:pPr>
      <w:spacing w:before="0" w:after="0"/>
    </w:pPr>
    <w:rPr>
      <w:sz w:val="20"/>
      <w:szCs w:val="20"/>
    </w:rPr>
  </w:style>
  <w:style w:type="character" w:customStyle="1" w:styleId="VoetnoottekstChar">
    <w:name w:val="Voetnoottekst Char"/>
    <w:basedOn w:val="Standaardalinea-lettertype"/>
    <w:link w:val="Voetnoottekst"/>
    <w:uiPriority w:val="99"/>
    <w:semiHidden/>
    <w:rsid w:val="006C31EF"/>
    <w:rPr>
      <w:sz w:val="20"/>
      <w:szCs w:val="20"/>
    </w:rPr>
  </w:style>
  <w:style w:type="character" w:styleId="Voetnootmarkering">
    <w:name w:val="footnote reference"/>
    <w:uiPriority w:val="99"/>
    <w:semiHidden/>
    <w:rsid w:val="006C31E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9E38A-67B4-45BB-A220-812A1F00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368</Words>
  <Characters>2025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Schouten, Peter (CD)</dc:creator>
  <cp:keywords/>
  <dc:description/>
  <cp:lastModifiedBy>Schouten, Peter (CD)</cp:lastModifiedBy>
  <cp:revision>2</cp:revision>
  <dcterms:created xsi:type="dcterms:W3CDTF">2021-05-18T08:40:00Z</dcterms:created>
  <dcterms:modified xsi:type="dcterms:W3CDTF">2021-05-18T08:40:00Z</dcterms:modified>
</cp:coreProperties>
</file>