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40C96" w14:textId="77777777" w:rsidR="00A45F55" w:rsidRPr="00836FD3" w:rsidRDefault="00A45F55" w:rsidP="000E4513">
      <w:pPr>
        <w:pStyle w:val="Geenafstand"/>
      </w:pPr>
    </w:p>
    <w:p w14:paraId="7F63CB74" w14:textId="362900CE" w:rsidR="00836FD3" w:rsidRDefault="00A45F55" w:rsidP="000E4513">
      <w:pPr>
        <w:pStyle w:val="Geenafstand"/>
        <w:rPr>
          <w:b/>
        </w:rPr>
      </w:pPr>
      <w:r>
        <w:rPr>
          <w:b/>
        </w:rPr>
        <w:t xml:space="preserve">Visie </w:t>
      </w:r>
      <w:r w:rsidR="00DA2793">
        <w:rPr>
          <w:b/>
        </w:rPr>
        <w:t>met betrekking tot Plan van Aanpak</w:t>
      </w:r>
    </w:p>
    <w:p w14:paraId="44F8B7FA" w14:textId="77777777" w:rsidR="00DA2793" w:rsidRDefault="00DA2793" w:rsidP="000E4513">
      <w:pPr>
        <w:pStyle w:val="Geenafstand"/>
        <w:rPr>
          <w:b/>
        </w:rPr>
      </w:pPr>
    </w:p>
    <w:p w14:paraId="14B6D973" w14:textId="77777777" w:rsidR="00DA2793" w:rsidRDefault="00DA2793" w:rsidP="000E4513">
      <w:pPr>
        <w:pStyle w:val="Geenafstand"/>
        <w:rPr>
          <w:b/>
        </w:rPr>
      </w:pPr>
    </w:p>
    <w:p w14:paraId="16C1F669" w14:textId="77777777" w:rsidR="00DA2793" w:rsidRPr="00594E56" w:rsidRDefault="00DA2793" w:rsidP="00DA2793">
      <w:pPr>
        <w:pStyle w:val="Lijstalinea"/>
        <w:widowControl w:val="0"/>
        <w:numPr>
          <w:ilvl w:val="0"/>
          <w:numId w:val="9"/>
        </w:numPr>
      </w:pPr>
      <w:r w:rsidRPr="00594E56">
        <w:t>Beschrijf hoe u het proces en de werkwijze van aanpassing(en), met integratie van (waar nodig) andere leveranciers (o.a. merkdealers), van de voertuigen gaat vormgeven. Geef hierin ook inzicht in de verschillende verantwoordelijkheden, werkzaamheden</w:t>
      </w:r>
      <w:r>
        <w:t xml:space="preserve"> </w:t>
      </w:r>
      <w:r w:rsidRPr="00594E56">
        <w:t>per leverancier.</w:t>
      </w:r>
    </w:p>
    <w:p w14:paraId="45C0CC45" w14:textId="33FFE336" w:rsidR="00DA2793" w:rsidRDefault="00DA2793" w:rsidP="00DA2793">
      <w:pPr>
        <w:pStyle w:val="Geenafstand"/>
        <w:ind w:left="720"/>
        <w:rPr>
          <w:b/>
        </w:rPr>
      </w:pPr>
    </w:p>
    <w:p w14:paraId="32810FBC" w14:textId="77777777" w:rsidR="00A45F55" w:rsidRDefault="00A45F55" w:rsidP="000E4513">
      <w:pPr>
        <w:pStyle w:val="Geenafstand"/>
        <w:rPr>
          <w:b/>
        </w:rPr>
      </w:pPr>
    </w:p>
    <w:tbl>
      <w:tblPr>
        <w:tblStyle w:val="Tabelraster"/>
        <w:tblW w:w="0" w:type="auto"/>
        <w:tblLook w:val="04A0" w:firstRow="1" w:lastRow="0" w:firstColumn="1" w:lastColumn="0" w:noHBand="0" w:noVBand="1"/>
      </w:tblPr>
      <w:tblGrid>
        <w:gridCol w:w="9062"/>
      </w:tblGrid>
      <w:tr w:rsidR="00A45F55" w14:paraId="30DA7EAA" w14:textId="77777777" w:rsidTr="00A45F55">
        <w:tc>
          <w:tcPr>
            <w:tcW w:w="9062" w:type="dxa"/>
          </w:tcPr>
          <w:p w14:paraId="2A16D68A" w14:textId="77777777" w:rsidR="00A45F55" w:rsidRDefault="00A1364A" w:rsidP="000E4513">
            <w:pPr>
              <w:pStyle w:val="Geenafstand"/>
            </w:pPr>
            <w:r>
              <w:t>…</w:t>
            </w:r>
          </w:p>
          <w:p w14:paraId="5C170F04" w14:textId="77777777" w:rsidR="00DA2793" w:rsidRDefault="00DA2793" w:rsidP="000E4513">
            <w:pPr>
              <w:pStyle w:val="Geenafstand"/>
            </w:pPr>
          </w:p>
          <w:p w14:paraId="1C457D09" w14:textId="65DA8F46" w:rsidR="00DA2793" w:rsidRPr="00A1364A" w:rsidRDefault="00DA2793" w:rsidP="000E4513">
            <w:pPr>
              <w:pStyle w:val="Geenafstand"/>
            </w:pPr>
          </w:p>
        </w:tc>
      </w:tr>
    </w:tbl>
    <w:p w14:paraId="493A02AB" w14:textId="77777777" w:rsidR="00A45F55" w:rsidRDefault="00A45F55" w:rsidP="000E4513">
      <w:pPr>
        <w:pStyle w:val="Geenafstand"/>
        <w:rPr>
          <w:b/>
        </w:rPr>
      </w:pPr>
    </w:p>
    <w:p w14:paraId="710FE29F" w14:textId="77777777" w:rsidR="00DA2793" w:rsidRPr="00594E56" w:rsidRDefault="00DA2793" w:rsidP="00DA2793">
      <w:pPr>
        <w:pStyle w:val="Lijstalinea"/>
        <w:numPr>
          <w:ilvl w:val="0"/>
          <w:numId w:val="9"/>
        </w:numPr>
        <w:autoSpaceDE w:val="0"/>
        <w:autoSpaceDN w:val="0"/>
        <w:adjustRightInd w:val="0"/>
        <w:spacing w:line="240" w:lineRule="auto"/>
        <w:contextualSpacing w:val="0"/>
        <w:rPr>
          <w:rFonts w:cs="Verdana"/>
          <w:color w:val="000000"/>
          <w:szCs w:val="18"/>
        </w:rPr>
      </w:pPr>
      <w:r w:rsidRPr="00594E56">
        <w:rPr>
          <w:rFonts w:cs="Verdana"/>
          <w:color w:val="000000"/>
          <w:szCs w:val="18"/>
        </w:rPr>
        <w:t>Beschrijf uw visie op kwaliteitsmanagement binnen deze opdracht en hoe deze geborgd gaat worden binnen de looptijd van deze raamovereenkomst.</w:t>
      </w:r>
    </w:p>
    <w:p w14:paraId="51853BD4" w14:textId="3E433702" w:rsidR="00A45F55" w:rsidRDefault="00A45F55" w:rsidP="00DA2793">
      <w:pPr>
        <w:pStyle w:val="Geenafstand"/>
        <w:ind w:left="720"/>
        <w:rPr>
          <w:b/>
        </w:rPr>
      </w:pPr>
    </w:p>
    <w:tbl>
      <w:tblPr>
        <w:tblStyle w:val="Tabelraster"/>
        <w:tblW w:w="0" w:type="auto"/>
        <w:tblLook w:val="04A0" w:firstRow="1" w:lastRow="0" w:firstColumn="1" w:lastColumn="0" w:noHBand="0" w:noVBand="1"/>
      </w:tblPr>
      <w:tblGrid>
        <w:gridCol w:w="9062"/>
      </w:tblGrid>
      <w:tr w:rsidR="00A45F55" w14:paraId="7D8ADC92" w14:textId="77777777" w:rsidTr="00A45F55">
        <w:tc>
          <w:tcPr>
            <w:tcW w:w="9062" w:type="dxa"/>
          </w:tcPr>
          <w:p w14:paraId="0975D504" w14:textId="77777777" w:rsidR="00A45F55" w:rsidRDefault="00A1364A" w:rsidP="00A45F55">
            <w:pPr>
              <w:widowControl w:val="0"/>
              <w:spacing w:line="276" w:lineRule="auto"/>
              <w:jc w:val="both"/>
              <w:rPr>
                <w:szCs w:val="18"/>
              </w:rPr>
            </w:pPr>
            <w:r>
              <w:rPr>
                <w:szCs w:val="18"/>
              </w:rPr>
              <w:t xml:space="preserve">… </w:t>
            </w:r>
          </w:p>
          <w:p w14:paraId="07B9CA19" w14:textId="40ED618B" w:rsidR="00DA2793" w:rsidRDefault="00DA2793" w:rsidP="00A45F55">
            <w:pPr>
              <w:widowControl w:val="0"/>
              <w:spacing w:line="276" w:lineRule="auto"/>
              <w:jc w:val="both"/>
              <w:rPr>
                <w:szCs w:val="18"/>
              </w:rPr>
            </w:pPr>
          </w:p>
        </w:tc>
      </w:tr>
    </w:tbl>
    <w:p w14:paraId="533CD5C8" w14:textId="77777777" w:rsidR="00A45F55" w:rsidRPr="00A45F55" w:rsidRDefault="00A45F55" w:rsidP="00A45F55">
      <w:pPr>
        <w:widowControl w:val="0"/>
        <w:spacing w:line="276" w:lineRule="auto"/>
        <w:jc w:val="both"/>
        <w:rPr>
          <w:szCs w:val="18"/>
        </w:rPr>
      </w:pPr>
    </w:p>
    <w:p w14:paraId="06B87FF7" w14:textId="55BA11E0" w:rsidR="00A45F55" w:rsidRPr="00DA2793" w:rsidRDefault="00DA2793" w:rsidP="00DA2793">
      <w:pPr>
        <w:pStyle w:val="Lijstalinea"/>
        <w:widowControl w:val="0"/>
        <w:numPr>
          <w:ilvl w:val="0"/>
          <w:numId w:val="9"/>
        </w:numPr>
        <w:spacing w:line="276" w:lineRule="auto"/>
        <w:jc w:val="both"/>
        <w:rPr>
          <w:szCs w:val="18"/>
        </w:rPr>
      </w:pPr>
      <w:r>
        <w:rPr>
          <w:szCs w:val="18"/>
        </w:rPr>
        <w:t>Beschrijf hoe re gedurende doorlooptijd van de raamovereenkomst een (kosten-) efficiënte dienstverlening gerealiseerd wordt binnen de door u aangeboden prijsopgave.</w:t>
      </w:r>
    </w:p>
    <w:p w14:paraId="17CFDD61" w14:textId="77777777" w:rsidR="00DA2793" w:rsidRDefault="00DA2793" w:rsidP="00A45F55">
      <w:pPr>
        <w:widowControl w:val="0"/>
        <w:spacing w:line="276" w:lineRule="auto"/>
        <w:jc w:val="both"/>
        <w:rPr>
          <w:szCs w:val="18"/>
        </w:rPr>
      </w:pPr>
    </w:p>
    <w:tbl>
      <w:tblPr>
        <w:tblStyle w:val="Tabelraster"/>
        <w:tblW w:w="0" w:type="auto"/>
        <w:tblLook w:val="04A0" w:firstRow="1" w:lastRow="0" w:firstColumn="1" w:lastColumn="0" w:noHBand="0" w:noVBand="1"/>
      </w:tblPr>
      <w:tblGrid>
        <w:gridCol w:w="9062"/>
      </w:tblGrid>
      <w:tr w:rsidR="00A45F55" w14:paraId="19380896" w14:textId="77777777" w:rsidTr="00A45F55">
        <w:tc>
          <w:tcPr>
            <w:tcW w:w="9062" w:type="dxa"/>
          </w:tcPr>
          <w:p w14:paraId="5E4CADA4" w14:textId="77777777" w:rsidR="00A45F55" w:rsidRDefault="00A1364A" w:rsidP="00A45F55">
            <w:pPr>
              <w:widowControl w:val="0"/>
              <w:spacing w:line="276" w:lineRule="auto"/>
              <w:jc w:val="both"/>
              <w:rPr>
                <w:szCs w:val="18"/>
              </w:rPr>
            </w:pPr>
            <w:r>
              <w:rPr>
                <w:szCs w:val="18"/>
              </w:rPr>
              <w:t>…</w:t>
            </w:r>
          </w:p>
          <w:p w14:paraId="6F11CED1" w14:textId="0BC99AF5" w:rsidR="00DA2793" w:rsidRDefault="00DA2793" w:rsidP="00A45F55">
            <w:pPr>
              <w:widowControl w:val="0"/>
              <w:spacing w:line="276" w:lineRule="auto"/>
              <w:jc w:val="both"/>
              <w:rPr>
                <w:szCs w:val="18"/>
              </w:rPr>
            </w:pPr>
          </w:p>
        </w:tc>
      </w:tr>
    </w:tbl>
    <w:p w14:paraId="15AE2242" w14:textId="77777777" w:rsidR="00A45F55" w:rsidRDefault="00A45F55" w:rsidP="00A45F55">
      <w:pPr>
        <w:widowControl w:val="0"/>
        <w:spacing w:line="276" w:lineRule="auto"/>
        <w:jc w:val="both"/>
        <w:rPr>
          <w:szCs w:val="18"/>
        </w:rPr>
      </w:pPr>
    </w:p>
    <w:p w14:paraId="3610BF93" w14:textId="77777777" w:rsidR="00DA2793" w:rsidRDefault="00DA2793" w:rsidP="00A45F55">
      <w:pPr>
        <w:widowControl w:val="0"/>
        <w:spacing w:line="276" w:lineRule="auto"/>
        <w:jc w:val="both"/>
        <w:rPr>
          <w:szCs w:val="18"/>
        </w:rPr>
      </w:pPr>
    </w:p>
    <w:p w14:paraId="355909A0" w14:textId="77777777" w:rsidR="00DA2793" w:rsidRPr="00594E56" w:rsidRDefault="00DA2793" w:rsidP="00DA2793">
      <w:pPr>
        <w:pStyle w:val="Lijstalinea"/>
        <w:widowControl w:val="0"/>
        <w:numPr>
          <w:ilvl w:val="0"/>
          <w:numId w:val="9"/>
        </w:numPr>
      </w:pPr>
      <w:r w:rsidRPr="00594E56">
        <w:t xml:space="preserve">Beschrijf de wijze waarop u werkt aan duurzame inzet van materiaal (o.a. gebruikte onderdelen*) </w:t>
      </w:r>
      <w:r>
        <w:t>en</w:t>
      </w:r>
      <w:r w:rsidRPr="00594E56">
        <w:t xml:space="preserve"> hoe u de tijdige beschikbaarheid van deze materialen verwezenlijkt. *uitgangspunt gebruikte onderdelen: de prijs mag niet duurder zijn dan een nieuw onderdeel.</w:t>
      </w:r>
    </w:p>
    <w:p w14:paraId="3B923E06" w14:textId="23B23B93" w:rsidR="00DA2793" w:rsidRPr="00DA2793" w:rsidRDefault="00DA2793" w:rsidP="00DA2793">
      <w:pPr>
        <w:pStyle w:val="Lijstalinea"/>
        <w:widowControl w:val="0"/>
        <w:spacing w:line="276" w:lineRule="auto"/>
        <w:jc w:val="both"/>
        <w:rPr>
          <w:szCs w:val="18"/>
        </w:rPr>
      </w:pPr>
    </w:p>
    <w:tbl>
      <w:tblPr>
        <w:tblStyle w:val="Tabelraster"/>
        <w:tblW w:w="0" w:type="auto"/>
        <w:tblLook w:val="04A0" w:firstRow="1" w:lastRow="0" w:firstColumn="1" w:lastColumn="0" w:noHBand="0" w:noVBand="1"/>
      </w:tblPr>
      <w:tblGrid>
        <w:gridCol w:w="9062"/>
      </w:tblGrid>
      <w:tr w:rsidR="00DA2793" w14:paraId="3945241A" w14:textId="77777777" w:rsidTr="00DA2793">
        <w:tc>
          <w:tcPr>
            <w:tcW w:w="9062" w:type="dxa"/>
          </w:tcPr>
          <w:p w14:paraId="2C86C8B9" w14:textId="3D84F050" w:rsidR="00DA2793" w:rsidRDefault="0057524D" w:rsidP="00DA2793">
            <w:pPr>
              <w:widowControl w:val="0"/>
              <w:spacing w:line="276" w:lineRule="auto"/>
              <w:jc w:val="both"/>
              <w:rPr>
                <w:szCs w:val="18"/>
              </w:rPr>
            </w:pPr>
            <w:r>
              <w:rPr>
                <w:szCs w:val="18"/>
              </w:rPr>
              <w:t>……</w:t>
            </w:r>
          </w:p>
          <w:p w14:paraId="1C9FCB40" w14:textId="77777777" w:rsidR="00DA2793" w:rsidRDefault="00DA2793" w:rsidP="00DA2793">
            <w:pPr>
              <w:widowControl w:val="0"/>
              <w:spacing w:line="276" w:lineRule="auto"/>
              <w:jc w:val="both"/>
              <w:rPr>
                <w:szCs w:val="18"/>
              </w:rPr>
            </w:pPr>
          </w:p>
        </w:tc>
      </w:tr>
    </w:tbl>
    <w:p w14:paraId="30ED237C" w14:textId="77777777" w:rsidR="00DA2793" w:rsidRDefault="00DA2793" w:rsidP="00DA2793">
      <w:pPr>
        <w:widowControl w:val="0"/>
        <w:spacing w:line="276" w:lineRule="auto"/>
        <w:jc w:val="both"/>
        <w:rPr>
          <w:szCs w:val="18"/>
        </w:rPr>
      </w:pPr>
    </w:p>
    <w:p w14:paraId="08B82620" w14:textId="77777777" w:rsidR="00DA2793" w:rsidRPr="00594E56" w:rsidRDefault="00DA2793" w:rsidP="00DA2793">
      <w:pPr>
        <w:pStyle w:val="Lijstalinea"/>
        <w:numPr>
          <w:ilvl w:val="0"/>
          <w:numId w:val="9"/>
        </w:numPr>
        <w:autoSpaceDE w:val="0"/>
        <w:autoSpaceDN w:val="0"/>
        <w:adjustRightInd w:val="0"/>
        <w:spacing w:line="240" w:lineRule="auto"/>
        <w:contextualSpacing w:val="0"/>
        <w:rPr>
          <w:rFonts w:cs="Verdana"/>
          <w:color w:val="000000"/>
          <w:szCs w:val="18"/>
        </w:rPr>
      </w:pPr>
      <w:r w:rsidRPr="00594E56">
        <w:rPr>
          <w:rFonts w:cs="Verdana"/>
          <w:color w:val="000000"/>
          <w:szCs w:val="18"/>
        </w:rPr>
        <w:t xml:space="preserve">Beschrijf de wijze waarop u voorgedane klachten en gehanteerde maatregelen evalueert en hoe verbetering tot stand komt om te voorkomen dat eenzelfde klacht in de toekomst zich nogmaals voordoet. </w:t>
      </w:r>
    </w:p>
    <w:p w14:paraId="4D11C3DD" w14:textId="77777777" w:rsidR="00DA2793" w:rsidRDefault="00DA2793" w:rsidP="00DA2793">
      <w:pPr>
        <w:widowControl w:val="0"/>
        <w:spacing w:line="276" w:lineRule="auto"/>
        <w:jc w:val="both"/>
        <w:rPr>
          <w:szCs w:val="18"/>
        </w:rPr>
      </w:pPr>
    </w:p>
    <w:tbl>
      <w:tblPr>
        <w:tblStyle w:val="Tabelraster"/>
        <w:tblW w:w="0" w:type="auto"/>
        <w:tblLook w:val="04A0" w:firstRow="1" w:lastRow="0" w:firstColumn="1" w:lastColumn="0" w:noHBand="0" w:noVBand="1"/>
      </w:tblPr>
      <w:tblGrid>
        <w:gridCol w:w="9062"/>
      </w:tblGrid>
      <w:tr w:rsidR="00DA2793" w14:paraId="076A0693" w14:textId="77777777" w:rsidTr="00DA2793">
        <w:tc>
          <w:tcPr>
            <w:tcW w:w="9062" w:type="dxa"/>
          </w:tcPr>
          <w:p w14:paraId="098AEDFA" w14:textId="3E4B4351" w:rsidR="00DA2793" w:rsidRDefault="0057524D" w:rsidP="00DA2793">
            <w:pPr>
              <w:widowControl w:val="0"/>
              <w:spacing w:line="276" w:lineRule="auto"/>
              <w:jc w:val="both"/>
              <w:rPr>
                <w:szCs w:val="18"/>
              </w:rPr>
            </w:pPr>
            <w:r>
              <w:rPr>
                <w:szCs w:val="18"/>
              </w:rPr>
              <w:t>……</w:t>
            </w:r>
          </w:p>
          <w:p w14:paraId="6623D332" w14:textId="77777777" w:rsidR="00DA2793" w:rsidRDefault="00DA2793" w:rsidP="00DA2793">
            <w:pPr>
              <w:widowControl w:val="0"/>
              <w:spacing w:line="276" w:lineRule="auto"/>
              <w:jc w:val="both"/>
              <w:rPr>
                <w:szCs w:val="18"/>
              </w:rPr>
            </w:pPr>
          </w:p>
        </w:tc>
      </w:tr>
    </w:tbl>
    <w:p w14:paraId="3D93E694" w14:textId="77777777" w:rsidR="00DA2793" w:rsidRPr="00DA2793" w:rsidRDefault="00DA2793" w:rsidP="00DA2793">
      <w:pPr>
        <w:widowControl w:val="0"/>
        <w:spacing w:line="276" w:lineRule="auto"/>
        <w:jc w:val="both"/>
        <w:rPr>
          <w:szCs w:val="18"/>
        </w:rPr>
      </w:pPr>
    </w:p>
    <w:p w14:paraId="39B32A1D" w14:textId="77777777" w:rsidR="00DA2793" w:rsidRDefault="00DA2793" w:rsidP="00DA2793">
      <w:pPr>
        <w:widowControl w:val="0"/>
        <w:spacing w:line="276" w:lineRule="auto"/>
        <w:jc w:val="both"/>
        <w:rPr>
          <w:szCs w:val="18"/>
        </w:rPr>
      </w:pPr>
    </w:p>
    <w:p w14:paraId="42D56293" w14:textId="77777777" w:rsidR="00DA2793" w:rsidRPr="007E3B75" w:rsidRDefault="00DA2793" w:rsidP="00DA2793">
      <w:pPr>
        <w:spacing w:line="276" w:lineRule="auto"/>
        <w:contextualSpacing/>
        <w:rPr>
          <w:szCs w:val="18"/>
        </w:rPr>
      </w:pPr>
      <w:r w:rsidRPr="007E3B75">
        <w:rPr>
          <w:szCs w:val="18"/>
        </w:rPr>
        <w:t xml:space="preserve">Voor uw beschrijving bij de wensen geldt dat deze gebonden is aan een maximaal aantal pagina’s A4 formaat. Het Plan van Aanpak bestaat uit maximaal 3 pagina’s A4. </w:t>
      </w:r>
    </w:p>
    <w:p w14:paraId="0F33758D" w14:textId="77777777" w:rsidR="00DA2793" w:rsidRPr="007E3B75" w:rsidRDefault="00DA2793" w:rsidP="00DA2793">
      <w:pPr>
        <w:pStyle w:val="Lijstalinea"/>
        <w:numPr>
          <w:ilvl w:val="1"/>
          <w:numId w:val="11"/>
        </w:numPr>
        <w:spacing w:line="276" w:lineRule="auto"/>
        <w:rPr>
          <w:szCs w:val="18"/>
        </w:rPr>
      </w:pPr>
      <w:r w:rsidRPr="007E3B75">
        <w:rPr>
          <w:szCs w:val="18"/>
        </w:rPr>
        <w:t>Lettertype Verdana of een vergelijkbaar leesbaar lettertype van minimaal 9 punt.</w:t>
      </w:r>
    </w:p>
    <w:p w14:paraId="44315506" w14:textId="77777777" w:rsidR="00DA2793" w:rsidRPr="007E3B75" w:rsidRDefault="00DA2793" w:rsidP="00DA2793">
      <w:pPr>
        <w:pStyle w:val="Lijstalinea"/>
        <w:numPr>
          <w:ilvl w:val="1"/>
          <w:numId w:val="11"/>
        </w:numPr>
        <w:spacing w:line="276" w:lineRule="auto"/>
        <w:rPr>
          <w:szCs w:val="18"/>
        </w:rPr>
      </w:pPr>
      <w:r w:rsidRPr="007E3B75">
        <w:rPr>
          <w:szCs w:val="18"/>
        </w:rPr>
        <w:t>Inclusief eventuele bijlagen/voorbladen/inhoudsopgaves.</w:t>
      </w:r>
    </w:p>
    <w:p w14:paraId="3397A6DD" w14:textId="77777777" w:rsidR="00DA2793" w:rsidRPr="00140322" w:rsidRDefault="00DA2793" w:rsidP="00DA2793">
      <w:pPr>
        <w:pStyle w:val="Lijstalinea"/>
        <w:numPr>
          <w:ilvl w:val="1"/>
          <w:numId w:val="11"/>
        </w:numPr>
        <w:spacing w:line="276" w:lineRule="auto"/>
        <w:rPr>
          <w:szCs w:val="18"/>
        </w:rPr>
      </w:pPr>
      <w:r w:rsidRPr="00140322">
        <w:rPr>
          <w:szCs w:val="18"/>
        </w:rPr>
        <w:t>Exclusief afbeeldingen.</w:t>
      </w:r>
    </w:p>
    <w:p w14:paraId="5BE94466" w14:textId="77777777" w:rsidR="00DA2793" w:rsidRPr="007E3B75" w:rsidRDefault="00DA2793" w:rsidP="00DA2793">
      <w:pPr>
        <w:pStyle w:val="Lijstalinea"/>
        <w:numPr>
          <w:ilvl w:val="1"/>
          <w:numId w:val="11"/>
        </w:numPr>
        <w:spacing w:line="276" w:lineRule="auto"/>
        <w:rPr>
          <w:szCs w:val="18"/>
        </w:rPr>
      </w:pPr>
      <w:r w:rsidRPr="00140322">
        <w:rPr>
          <w:szCs w:val="18"/>
        </w:rPr>
        <w:t>Verwijzingen naar hyperlinkjes</w:t>
      </w:r>
      <w:r w:rsidRPr="007E3B75">
        <w:rPr>
          <w:szCs w:val="18"/>
        </w:rPr>
        <w:t xml:space="preserve"> en alle andere documenten zijn niet toegestaan en worden niet beoordeeld. </w:t>
      </w:r>
    </w:p>
    <w:p w14:paraId="1EF1EE46" w14:textId="77777777" w:rsidR="00DA2793" w:rsidRPr="007E3B75" w:rsidRDefault="00DA2793" w:rsidP="00DA2793">
      <w:pPr>
        <w:pStyle w:val="Lijstalinea"/>
        <w:numPr>
          <w:ilvl w:val="1"/>
          <w:numId w:val="11"/>
        </w:numPr>
        <w:spacing w:line="276" w:lineRule="auto"/>
        <w:rPr>
          <w:szCs w:val="18"/>
        </w:rPr>
      </w:pPr>
      <w:r w:rsidRPr="007E3B75">
        <w:rPr>
          <w:szCs w:val="18"/>
        </w:rPr>
        <w:t xml:space="preserve">Alle pagina’s boven het maximum worden niet meegenomen in de beoordeling. </w:t>
      </w:r>
    </w:p>
    <w:p w14:paraId="424EB884" w14:textId="77777777" w:rsidR="00DA2793" w:rsidRPr="007E3B75" w:rsidRDefault="00DA2793" w:rsidP="00DA2793">
      <w:pPr>
        <w:widowControl w:val="0"/>
        <w:contextualSpacing/>
      </w:pPr>
    </w:p>
    <w:p w14:paraId="1B63F901" w14:textId="0F55F1C8" w:rsidR="00DA2793" w:rsidRDefault="00DA2793" w:rsidP="0018367F">
      <w:pPr>
        <w:spacing w:line="276" w:lineRule="auto"/>
        <w:rPr>
          <w:szCs w:val="18"/>
        </w:rPr>
      </w:pPr>
      <w:r w:rsidRPr="007E3B75">
        <w:t xml:space="preserve">Het antwoord op het Plan van Aanpak gaat onderdeel uitmaken van de uitvoering van de opdracht (en is dus inbegrepen in de prijsopgave). Inschrijver zal als opdrachtnemer derhalve gehouden worden aan het Plan van Aanpak in de uitvoering. </w:t>
      </w:r>
      <w:bookmarkStart w:id="0" w:name="_GoBack"/>
      <w:bookmarkEnd w:id="0"/>
    </w:p>
    <w:sectPr w:rsidR="00DA27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5D6FFE"/>
    <w:multiLevelType w:val="hybridMultilevel"/>
    <w:tmpl w:val="7B1429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820898"/>
    <w:multiLevelType w:val="hybridMultilevel"/>
    <w:tmpl w:val="AFF60B2C"/>
    <w:lvl w:ilvl="0" w:tplc="A8704FA0">
      <w:start w:val="3845"/>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FDA0026"/>
    <w:multiLevelType w:val="hybridMultilevel"/>
    <w:tmpl w:val="9C2AA5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2DF4A29"/>
    <w:multiLevelType w:val="hybridMultilevel"/>
    <w:tmpl w:val="E1806E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ABB2784"/>
    <w:multiLevelType w:val="hybridMultilevel"/>
    <w:tmpl w:val="A9D281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2"/>
  </w:num>
  <w:num w:numId="5">
    <w:abstractNumId w:val="5"/>
  </w:num>
  <w:num w:numId="6">
    <w:abstractNumId w:val="6"/>
  </w:num>
  <w:num w:numId="7">
    <w:abstractNumId w:val="1"/>
  </w:num>
  <w:num w:numId="8">
    <w:abstractNumId w:val="7"/>
  </w:num>
  <w:num w:numId="9">
    <w:abstractNumId w:val="9"/>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F55"/>
    <w:rsid w:val="000E4513"/>
    <w:rsid w:val="000F0A32"/>
    <w:rsid w:val="00123231"/>
    <w:rsid w:val="0018367F"/>
    <w:rsid w:val="001E10EF"/>
    <w:rsid w:val="002819EC"/>
    <w:rsid w:val="002A6674"/>
    <w:rsid w:val="00310B62"/>
    <w:rsid w:val="0057524D"/>
    <w:rsid w:val="005F44D8"/>
    <w:rsid w:val="005F4A01"/>
    <w:rsid w:val="00836FD3"/>
    <w:rsid w:val="009776D9"/>
    <w:rsid w:val="009D4E4B"/>
    <w:rsid w:val="00A1364A"/>
    <w:rsid w:val="00A162D6"/>
    <w:rsid w:val="00A45F55"/>
    <w:rsid w:val="00BD0062"/>
    <w:rsid w:val="00D54D4E"/>
    <w:rsid w:val="00D76A6B"/>
    <w:rsid w:val="00DA2793"/>
    <w:rsid w:val="00E45B7C"/>
    <w:rsid w:val="00F106CB"/>
    <w:rsid w:val="00F252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B4323"/>
  <w15:chartTrackingRefBased/>
  <w15:docId w15:val="{1CC870EE-ED34-49D2-9955-2E686BCA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4513"/>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aliases w:val="Reference List"/>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table" w:styleId="Tabelraster">
    <w:name w:val="Table Grid"/>
    <w:basedOn w:val="Standaardtabel"/>
    <w:uiPriority w:val="59"/>
    <w:rsid w:val="00A45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A45F55"/>
    <w:rPr>
      <w:rFonts w:ascii="Verdana" w:hAnsi="Verdana"/>
      <w:sz w:val="18"/>
    </w:rPr>
  </w:style>
  <w:style w:type="character" w:styleId="Verwijzingopmerking">
    <w:name w:val="annotation reference"/>
    <w:basedOn w:val="Standaardalinea-lettertype"/>
    <w:uiPriority w:val="99"/>
    <w:semiHidden/>
    <w:unhideWhenUsed/>
    <w:rsid w:val="00A45F55"/>
    <w:rPr>
      <w:sz w:val="16"/>
      <w:szCs w:val="16"/>
    </w:rPr>
  </w:style>
  <w:style w:type="paragraph" w:styleId="Tekstopmerking">
    <w:name w:val="annotation text"/>
    <w:basedOn w:val="Standaard"/>
    <w:link w:val="TekstopmerkingChar"/>
    <w:uiPriority w:val="99"/>
    <w:unhideWhenUsed/>
    <w:rsid w:val="00A45F55"/>
    <w:pPr>
      <w:spacing w:after="160" w:line="240" w:lineRule="auto"/>
    </w:pPr>
    <w:rPr>
      <w:sz w:val="20"/>
      <w:szCs w:val="20"/>
    </w:rPr>
  </w:style>
  <w:style w:type="character" w:customStyle="1" w:styleId="TekstopmerkingChar">
    <w:name w:val="Tekst opmerking Char"/>
    <w:basedOn w:val="Standaardalinea-lettertype"/>
    <w:link w:val="Tekstopmerking"/>
    <w:uiPriority w:val="99"/>
    <w:rsid w:val="00A45F55"/>
    <w:rPr>
      <w:rFonts w:ascii="Verdana" w:hAnsi="Verdana"/>
      <w:sz w:val="20"/>
      <w:szCs w:val="20"/>
    </w:rPr>
  </w:style>
  <w:style w:type="paragraph" w:styleId="Ballontekst">
    <w:name w:val="Balloon Text"/>
    <w:basedOn w:val="Standaard"/>
    <w:link w:val="BallontekstChar"/>
    <w:uiPriority w:val="99"/>
    <w:semiHidden/>
    <w:unhideWhenUsed/>
    <w:rsid w:val="00A45F55"/>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45F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42944-07E7-4250-8566-5E17B5B53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1570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Esmee E. Koning</dc:creator>
  <cp:keywords/>
  <dc:description/>
  <cp:lastModifiedBy>Cor C. Bierman</cp:lastModifiedBy>
  <cp:revision>3</cp:revision>
  <dcterms:created xsi:type="dcterms:W3CDTF">2022-05-03T16:24:00Z</dcterms:created>
  <dcterms:modified xsi:type="dcterms:W3CDTF">2022-05-03T16:25:00Z</dcterms:modified>
</cp:coreProperties>
</file>