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Default="00E439CF">
      <w:r>
        <w:rPr>
          <w:noProof/>
        </w:rPr>
        <w:drawing>
          <wp:inline distT="0" distB="0" distL="0" distR="0">
            <wp:extent cx="1088583" cy="819150"/>
            <wp:effectExtent l="0" t="0" r="0" b="0"/>
            <wp:docPr id="1" name="Afbeelding 1" descr="G:\BO\Afgeschermd\bureau integriteit\Sjablonen en standaardformulieren\logo gemeente Amsterdam januari 2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O\Afgeschermd\bureau integriteit\Sjablonen en standaardformulieren\logo gemeente Amsterdam januari 2015.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8455" cy="819054"/>
                    </a:xfrm>
                    <a:prstGeom prst="rect">
                      <a:avLst/>
                    </a:prstGeom>
                    <a:noFill/>
                    <a:ln>
                      <a:noFill/>
                    </a:ln>
                  </pic:spPr>
                </pic:pic>
              </a:graphicData>
            </a:graphic>
          </wp:inline>
        </w:drawing>
      </w:r>
    </w:p>
    <w:p w:rsidR="00E439CF" w:rsidRDefault="00E439CF"/>
    <w:p w:rsidR="00666D3A" w:rsidRPr="00666D3A" w:rsidRDefault="00666D3A">
      <w:pPr>
        <w:rPr>
          <w:b/>
        </w:rPr>
      </w:pPr>
      <w:r w:rsidRPr="00666D3A">
        <w:rPr>
          <w:b/>
        </w:rPr>
        <w:t>INTEGRITEITS- EN GEH</w:t>
      </w:r>
      <w:r w:rsidR="00CC18E1">
        <w:rPr>
          <w:b/>
        </w:rPr>
        <w:t>EIMHOUDINGSVERKLARING EXTERNEN G</w:t>
      </w:r>
      <w:r w:rsidRPr="00666D3A">
        <w:rPr>
          <w:b/>
        </w:rPr>
        <w:t>emeente Amsterdam</w:t>
      </w:r>
    </w:p>
    <w:p w:rsidR="00666D3A" w:rsidRDefault="00666D3A"/>
    <w:p w:rsidR="00666D3A" w:rsidRDefault="00666D3A" w:rsidP="00AC2291">
      <w:pPr>
        <w:tabs>
          <w:tab w:val="left" w:pos="3686"/>
        </w:tabs>
        <w:spacing w:after="120"/>
      </w:pPr>
      <w:r>
        <w:t>Naam en voorletters</w:t>
      </w:r>
      <w:r w:rsidR="00644F6B">
        <w:t xml:space="preserve"> externe</w:t>
      </w:r>
      <w:r w:rsidR="00AC2291">
        <w:tab/>
      </w:r>
      <w:r>
        <w:t>:</w:t>
      </w:r>
      <w:r w:rsidR="009737CE">
        <w:t xml:space="preserve"> </w:t>
      </w:r>
      <w:sdt>
        <w:sdtPr>
          <w:id w:val="1496681552"/>
          <w:placeholder>
            <w:docPart w:val="B3CFF81159F94B869F26A780C279C689"/>
          </w:placeholder>
          <w:showingPlcHdr/>
        </w:sdtPr>
        <w:sdtEndPr/>
        <w:sdtContent>
          <w:r w:rsidR="007C7E48">
            <w:rPr>
              <w:rStyle w:val="Tekstvantijdelijkeaanduiding"/>
            </w:rPr>
            <w:t>naam</w:t>
          </w:r>
        </w:sdtContent>
      </w:sdt>
      <w:r w:rsidR="00C32084">
        <w:tab/>
      </w:r>
    </w:p>
    <w:p w:rsidR="00666D3A" w:rsidRDefault="00666D3A" w:rsidP="00AC2291">
      <w:pPr>
        <w:tabs>
          <w:tab w:val="left" w:pos="3686"/>
          <w:tab w:val="left" w:pos="3828"/>
        </w:tabs>
        <w:spacing w:after="120"/>
      </w:pPr>
      <w:r>
        <w:t>Geboortedatum</w:t>
      </w:r>
      <w:r w:rsidR="00AC2291">
        <w:tab/>
      </w:r>
      <w:r>
        <w:t>:</w:t>
      </w:r>
      <w:r w:rsidR="009737CE">
        <w:t xml:space="preserve"> </w:t>
      </w:r>
      <w:sdt>
        <w:sdtPr>
          <w:id w:val="-2075273606"/>
          <w:placeholder>
            <w:docPart w:val="E4B1E2DD824E4662A9D94C233F03BC48"/>
          </w:placeholder>
          <w:showingPlcHdr/>
        </w:sdtPr>
        <w:sdtEndPr/>
        <w:sdtContent>
          <w:r w:rsidR="007C7E48">
            <w:rPr>
              <w:rStyle w:val="Tekstvantijdelijkeaanduiding"/>
            </w:rPr>
            <w:t>geboortedatum</w:t>
          </w:r>
        </w:sdtContent>
      </w:sdt>
    </w:p>
    <w:p w:rsidR="00666D3A" w:rsidRDefault="00666D3A"/>
    <w:p w:rsidR="00666D3A" w:rsidRPr="006D41DE" w:rsidRDefault="00666D3A" w:rsidP="006D41DE">
      <w:pPr>
        <w:spacing w:after="120"/>
        <w:rPr>
          <w:b/>
        </w:rPr>
      </w:pPr>
      <w:r w:rsidRPr="006D41DE">
        <w:rPr>
          <w:b/>
        </w:rPr>
        <w:t>Verklaart het volgende:</w:t>
      </w:r>
    </w:p>
    <w:p w:rsidR="00666D3A" w:rsidRDefault="00666D3A" w:rsidP="00B345AD">
      <w:pPr>
        <w:pStyle w:val="Kop1"/>
        <w:ind w:left="0" w:hanging="284"/>
      </w:pPr>
      <w:r w:rsidRPr="00666D3A">
        <w:t>I</w:t>
      </w:r>
      <w:r w:rsidR="00F54900">
        <w:t>ntegriteitsverklaring</w:t>
      </w:r>
    </w:p>
    <w:p w:rsidR="009C3644" w:rsidRDefault="00CA7811" w:rsidP="00C32084">
      <w:pPr>
        <w:spacing w:after="120"/>
      </w:pPr>
      <w:r w:rsidRPr="00936880">
        <w:t>Ik weet dat ik met het uitvoeren van een opdracht voor de gemeente Amsterdam het publieke</w:t>
      </w:r>
      <w:r w:rsidR="00191858" w:rsidRPr="00936880">
        <w:t xml:space="preserve"> belang dien; ik ben betrouwbaar, </w:t>
      </w:r>
      <w:r w:rsidRPr="00936880">
        <w:t>laat eigen belang niet voorgaan</w:t>
      </w:r>
      <w:r w:rsidR="00191858" w:rsidRPr="00936880">
        <w:t xml:space="preserve"> en maak geen misbruik van de mij toevertrouwde overheidsmacht</w:t>
      </w:r>
      <w:r w:rsidRPr="00936880">
        <w:t>.</w:t>
      </w:r>
    </w:p>
    <w:p w:rsidR="00305258" w:rsidRDefault="00F54900" w:rsidP="00C32084">
      <w:r>
        <w:t>Ik onderschrijf de volgende regels</w:t>
      </w:r>
      <w:r w:rsidR="00ED687E">
        <w:t>, die zijn ontleend aan de gedragscode van de gemeente Amsterdam</w:t>
      </w:r>
      <w:r>
        <w:t xml:space="preserve">: </w:t>
      </w:r>
    </w:p>
    <w:p w:rsidR="00BD36C7" w:rsidRDefault="00BD36C7" w:rsidP="00C32084">
      <w:pPr>
        <w:pStyle w:val="Lijstalinea"/>
        <w:numPr>
          <w:ilvl w:val="0"/>
          <w:numId w:val="39"/>
        </w:numPr>
        <w:spacing w:after="120" w:line="276" w:lineRule="auto"/>
      </w:pPr>
      <w:r w:rsidRPr="00BD36C7">
        <w:t xml:space="preserve">Ik gedraag me correct en zal respectvol met </w:t>
      </w:r>
      <w:r>
        <w:t>anderen omgaan</w:t>
      </w:r>
      <w:r w:rsidRPr="00BD36C7">
        <w:t xml:space="preserve">. </w:t>
      </w:r>
      <w:r>
        <w:t>Ik ben ermee bekend dat p</w:t>
      </w:r>
      <w:r w:rsidRPr="00BD36C7">
        <w:t>esten of ander sociaal onge</w:t>
      </w:r>
      <w:r>
        <w:t xml:space="preserve">past gedrag op de werkvloer </w:t>
      </w:r>
      <w:r w:rsidRPr="00BD36C7">
        <w:t>niet</w:t>
      </w:r>
      <w:r>
        <w:t xml:space="preserve"> is</w:t>
      </w:r>
      <w:r w:rsidRPr="00BD36C7">
        <w:t xml:space="preserve"> toegestaan.</w:t>
      </w:r>
    </w:p>
    <w:p w:rsidR="006A4DEA" w:rsidRDefault="00190FD0" w:rsidP="00C32084">
      <w:pPr>
        <w:pStyle w:val="Lijstalinea"/>
        <w:numPr>
          <w:ilvl w:val="0"/>
          <w:numId w:val="39"/>
        </w:numPr>
        <w:spacing w:after="120" w:line="276" w:lineRule="auto"/>
      </w:pPr>
      <w:r>
        <w:t>Ik ben zorgvuldig</w:t>
      </w:r>
      <w:r w:rsidR="009108E5">
        <w:t xml:space="preserve"> en betrouwbaar</w:t>
      </w:r>
      <w:r w:rsidR="009D6691">
        <w:t>. I</w:t>
      </w:r>
      <w:r>
        <w:t xml:space="preserve">k </w:t>
      </w:r>
      <w:r w:rsidR="00305258">
        <w:t>ben</w:t>
      </w:r>
      <w:r>
        <w:t xml:space="preserve"> me ervan </w:t>
      </w:r>
      <w:r w:rsidR="00305258">
        <w:t xml:space="preserve">bewust dat </w:t>
      </w:r>
      <w:r>
        <w:t xml:space="preserve">ik </w:t>
      </w:r>
      <w:r w:rsidR="00305258">
        <w:t>werk</w:t>
      </w:r>
      <w:r w:rsidR="009108E5">
        <w:t xml:space="preserve"> </w:t>
      </w:r>
      <w:r w:rsidR="00305258">
        <w:t xml:space="preserve">in het belang van de gemeente. </w:t>
      </w:r>
      <w:r w:rsidR="006A4DEA">
        <w:t xml:space="preserve">Ik ga  zorgvuldig om met </w:t>
      </w:r>
      <w:r w:rsidR="00D545A0">
        <w:t xml:space="preserve"> </w:t>
      </w:r>
      <w:r w:rsidR="006A4DEA">
        <w:t xml:space="preserve">bevoegdheden, informatie, </w:t>
      </w:r>
      <w:r w:rsidR="00305258">
        <w:t xml:space="preserve">financiële en materiele middelen. </w:t>
      </w:r>
    </w:p>
    <w:p w:rsidR="00305258" w:rsidRDefault="00190FD0" w:rsidP="00C32084">
      <w:pPr>
        <w:pStyle w:val="Lijstalinea"/>
        <w:numPr>
          <w:ilvl w:val="0"/>
          <w:numId w:val="39"/>
        </w:numPr>
        <w:spacing w:after="120" w:line="276" w:lineRule="auto"/>
      </w:pPr>
      <w:r>
        <w:t>Ik</w:t>
      </w:r>
      <w:r w:rsidR="00305258">
        <w:t xml:space="preserve"> vermijd</w:t>
      </w:r>
      <w:r w:rsidR="00E75280">
        <w:t xml:space="preserve"> </w:t>
      </w:r>
      <w:r w:rsidR="00305258">
        <w:t xml:space="preserve">situaties waarin </w:t>
      </w:r>
      <w:r>
        <w:t xml:space="preserve">mijn </w:t>
      </w:r>
      <w:r w:rsidR="00305258">
        <w:t xml:space="preserve">persoonlijke belangen of de belangen van relaties en de belangen van de gemeente door elkaar heen kunnen gaan lopen. </w:t>
      </w:r>
      <w:r>
        <w:t xml:space="preserve">Ik vermijd </w:t>
      </w:r>
      <w:r w:rsidR="000659B6">
        <w:t>(</w:t>
      </w:r>
      <w:r w:rsidR="00B34CC3">
        <w:t>i</w:t>
      </w:r>
      <w:r w:rsidR="00305258">
        <w:t>edere schijn van</w:t>
      </w:r>
      <w:r w:rsidR="000659B6">
        <w:t>)</w:t>
      </w:r>
      <w:r w:rsidR="00305258">
        <w:t xml:space="preserve"> belangenverstrengeling</w:t>
      </w:r>
      <w:r w:rsidR="002A26A7">
        <w:t xml:space="preserve"> en stel mijn eigen belang nooit voorop</w:t>
      </w:r>
      <w:r w:rsidR="00305258">
        <w:t xml:space="preserve">. Als dit naar </w:t>
      </w:r>
      <w:r>
        <w:t xml:space="preserve">mijn </w:t>
      </w:r>
      <w:r w:rsidR="00305258">
        <w:t xml:space="preserve">inschatting het geval </w:t>
      </w:r>
      <w:r>
        <w:t xml:space="preserve">kan </w:t>
      </w:r>
      <w:r w:rsidR="00305258">
        <w:t xml:space="preserve">zijn, dan bespreek </w:t>
      </w:r>
      <w:r>
        <w:t xml:space="preserve">ik </w:t>
      </w:r>
      <w:r w:rsidR="00305258">
        <w:t xml:space="preserve">dit direct met </w:t>
      </w:r>
      <w:r>
        <w:t xml:space="preserve">mijn </w:t>
      </w:r>
      <w:r w:rsidR="00305258">
        <w:t xml:space="preserve">opdrachtgever. </w:t>
      </w:r>
      <w:r w:rsidR="002A26A7">
        <w:t xml:space="preserve">Ik ben transparant in mijn gedrag. </w:t>
      </w:r>
    </w:p>
    <w:p w:rsidR="00305258" w:rsidRDefault="00FD5E85" w:rsidP="00C32084">
      <w:pPr>
        <w:pStyle w:val="Lijstalinea"/>
        <w:numPr>
          <w:ilvl w:val="0"/>
          <w:numId w:val="39"/>
        </w:numPr>
        <w:spacing w:after="120" w:line="276" w:lineRule="auto"/>
      </w:pPr>
      <w:r>
        <w:t>Ik neem nooit g</w:t>
      </w:r>
      <w:r w:rsidR="00191858">
        <w:t xml:space="preserve">eschenken of </w:t>
      </w:r>
      <w:r w:rsidR="00305258">
        <w:t xml:space="preserve">geld aan. Als </w:t>
      </w:r>
      <w:r w:rsidR="00190FD0">
        <w:t xml:space="preserve">mij </w:t>
      </w:r>
      <w:r w:rsidR="00305258">
        <w:t>dit wordt aangeboden</w:t>
      </w:r>
      <w:r w:rsidR="00190FD0">
        <w:t>,</w:t>
      </w:r>
      <w:r w:rsidR="00305258">
        <w:t xml:space="preserve"> dan weiger </w:t>
      </w:r>
      <w:r w:rsidR="00190FD0">
        <w:t xml:space="preserve">ik </w:t>
      </w:r>
      <w:r w:rsidR="00305258">
        <w:t xml:space="preserve">en meld </w:t>
      </w:r>
      <w:r w:rsidR="00190FD0">
        <w:t xml:space="preserve">ik </w:t>
      </w:r>
      <w:r w:rsidR="00305258">
        <w:t xml:space="preserve">dit aan </w:t>
      </w:r>
      <w:r w:rsidR="00190FD0">
        <w:t xml:space="preserve">mijn </w:t>
      </w:r>
      <w:r w:rsidR="00E75280">
        <w:t xml:space="preserve">opdrachtgever. </w:t>
      </w:r>
    </w:p>
    <w:p w:rsidR="00305258" w:rsidRPr="00E75280" w:rsidRDefault="00FD5E85" w:rsidP="00C32084">
      <w:pPr>
        <w:pStyle w:val="Lijstalinea"/>
        <w:numPr>
          <w:ilvl w:val="0"/>
          <w:numId w:val="39"/>
        </w:numPr>
        <w:spacing w:after="120" w:line="276" w:lineRule="auto"/>
      </w:pPr>
      <w:r>
        <w:t>Ik neem geen u</w:t>
      </w:r>
      <w:r w:rsidR="00305258">
        <w:t>itnodigingen voor excursies, reizen, diners, lunches en recepties</w:t>
      </w:r>
      <w:r w:rsidR="0005185E">
        <w:t xml:space="preserve"> van derden</w:t>
      </w:r>
      <w:r w:rsidR="00305258">
        <w:t xml:space="preserve"> </w:t>
      </w:r>
      <w:r>
        <w:t>aan</w:t>
      </w:r>
      <w:r w:rsidR="006C4C8C">
        <w:t>.</w:t>
      </w:r>
      <w:r w:rsidR="00BD36C7">
        <w:t xml:space="preserve"> Indien ik voornemens ben dit wel te doen da</w:t>
      </w:r>
      <w:r w:rsidR="002A26A7">
        <w:t>n</w:t>
      </w:r>
      <w:r>
        <w:t xml:space="preserve"> </w:t>
      </w:r>
      <w:r w:rsidR="00305258">
        <w:t xml:space="preserve"> bespreek </w:t>
      </w:r>
      <w:r w:rsidR="00190FD0">
        <w:t xml:space="preserve">ik </w:t>
      </w:r>
      <w:r w:rsidR="00BD36C7">
        <w:t xml:space="preserve">dit </w:t>
      </w:r>
      <w:r w:rsidR="00305258">
        <w:t xml:space="preserve">altijd eerst met </w:t>
      </w:r>
      <w:r w:rsidR="00190FD0">
        <w:t xml:space="preserve">mijn </w:t>
      </w:r>
      <w:r w:rsidR="00305258">
        <w:t>opdr</w:t>
      </w:r>
      <w:r w:rsidR="00E75280">
        <w:t>achtgever.</w:t>
      </w:r>
    </w:p>
    <w:p w:rsidR="006A4DEA" w:rsidRDefault="00305258" w:rsidP="00C32084">
      <w:pPr>
        <w:spacing w:after="120"/>
      </w:pPr>
      <w:r w:rsidRPr="000A6264">
        <w:t>Tenslotte verklaar ik dat ik</w:t>
      </w:r>
      <w:r w:rsidR="006A4DEA">
        <w:t xml:space="preserve"> </w:t>
      </w:r>
      <w:r>
        <w:t xml:space="preserve">voor de verwerving van deze opdracht geen geschenken </w:t>
      </w:r>
      <w:r w:rsidR="00BA0AB9">
        <w:t xml:space="preserve">of tegenprestaties </w:t>
      </w:r>
      <w:r>
        <w:t>op welke wijze en in welke vorm dan ook aan iemand heb gegeven of beloofd.</w:t>
      </w:r>
    </w:p>
    <w:p w:rsidR="00B64105" w:rsidRPr="00713501" w:rsidRDefault="00B64105" w:rsidP="006D41DE">
      <w:pPr>
        <w:pStyle w:val="Kop1"/>
        <w:ind w:left="0" w:hanging="284"/>
        <w:rPr>
          <w:color w:val="000000" w:themeColor="text1"/>
        </w:rPr>
      </w:pPr>
      <w:r w:rsidRPr="00713501">
        <w:rPr>
          <w:color w:val="000000" w:themeColor="text1"/>
        </w:rPr>
        <w:t xml:space="preserve">Meldplicht niet integer handelen </w:t>
      </w:r>
    </w:p>
    <w:p w:rsidR="00E75280" w:rsidRDefault="000D0E5E" w:rsidP="000D0E5E">
      <w:r w:rsidRPr="00713501">
        <w:rPr>
          <w:color w:val="000000" w:themeColor="text1"/>
        </w:rPr>
        <w:t xml:space="preserve">Als ik tijdens mijn werk/opdracht denk niet-integer gedrag waar te nemen dan bespreek ik dit met mijn opdrachtgever, betreft het vermeend niet-integer gedrag van mijn opdrachtgever dan bespreek ik dit met de directeur of stadsdeelsecretaris van het organisatieonderdeel waarvoor ik mijn opdracht uitvoer. </w:t>
      </w:r>
      <w:r w:rsidR="006C4C8C" w:rsidRPr="006C4C8C">
        <w:t>Is dit moeilijk of lastig?  Dan neem  ik contact op met de vertrouwenspersoon van het organisatieonderdeel waarvoor ik mijn opdracht uitvoer of Bureau Integriteit van de gemeente Amsterdam</w:t>
      </w:r>
      <w:r w:rsidR="00C6230F">
        <w:t>.</w:t>
      </w:r>
      <w:r w:rsidR="006C4C8C" w:rsidRPr="006C4C8C">
        <w:t xml:space="preserve"> </w:t>
      </w:r>
    </w:p>
    <w:p w:rsidR="00B64105" w:rsidRDefault="00B64105" w:rsidP="00E75280">
      <w:pPr>
        <w:spacing w:after="120"/>
      </w:pPr>
      <w:r>
        <w:t xml:space="preserve">Niet-integer gedrag is </w:t>
      </w:r>
      <w:r w:rsidRPr="00883300">
        <w:t>bijvoorbeeld</w:t>
      </w:r>
      <w:r w:rsidR="00E75280">
        <w:t xml:space="preserve"> </w:t>
      </w:r>
      <w:r w:rsidRPr="00883300">
        <w:t>misbruik van bevoegdheden</w:t>
      </w:r>
      <w:r w:rsidR="00E75280">
        <w:t xml:space="preserve">, </w:t>
      </w:r>
      <w:r w:rsidRPr="00883300">
        <w:t>belangenverstrengeling</w:t>
      </w:r>
      <w:r w:rsidR="00E75280">
        <w:t xml:space="preserve">, </w:t>
      </w:r>
      <w:r w:rsidRPr="00883300">
        <w:t>strafbare feiten zoals</w:t>
      </w:r>
      <w:r>
        <w:t>:</w:t>
      </w:r>
      <w:r w:rsidR="006C4C8C">
        <w:t xml:space="preserve"> </w:t>
      </w:r>
      <w:r w:rsidRPr="00883300">
        <w:t>lekken van informatie</w:t>
      </w:r>
      <w:r w:rsidR="006C4C8C">
        <w:t xml:space="preserve">, </w:t>
      </w:r>
      <w:r w:rsidRPr="00883300">
        <w:t>fraude</w:t>
      </w:r>
      <w:r w:rsidR="006C4C8C">
        <w:t xml:space="preserve">, </w:t>
      </w:r>
      <w:r w:rsidRPr="00883300">
        <w:t>corruptie</w:t>
      </w:r>
      <w:r w:rsidR="006C4C8C">
        <w:t xml:space="preserve">, </w:t>
      </w:r>
      <w:r w:rsidRPr="00883300">
        <w:t>diefstal en verduistering</w:t>
      </w:r>
      <w:r w:rsidR="00E75280">
        <w:t xml:space="preserve">, </w:t>
      </w:r>
      <w:r w:rsidRPr="00883300">
        <w:t>misbruik of verspilling van gemeentelijke eigendommen</w:t>
      </w:r>
      <w:r w:rsidR="00E75280">
        <w:t xml:space="preserve"> en </w:t>
      </w:r>
      <w:r w:rsidRPr="00883300">
        <w:t>sociaal ongepast gedrag zoals</w:t>
      </w:r>
      <w:r>
        <w:t>:</w:t>
      </w:r>
      <w:r w:rsidR="006C4C8C">
        <w:t xml:space="preserve"> </w:t>
      </w:r>
      <w:r w:rsidRPr="00883300">
        <w:t>pesten</w:t>
      </w:r>
      <w:r w:rsidR="006C4C8C">
        <w:t xml:space="preserve">, </w:t>
      </w:r>
      <w:r w:rsidRPr="00883300">
        <w:t>seksuele intimidatie</w:t>
      </w:r>
      <w:r w:rsidR="006C4C8C">
        <w:t xml:space="preserve">, </w:t>
      </w:r>
      <w:r w:rsidRPr="00883300">
        <w:t>discriminatie</w:t>
      </w:r>
      <w:r w:rsidR="006C4C8C">
        <w:t xml:space="preserve">, </w:t>
      </w:r>
      <w:r w:rsidRPr="00883300">
        <w:t>agressie</w:t>
      </w:r>
      <w:r w:rsidR="006C4C8C">
        <w:t xml:space="preserve"> en </w:t>
      </w:r>
      <w:r w:rsidRPr="00883300">
        <w:t>geweld</w:t>
      </w:r>
      <w:r w:rsidR="00E75280">
        <w:t>.</w:t>
      </w:r>
    </w:p>
    <w:p w:rsidR="006C4C8C" w:rsidRPr="00666D3A" w:rsidRDefault="006C4C8C" w:rsidP="00C32084">
      <w:pPr>
        <w:pStyle w:val="Lijstalinea"/>
        <w:spacing w:after="120" w:line="276" w:lineRule="auto"/>
      </w:pPr>
    </w:p>
    <w:p w:rsidR="00B64105" w:rsidRPr="006D41DE" w:rsidRDefault="00B64105" w:rsidP="006D41DE">
      <w:pPr>
        <w:pStyle w:val="Kop1"/>
        <w:ind w:left="0" w:hanging="284"/>
      </w:pPr>
      <w:r w:rsidRPr="00195B20">
        <w:lastRenderedPageBreak/>
        <w:t>Geheimhoudingsplicht</w:t>
      </w:r>
    </w:p>
    <w:p w:rsidR="00E75280" w:rsidRDefault="00B64105" w:rsidP="00C32084">
      <w:pPr>
        <w:spacing w:after="120"/>
      </w:pPr>
      <w:r>
        <w:t xml:space="preserve">Ik verklaar </w:t>
      </w:r>
      <w:r w:rsidR="00FA7058">
        <w:t xml:space="preserve">geheim te houden </w:t>
      </w:r>
      <w:r>
        <w:t xml:space="preserve">alle informatie </w:t>
      </w:r>
      <w:r w:rsidR="00FA7058">
        <w:t xml:space="preserve">waarvan ik kennis neem tijdens </w:t>
      </w:r>
      <w:r>
        <w:t xml:space="preserve">mijn werk bij </w:t>
      </w:r>
      <w:r w:rsidR="002A53AB">
        <w:t xml:space="preserve">of voor </w:t>
      </w:r>
      <w:r>
        <w:t xml:space="preserve">de gemeente Amsterdam en  waarvan </w:t>
      </w:r>
      <w:r w:rsidR="002A53AB">
        <w:t xml:space="preserve">het vertrouwelijke karakter </w:t>
      </w:r>
      <w:r>
        <w:t xml:space="preserve"> bekend is of redelijkerwijs kan </w:t>
      </w:r>
      <w:r w:rsidR="002A53AB">
        <w:t xml:space="preserve">worden </w:t>
      </w:r>
      <w:r>
        <w:t xml:space="preserve">vermoed. </w:t>
      </w:r>
    </w:p>
    <w:p w:rsidR="00B64105" w:rsidRDefault="00B64105" w:rsidP="00E75280">
      <w:pPr>
        <w:spacing w:after="120"/>
      </w:pPr>
      <w:r>
        <w:t>De volgende gegevens beschouw ik in ieder geval als vertrouwelijk:</w:t>
      </w:r>
      <w:r w:rsidR="00E75280">
        <w:t xml:space="preserve"> </w:t>
      </w:r>
      <w:r w:rsidR="00C6230F">
        <w:t>b</w:t>
      </w:r>
      <w:r w:rsidR="00BA3E73">
        <w:t>estuurlijke</w:t>
      </w:r>
      <w:r w:rsidR="006C4C8C">
        <w:t>/ambtelijke</w:t>
      </w:r>
      <w:r w:rsidR="00BA3E73">
        <w:t xml:space="preserve"> besluiten</w:t>
      </w:r>
      <w:r w:rsidR="00C6230F">
        <w:t xml:space="preserve"> (inclusief voorstellen daartoe)</w:t>
      </w:r>
      <w:r w:rsidR="00BA3E73">
        <w:t xml:space="preserve"> en interne advieze</w:t>
      </w:r>
      <w:r w:rsidR="00C6230F">
        <w:t>n</w:t>
      </w:r>
      <w:r w:rsidR="00E75280">
        <w:t xml:space="preserve">, </w:t>
      </w:r>
      <w:r>
        <w:t>persoonsgegevens</w:t>
      </w:r>
      <w:r w:rsidR="00E75280">
        <w:t xml:space="preserve">, </w:t>
      </w:r>
      <w:r>
        <w:t>financiële gegevens</w:t>
      </w:r>
      <w:r w:rsidR="00E75280">
        <w:t>, k</w:t>
      </w:r>
      <w:r>
        <w:t>lantgegevens</w:t>
      </w:r>
      <w:r w:rsidR="00E75280">
        <w:t xml:space="preserve">, </w:t>
      </w:r>
      <w:r>
        <w:t>aanbestedingsgegevens</w:t>
      </w:r>
      <w:r w:rsidR="00E75280">
        <w:t xml:space="preserve"> en </w:t>
      </w:r>
      <w:r>
        <w:t>contractgegevens</w:t>
      </w:r>
      <w:r w:rsidR="00E75280">
        <w:t>,</w:t>
      </w:r>
    </w:p>
    <w:p w:rsidR="00B64105" w:rsidRDefault="00B64105" w:rsidP="00E75280">
      <w:pPr>
        <w:spacing w:after="120"/>
      </w:pPr>
      <w:r>
        <w:t>Ik zal deze informatie op geen enkele manier openbaar maken of voor privé of andere oneigenlijke doeleinden gebruiken. Ik verstrek deze informatie niet aan derden, ook niet binnen de gemeente, tenzij</w:t>
      </w:r>
      <w:r w:rsidR="00E75280">
        <w:t xml:space="preserve"> </w:t>
      </w:r>
      <w:r>
        <w:t>dit nodig is voor de uitvoering van mijn werkzaamheden</w:t>
      </w:r>
      <w:r w:rsidR="00E75280">
        <w:t xml:space="preserve">, </w:t>
      </w:r>
      <w:r>
        <w:t xml:space="preserve">ik daartoe wettelijk verplicht ben, of </w:t>
      </w:r>
      <w:r w:rsidR="00E75280">
        <w:t xml:space="preserve"> </w:t>
      </w:r>
      <w:r>
        <w:t>ik door een rechterlijke uitspraak gedwongen wordt de informatie bekend</w:t>
      </w:r>
      <w:r w:rsidR="00E75280">
        <w:t xml:space="preserve"> te maken. </w:t>
      </w:r>
    </w:p>
    <w:p w:rsidR="00B64105" w:rsidRDefault="002A53AB" w:rsidP="00C32084">
      <w:pPr>
        <w:spacing w:after="120"/>
      </w:pPr>
      <w:r>
        <w:t>Indien ik t</w:t>
      </w:r>
      <w:r w:rsidR="00B64105">
        <w:t>wijfel over het verstrekken van informatie aan derden</w:t>
      </w:r>
      <w:r w:rsidR="00A16989">
        <w:t xml:space="preserve"> </w:t>
      </w:r>
      <w:r w:rsidR="00B64105">
        <w:t xml:space="preserve">neem ik contact op met de opdrachtgever of de </w:t>
      </w:r>
      <w:r w:rsidR="00A16989">
        <w:t>privacy coördinator</w:t>
      </w:r>
      <w:r w:rsidR="00B64105">
        <w:t xml:space="preserve"> binnen het organisatieonderdeel van de gemeente waarvoor ik werk. Moet ik vanwege een wettelijk voorschrift of een rechterlijke uitspraak de informatie openbaar maken? Dan </w:t>
      </w:r>
      <w:r w:rsidR="00B17F47">
        <w:t>meld</w:t>
      </w:r>
      <w:r>
        <w:t xml:space="preserve"> </w:t>
      </w:r>
      <w:r w:rsidR="00A16989">
        <w:t xml:space="preserve">ik </w:t>
      </w:r>
      <w:r w:rsidR="00B17F47">
        <w:t xml:space="preserve"> dat </w:t>
      </w:r>
      <w:r w:rsidR="00B64105">
        <w:t>eerst aan mijn opdrachtgever bij de gemeente Amsterdam  voordat ik de informatie aan derden verstrek.</w:t>
      </w:r>
    </w:p>
    <w:p w:rsidR="00B64105" w:rsidRPr="006D41DE" w:rsidRDefault="00B64105" w:rsidP="006D41DE">
      <w:pPr>
        <w:pStyle w:val="Kop1"/>
        <w:ind w:left="0" w:hanging="284"/>
      </w:pPr>
      <w:r w:rsidRPr="00195B20">
        <w:t>Gebruik toegangsmiddelen en bedrijfsmiddelen</w:t>
      </w:r>
    </w:p>
    <w:p w:rsidR="00A16989" w:rsidRDefault="00B64105" w:rsidP="00C32084">
      <w:pPr>
        <w:spacing w:after="120"/>
      </w:pPr>
      <w:r>
        <w:t>Ik gebruik de toegangsmiddelen die de gemeente mij geeft enkel voor het doel waarvoor deze aan mij zijn gegeven. Het gaat om</w:t>
      </w:r>
      <w:r w:rsidR="00A16989">
        <w:t xml:space="preserve"> o.a. om </w:t>
      </w:r>
      <w:r>
        <w:t>toegangspas</w:t>
      </w:r>
      <w:r w:rsidR="00A16989">
        <w:t xml:space="preserve">, </w:t>
      </w:r>
      <w:r>
        <w:t>sleutels</w:t>
      </w:r>
      <w:r w:rsidR="00A16989">
        <w:t xml:space="preserve">, </w:t>
      </w:r>
      <w:r>
        <w:t>tags</w:t>
      </w:r>
      <w:r w:rsidR="00A16989">
        <w:t xml:space="preserve">, </w:t>
      </w:r>
      <w:r>
        <w:t>toegangscodes</w:t>
      </w:r>
      <w:r w:rsidR="00A16989">
        <w:t xml:space="preserve">, </w:t>
      </w:r>
      <w:r>
        <w:t>apparatuu</w:t>
      </w:r>
      <w:r w:rsidR="00A16989">
        <w:t xml:space="preserve">r en </w:t>
      </w:r>
      <w:r>
        <w:t>software</w:t>
      </w:r>
      <w:r w:rsidR="00A16989">
        <w:t>.</w:t>
      </w:r>
    </w:p>
    <w:p w:rsidR="00B64105" w:rsidRDefault="00A16989" w:rsidP="00C32084">
      <w:pPr>
        <w:spacing w:after="120"/>
      </w:pPr>
      <w:r>
        <w:t xml:space="preserve"> </w:t>
      </w:r>
      <w:r w:rsidR="00B64105">
        <w:t xml:space="preserve">Ik probeer nooit om onbevoegd toegang te krijgen. Mijn toegangsmiddelen blijven voor mijzelf en geef ik niet aan collega’s of derden, tenzij de opdrachtgever daarover afspraken met mij heeft gemaakt. Vermissing, ontvreemding, misbruik of ander onrechtmatig gebruik van mijn toegangsmiddelen  meld ik onmiddellijk bij de opdrachtgever. Ik houd mij aan de regels die per locatie van de gemeente gelden voor het ontvangen en begeleiden van bezoekers. </w:t>
      </w:r>
    </w:p>
    <w:p w:rsidR="00B64105" w:rsidRDefault="00B64105" w:rsidP="006D41DE">
      <w:pPr>
        <w:spacing w:after="120"/>
      </w:pPr>
      <w:r>
        <w:t>Ik ga zorgvuldig om met alle financiële en materiële bedrijfsmiddelen. Ik houd mij aan de regels die gelden voor het gebruik van bedrijfsmiddelen, van het internet en e-</w:t>
      </w:r>
      <w:r w:rsidRPr="00CC18E1">
        <w:t xml:space="preserve">mail zoals </w:t>
      </w:r>
      <w:r>
        <w:t>die staan</w:t>
      </w:r>
      <w:r w:rsidRPr="00CC18E1">
        <w:t xml:space="preserve"> in</w:t>
      </w:r>
      <w:r w:rsidR="006D41DE">
        <w:t xml:space="preserve"> </w:t>
      </w:r>
      <w:r w:rsidRPr="00CC18E1">
        <w:t>de kaderregeling voor het gebruik van bedrijfsmiddelen van de G</w:t>
      </w:r>
      <w:r w:rsidR="00C22EFB">
        <w:t>emeente Amsterdam</w:t>
      </w:r>
      <w:r w:rsidR="006D41DE">
        <w:t xml:space="preserve"> en in </w:t>
      </w:r>
      <w:r>
        <w:t>de huisreg</w:t>
      </w:r>
      <w:r w:rsidR="006D41DE">
        <w:t>els van het organisatieonderdeel.</w:t>
      </w:r>
    </w:p>
    <w:p w:rsidR="00B64105" w:rsidRDefault="00B64105" w:rsidP="00C32084">
      <w:pPr>
        <w:spacing w:after="120"/>
      </w:pPr>
      <w:r>
        <w:t>Ik laat nooit waardevolle bedrijfsmiddelen ergens onbeheerd achter.</w:t>
      </w:r>
    </w:p>
    <w:p w:rsidR="00B64105" w:rsidRPr="006D41DE" w:rsidRDefault="00B64105" w:rsidP="006D41DE">
      <w:pPr>
        <w:pStyle w:val="Kop1"/>
        <w:ind w:left="0" w:hanging="284"/>
      </w:pPr>
      <w:r w:rsidRPr="00195B20">
        <w:t>Omgang informatie</w:t>
      </w:r>
    </w:p>
    <w:p w:rsidR="00B64105" w:rsidRDefault="00B64105" w:rsidP="00C32084">
      <w:pPr>
        <w:spacing w:after="120"/>
      </w:pPr>
      <w:r>
        <w:t xml:space="preserve">Ik </w:t>
      </w:r>
      <w:r w:rsidRPr="00CC18E1">
        <w:t>laat geen stukken</w:t>
      </w:r>
      <w:r>
        <w:t xml:space="preserve"> </w:t>
      </w:r>
      <w:r w:rsidRPr="00CC18E1">
        <w:t>waarvan ik weet of zou kunnen vermoeden  dat deze vertrouwelijk zijn</w:t>
      </w:r>
      <w:r w:rsidRPr="005F7928">
        <w:t xml:space="preserve"> </w:t>
      </w:r>
      <w:r>
        <w:t>ergens</w:t>
      </w:r>
      <w:r w:rsidRPr="00CC18E1">
        <w:t xml:space="preserve"> onbeheerd achter</w:t>
      </w:r>
      <w:r>
        <w:t>.</w:t>
      </w:r>
      <w:r w:rsidRPr="00CC18E1">
        <w:t xml:space="preserve"> </w:t>
      </w:r>
      <w:r>
        <w:t>N</w:t>
      </w:r>
      <w:r w:rsidRPr="00CC18E1">
        <w:t>iet op mijn bureau</w:t>
      </w:r>
      <w:r>
        <w:t xml:space="preserve"> of</w:t>
      </w:r>
      <w:r w:rsidRPr="00CC18E1">
        <w:t xml:space="preserve"> in de ruimte of (thuis)werkplek waar ik werk. Ik houd mij op mijn (thuis)werkplek aan de regels voor de beveiliging van informatie. </w:t>
      </w:r>
      <w:r>
        <w:t>V</w:t>
      </w:r>
      <w:r w:rsidRPr="00CC18E1">
        <w:t>ermoed ik dat er een inbreuk wordt gemaakt op de informatieveiligheid</w:t>
      </w:r>
      <w:r>
        <w:t>,</w:t>
      </w:r>
      <w:r w:rsidRPr="00CC18E1">
        <w:t xml:space="preserve"> dan meld ik dit </w:t>
      </w:r>
      <w:r>
        <w:t>bij</w:t>
      </w:r>
      <w:r w:rsidRPr="00CC18E1">
        <w:t xml:space="preserve">  mijn opdrachtgever. </w:t>
      </w:r>
      <w:r w:rsidR="006D41DE">
        <w:t>D</w:t>
      </w:r>
      <w:r w:rsidRPr="00CC18E1">
        <w:t xml:space="preserve">ocumenten, e-mails, en overige zaken die niet voor mij bestemd zijn, zend ik onmiddellijk door aan het juiste adres of </w:t>
      </w:r>
      <w:r>
        <w:t xml:space="preserve">stuur </w:t>
      </w:r>
      <w:r w:rsidRPr="00CC18E1">
        <w:t xml:space="preserve">ik </w:t>
      </w:r>
      <w:r>
        <w:t>terug</w:t>
      </w:r>
      <w:r w:rsidRPr="00CC18E1">
        <w:t xml:space="preserve"> aan de afzender. </w:t>
      </w:r>
      <w:r>
        <w:t>Zijn</w:t>
      </w:r>
      <w:r w:rsidRPr="00CC18E1">
        <w:t xml:space="preserve"> de juiste geadresseerde noch de </w:t>
      </w:r>
      <w:r w:rsidR="006D41DE">
        <w:t>a</w:t>
      </w:r>
      <w:r w:rsidRPr="00CC18E1">
        <w:t>fzender bekend</w:t>
      </w:r>
      <w:r>
        <w:t>?</w:t>
      </w:r>
      <w:r w:rsidRPr="00CC18E1">
        <w:t xml:space="preserve"> </w:t>
      </w:r>
      <w:r>
        <w:t>D</w:t>
      </w:r>
      <w:r w:rsidRPr="00CC18E1">
        <w:t>an vernietig ik de documenten, e-mails of overige zaken die ik ontvangen heb</w:t>
      </w:r>
      <w:r>
        <w:t>.</w:t>
      </w:r>
      <w:r w:rsidR="00410448">
        <w:t xml:space="preserve"> Ik stuur geen informatie van</w:t>
      </w:r>
      <w:r w:rsidR="00C22EFB">
        <w:t xml:space="preserve"> de gemeente naar privé devices en ik maak alleen gebruik van het door de gemeente Amsterdam verstrekte zakelijke E-mail account.</w:t>
      </w:r>
    </w:p>
    <w:p w:rsidR="00B64105" w:rsidRPr="006D41DE" w:rsidRDefault="00B64105" w:rsidP="006D41DE">
      <w:pPr>
        <w:pStyle w:val="Kop1"/>
        <w:ind w:left="0" w:hanging="284"/>
      </w:pPr>
      <w:r w:rsidRPr="00195B20">
        <w:t>Strafrechtelijke sancties en boetes</w:t>
      </w:r>
    </w:p>
    <w:p w:rsidR="006D41DE" w:rsidRDefault="00B64105" w:rsidP="00C32084">
      <w:pPr>
        <w:spacing w:after="120"/>
      </w:pPr>
      <w:r>
        <w:t xml:space="preserve">Ik weet dat er wettelijke strafrechtelijke sancties (boetes en gevangenisstraf) staan op schenden van </w:t>
      </w:r>
      <w:r w:rsidR="0040393E">
        <w:t xml:space="preserve">de </w:t>
      </w:r>
      <w:r>
        <w:t xml:space="preserve">geheimhoudingsplicht </w:t>
      </w:r>
      <w:r w:rsidR="00120BCE">
        <w:t xml:space="preserve">zoals genoemd onder 3, </w:t>
      </w:r>
      <w:r>
        <w:t xml:space="preserve">tijdens of na afloop van de overeenkomst. </w:t>
      </w:r>
    </w:p>
    <w:p w:rsidR="00B64105" w:rsidRPr="00B64105" w:rsidRDefault="006D41DE" w:rsidP="006D41DE">
      <w:pPr>
        <w:spacing w:after="120"/>
        <w:rPr>
          <w:b/>
        </w:rPr>
      </w:pPr>
      <w:r>
        <w:t>I</w:t>
      </w:r>
      <w:r w:rsidR="00B64105">
        <w:t xml:space="preserve">k weet en ik stem ermee in dat ik voor iedere inbreuk van de aan mij opgelegde geheimhoudingsverplichting  jegens de gemeente  Amsterdam een direct opeisbare boete verbeur </w:t>
      </w:r>
      <w:r w:rsidR="00195B20">
        <w:t xml:space="preserve">van </w:t>
      </w:r>
      <w:r w:rsidR="00B64105">
        <w:t xml:space="preserve">€ 25.000,- (of zoveel hoger als in de overeenkomst staat waarmee ik werkzaamheden uitvoer </w:t>
      </w:r>
      <w:r w:rsidR="00B64105">
        <w:lastRenderedPageBreak/>
        <w:t xml:space="preserve">voor de gemeente Amsterdam). De gemeente Amsterdam hoeft geen verlies of schade te bewijzen. De gemeente houdt het recht om aanvullende schadevergoeding te vorderen als daarvoor gronden zijn, tenzij de rechter deze schadevergoeding matigt. </w:t>
      </w:r>
    </w:p>
    <w:p w:rsidR="00B64105" w:rsidRPr="006D41DE" w:rsidRDefault="00B64105" w:rsidP="006D41DE">
      <w:pPr>
        <w:pStyle w:val="Kop1"/>
        <w:ind w:left="0" w:hanging="284"/>
      </w:pPr>
      <w:r w:rsidRPr="00195B20">
        <w:t>Ontzegging toegang tot de werkplek en beëindiging overeenkomst</w:t>
      </w:r>
    </w:p>
    <w:p w:rsidR="00B345AD" w:rsidRDefault="00B64105" w:rsidP="00C32084">
      <w:pPr>
        <w:spacing w:after="120"/>
      </w:pPr>
      <w:r>
        <w:t xml:space="preserve">Ik weet dat bij overtreding of </w:t>
      </w:r>
      <w:r w:rsidRPr="00195B20">
        <w:t xml:space="preserve">een vermoeden daarvan van de integriteits-en geheimhoudingsverplichting ik direct geen toegang </w:t>
      </w:r>
      <w:r>
        <w:t>meer krijg tot:</w:t>
      </w:r>
      <w:r w:rsidR="00410448">
        <w:t xml:space="preserve"> </w:t>
      </w:r>
      <w:r>
        <w:t>locaties</w:t>
      </w:r>
      <w:r w:rsidR="00410448">
        <w:t xml:space="preserve">, </w:t>
      </w:r>
      <w:r>
        <w:t>(digitale) werkplek</w:t>
      </w:r>
      <w:r w:rsidR="00410448">
        <w:t xml:space="preserve">, </w:t>
      </w:r>
      <w:r>
        <w:t>apparatuur</w:t>
      </w:r>
      <w:r w:rsidR="00410448">
        <w:t xml:space="preserve">, </w:t>
      </w:r>
      <w:r>
        <w:t>ruimten</w:t>
      </w:r>
      <w:r w:rsidR="00410448">
        <w:t xml:space="preserve"> en </w:t>
      </w:r>
      <w:r w:rsidR="00C22EFB">
        <w:t>informatie &amp; informatiesystemen</w:t>
      </w:r>
      <w:r w:rsidR="00410448">
        <w:t xml:space="preserve">. </w:t>
      </w:r>
      <w:r>
        <w:t>Het kan ook betekenen dat de (nadere) overeenkomst op basis waarvan ik werkzaamheden verricht onmiddellijk wordt opgeschort. Of zonder rechterlijke tussenkomst en zonder ingebrekestellin</w:t>
      </w:r>
      <w:r w:rsidR="00B345AD">
        <w:t>g wordt ontbonden of  beëindigd.</w:t>
      </w:r>
    </w:p>
    <w:p w:rsidR="00ED687E" w:rsidRDefault="00B64105" w:rsidP="00B345AD">
      <w:pPr>
        <w:spacing w:after="120"/>
      </w:pPr>
      <w:r>
        <w:t>Bij het einde van de opdracht of de over</w:t>
      </w:r>
      <w:r w:rsidR="00B345AD">
        <w:t xml:space="preserve">eenkomst lever ik alles in rond </w:t>
      </w:r>
      <w:r>
        <w:t>toegangsmiddelen</w:t>
      </w:r>
      <w:r w:rsidR="00B345AD">
        <w:t xml:space="preserve">,  </w:t>
      </w:r>
      <w:r>
        <w:t>bedrijfsmiddelen</w:t>
      </w:r>
      <w:r w:rsidR="00B345AD">
        <w:t xml:space="preserve">, </w:t>
      </w:r>
      <w:r>
        <w:t>alle informatie, correspondentie, aantekeningen, tekeningen en andere informatie(dragers) die betrekking hebben op de bedrijfsaangelegenheden die ik voor mijn werkzaamheden gebruikte.</w:t>
      </w:r>
    </w:p>
    <w:p w:rsidR="00E4610B" w:rsidRDefault="00E4610B" w:rsidP="00644F6B">
      <w:pPr>
        <w:rPr>
          <w:b/>
        </w:rPr>
      </w:pPr>
    </w:p>
    <w:p w:rsidR="00B345AD" w:rsidRDefault="00B345AD" w:rsidP="00644F6B">
      <w:pPr>
        <w:rPr>
          <w:b/>
        </w:rPr>
      </w:pPr>
      <w:r w:rsidRPr="00B345AD">
        <w:rPr>
          <w:b/>
        </w:rPr>
        <w:t>Besproken en akkoord</w:t>
      </w:r>
    </w:p>
    <w:p w:rsidR="00644F6B" w:rsidRPr="00644F6B" w:rsidRDefault="00C27C9E" w:rsidP="00B345AD">
      <w:pPr>
        <w:spacing w:after="120"/>
      </w:pPr>
      <w:r>
        <w:t>Ondert</w:t>
      </w:r>
      <w:r w:rsidR="007C7E48">
        <w:t>ekend te Amsterdam op</w:t>
      </w:r>
      <w:r w:rsidR="00644F6B">
        <w:t>:</w:t>
      </w:r>
      <w:r w:rsidR="009737CE">
        <w:t xml:space="preserve"> </w:t>
      </w:r>
      <w:sdt>
        <w:sdtPr>
          <w:id w:val="1419987671"/>
          <w:placeholder>
            <w:docPart w:val="29B20E1208BF47C4B625C8CA3B5BFAF0"/>
          </w:placeholder>
          <w:showingPlcHdr/>
        </w:sdtPr>
        <w:sdtEndPr/>
        <w:sdtContent>
          <w:bookmarkStart w:id="0" w:name="_GoBack"/>
          <w:r w:rsidR="007C7E48">
            <w:rPr>
              <w:rStyle w:val="Tekstvantijdelijkeaanduiding"/>
            </w:rPr>
            <w:t>datum</w:t>
          </w:r>
          <w:bookmarkEnd w:id="0"/>
        </w:sdtContent>
      </w:sdt>
    </w:p>
    <w:p w:rsidR="00644F6B" w:rsidRDefault="00644F6B" w:rsidP="00C32084">
      <w:pPr>
        <w:spacing w:after="120"/>
        <w:rPr>
          <w:b/>
        </w:rPr>
      </w:pPr>
    </w:p>
    <w:p w:rsidR="008231DF" w:rsidRPr="00C32084" w:rsidRDefault="000426E5" w:rsidP="007C7E48">
      <w:pPr>
        <w:tabs>
          <w:tab w:val="left" w:pos="3969"/>
          <w:tab w:val="left" w:pos="4678"/>
          <w:tab w:val="left" w:pos="5670"/>
        </w:tabs>
        <w:spacing w:after="120"/>
      </w:pPr>
      <w:r>
        <w:rPr>
          <w:b/>
        </w:rPr>
        <w:t>Externe</w:t>
      </w:r>
      <w:r w:rsidR="008231DF" w:rsidRPr="00C32084">
        <w:tab/>
      </w:r>
      <w:r w:rsidR="008231DF" w:rsidRPr="00644F6B">
        <w:rPr>
          <w:b/>
        </w:rPr>
        <w:t>gemeente Amsterdam</w:t>
      </w:r>
    </w:p>
    <w:p w:rsidR="008231DF" w:rsidRPr="00C32084" w:rsidRDefault="00B345AD" w:rsidP="007C7E48">
      <w:pPr>
        <w:tabs>
          <w:tab w:val="left" w:pos="3969"/>
          <w:tab w:val="left" w:pos="4678"/>
          <w:tab w:val="left" w:pos="5670"/>
        </w:tabs>
        <w:spacing w:after="120"/>
      </w:pPr>
      <w:r>
        <w:t>n</w:t>
      </w:r>
      <w:r w:rsidR="008231DF" w:rsidRPr="00C32084">
        <w:t>aam</w:t>
      </w:r>
      <w:r>
        <w:t>:</w:t>
      </w:r>
      <w:r w:rsidR="009737CE">
        <w:t xml:space="preserve"> </w:t>
      </w:r>
      <w:sdt>
        <w:sdtPr>
          <w:id w:val="1824398005"/>
          <w:placeholder>
            <w:docPart w:val="10E20512FA1642DAA5D4C1DA1DFE9858"/>
          </w:placeholder>
          <w:showingPlcHdr/>
        </w:sdtPr>
        <w:sdtEndPr/>
        <w:sdtContent>
          <w:r w:rsidR="007C7E48">
            <w:rPr>
              <w:rStyle w:val="Tekstvantijdelijkeaanduiding"/>
            </w:rPr>
            <w:t>naam externe</w:t>
          </w:r>
        </w:sdtContent>
      </w:sdt>
      <w:r>
        <w:tab/>
      </w:r>
      <w:r w:rsidR="009737CE">
        <w:t>O</w:t>
      </w:r>
      <w:r w:rsidR="00644F6B">
        <w:t>rganisatie</w:t>
      </w:r>
      <w:r w:rsidR="009737CE">
        <w:tab/>
      </w:r>
      <w:r w:rsidR="00644F6B">
        <w:t>:</w:t>
      </w:r>
      <w:r w:rsidR="009737CE">
        <w:t xml:space="preserve"> </w:t>
      </w:r>
      <w:sdt>
        <w:sdtPr>
          <w:id w:val="-659313652"/>
          <w:placeholder>
            <w:docPart w:val="6D101ADB75DA43D7A34C22EF1DA8F05F"/>
          </w:placeholder>
          <w:showingPlcHdr/>
        </w:sdtPr>
        <w:sdtEndPr/>
        <w:sdtContent>
          <w:r w:rsidR="007C7E48">
            <w:rPr>
              <w:rStyle w:val="Tekstvantijdelijkeaanduiding"/>
            </w:rPr>
            <w:t>organisatie Adam</w:t>
          </w:r>
        </w:sdtContent>
      </w:sdt>
    </w:p>
    <w:p w:rsidR="00B345AD" w:rsidRDefault="00B345AD" w:rsidP="007C7E48">
      <w:pPr>
        <w:tabs>
          <w:tab w:val="left" w:pos="3969"/>
          <w:tab w:val="left" w:pos="4678"/>
          <w:tab w:val="left" w:pos="5670"/>
        </w:tabs>
        <w:spacing w:after="120"/>
      </w:pPr>
      <w:r>
        <w:tab/>
      </w:r>
      <w:r w:rsidR="00644F6B">
        <w:t>naam medewerker</w:t>
      </w:r>
      <w:r w:rsidR="00AC2291">
        <w:tab/>
      </w:r>
      <w:r w:rsidR="00644F6B">
        <w:t>:</w:t>
      </w:r>
      <w:r w:rsidR="009737CE">
        <w:t xml:space="preserve"> </w:t>
      </w:r>
      <w:sdt>
        <w:sdtPr>
          <w:id w:val="-20787637"/>
          <w:placeholder>
            <w:docPart w:val="8B06ACAFF02D402FB008055CCB62FC58"/>
          </w:placeholder>
          <w:showingPlcHdr/>
        </w:sdtPr>
        <w:sdtEndPr/>
        <w:sdtContent>
          <w:r w:rsidR="007C7E48">
            <w:rPr>
              <w:rStyle w:val="Tekstvantijdelijkeaanduiding"/>
            </w:rPr>
            <w:t>naam manager</w:t>
          </w:r>
          <w:r w:rsidR="009737CE" w:rsidRPr="00470FB7">
            <w:rPr>
              <w:rStyle w:val="Tekstvantijdelijkeaanduiding"/>
            </w:rPr>
            <w:t xml:space="preserve"> </w:t>
          </w:r>
          <w:r w:rsidR="009737CE">
            <w:rPr>
              <w:rStyle w:val="Tekstvantijdelijkeaanduiding"/>
            </w:rPr>
            <w:t xml:space="preserve"> </w:t>
          </w:r>
        </w:sdtContent>
      </w:sdt>
    </w:p>
    <w:p w:rsidR="008231DF" w:rsidRPr="00C32084" w:rsidRDefault="00644F6B" w:rsidP="007C7E48">
      <w:pPr>
        <w:tabs>
          <w:tab w:val="left" w:pos="3969"/>
          <w:tab w:val="left" w:pos="4678"/>
          <w:tab w:val="left" w:pos="5670"/>
        </w:tabs>
        <w:spacing w:after="120"/>
      </w:pPr>
      <w:r>
        <w:tab/>
        <w:t>functie</w:t>
      </w:r>
      <w:r w:rsidR="00AC2291">
        <w:tab/>
      </w:r>
      <w:r w:rsidR="007C7E48">
        <w:tab/>
      </w:r>
      <w:r w:rsidR="00B345AD">
        <w:t>:</w:t>
      </w:r>
      <w:r w:rsidR="009737CE">
        <w:t xml:space="preserve"> </w:t>
      </w:r>
      <w:sdt>
        <w:sdtPr>
          <w:id w:val="106402408"/>
          <w:placeholder>
            <w:docPart w:val="4C097FAE5DCB420585E723156258777A"/>
          </w:placeholder>
          <w:showingPlcHdr/>
        </w:sdtPr>
        <w:sdtEndPr/>
        <w:sdtContent>
          <w:r w:rsidR="007C7E48">
            <w:rPr>
              <w:rStyle w:val="Tekstvantijdelijkeaanduiding"/>
            </w:rPr>
            <w:t>functie ondertekenaar</w:t>
          </w:r>
          <w:r w:rsidR="009737CE" w:rsidRPr="00470FB7">
            <w:rPr>
              <w:rStyle w:val="Tekstvantijdelijkeaanduiding"/>
            </w:rPr>
            <w:t xml:space="preserve"> </w:t>
          </w:r>
          <w:r w:rsidR="009737CE">
            <w:rPr>
              <w:rStyle w:val="Tekstvantijdelijkeaanduiding"/>
            </w:rPr>
            <w:t xml:space="preserve"> </w:t>
          </w:r>
        </w:sdtContent>
      </w:sdt>
    </w:p>
    <w:p w:rsidR="008231DF" w:rsidRDefault="00AC2291" w:rsidP="007C7E48">
      <w:pPr>
        <w:tabs>
          <w:tab w:val="left" w:pos="3969"/>
          <w:tab w:val="left" w:pos="4678"/>
          <w:tab w:val="left" w:pos="5670"/>
        </w:tabs>
        <w:spacing w:before="240" w:after="120"/>
      </w:pPr>
      <w:r>
        <w:t>handtekening</w:t>
      </w:r>
      <w:r w:rsidR="00B345AD">
        <w:tab/>
      </w:r>
      <w:r w:rsidR="00644F6B">
        <w:t>h</w:t>
      </w:r>
      <w:r w:rsidR="008231DF" w:rsidRPr="00C32084">
        <w:t>andtekening</w:t>
      </w:r>
      <w:r>
        <w:tab/>
      </w:r>
      <w:r w:rsidR="008231DF" w:rsidRPr="00C32084">
        <w:tab/>
      </w:r>
      <w:r w:rsidR="00644F6B">
        <w:tab/>
      </w:r>
      <w:r w:rsidR="00644F6B">
        <w:tab/>
      </w:r>
    </w:p>
    <w:p w:rsidR="00644F6B" w:rsidRDefault="00644F6B" w:rsidP="007C7E48">
      <w:pPr>
        <w:tabs>
          <w:tab w:val="left" w:pos="3969"/>
          <w:tab w:val="left" w:pos="5670"/>
        </w:tabs>
        <w:spacing w:after="120"/>
      </w:pPr>
    </w:p>
    <w:p w:rsidR="009737CE" w:rsidRDefault="009737CE" w:rsidP="00701512">
      <w:pPr>
        <w:rPr>
          <w:b/>
        </w:rPr>
      </w:pPr>
    </w:p>
    <w:p w:rsidR="00701512" w:rsidRDefault="00701512" w:rsidP="00701512">
      <w:pPr>
        <w:rPr>
          <w:b/>
        </w:rPr>
      </w:pPr>
      <w:r>
        <w:rPr>
          <w:b/>
        </w:rPr>
        <w:t xml:space="preserve">Check op documenten is uitgevoerd namens de gemeente Amsterdam door: </w:t>
      </w:r>
    </w:p>
    <w:p w:rsidR="00816053" w:rsidRDefault="00701512" w:rsidP="00701512">
      <w:r w:rsidRPr="00701512">
        <w:t>Naam medewerker</w:t>
      </w:r>
      <w:r w:rsidR="00816053">
        <w:tab/>
      </w:r>
      <w:r w:rsidRPr="00701512">
        <w:t>:</w:t>
      </w:r>
      <w:r w:rsidR="009737CE">
        <w:t xml:space="preserve"> </w:t>
      </w:r>
      <w:sdt>
        <w:sdtPr>
          <w:id w:val="-1583597008"/>
          <w:placeholder>
            <w:docPart w:val="D73AFC68E9DC498BB69FFBDA1645504D"/>
          </w:placeholder>
          <w:showingPlcHdr/>
        </w:sdtPr>
        <w:sdtEndPr/>
        <w:sdtContent>
          <w:r w:rsidR="007C7E48">
            <w:rPr>
              <w:rStyle w:val="Tekstvantijdelijkeaanduiding"/>
            </w:rPr>
            <w:t>naam</w:t>
          </w:r>
        </w:sdtContent>
      </w:sdt>
    </w:p>
    <w:p w:rsidR="00701512" w:rsidRPr="00701512" w:rsidRDefault="00701512" w:rsidP="00701512"/>
    <w:p w:rsidR="00701512" w:rsidRDefault="006C566C" w:rsidP="00701512">
      <w:pPr>
        <w:tabs>
          <w:tab w:val="left" w:pos="426"/>
        </w:tabs>
      </w:pPr>
      <w:sdt>
        <w:sdtPr>
          <w:id w:val="1971316210"/>
          <w14:checkbox>
            <w14:checked w14:val="0"/>
            <w14:checkedState w14:val="2612" w14:font="MS Gothic"/>
            <w14:uncheckedState w14:val="2610" w14:font="MS Gothic"/>
          </w14:checkbox>
        </w:sdtPr>
        <w:sdtEndPr/>
        <w:sdtContent>
          <w:r w:rsidR="00701512">
            <w:rPr>
              <w:rFonts w:ascii="MS Gothic" w:eastAsia="MS Gothic" w:hAnsi="MS Gothic" w:hint="eastAsia"/>
            </w:rPr>
            <w:t>☐</w:t>
          </w:r>
        </w:sdtContent>
      </w:sdt>
      <w:r w:rsidR="00701512">
        <w:rPr>
          <w:b/>
        </w:rPr>
        <w:tab/>
      </w:r>
      <w:r w:rsidR="00701512">
        <w:t>Identiteit is ge</w:t>
      </w:r>
      <w:r w:rsidR="00816053">
        <w:t>controleerd</w:t>
      </w:r>
      <w:r w:rsidR="00701512">
        <w:t xml:space="preserve"> aan de hand van paspoort of rijbewijs.</w:t>
      </w:r>
    </w:p>
    <w:p w:rsidR="00701512" w:rsidRDefault="006C566C" w:rsidP="00701512">
      <w:pPr>
        <w:tabs>
          <w:tab w:val="left" w:pos="426"/>
        </w:tabs>
      </w:pPr>
      <w:sdt>
        <w:sdtPr>
          <w:id w:val="-497038876"/>
          <w14:checkbox>
            <w14:checked w14:val="0"/>
            <w14:checkedState w14:val="2612" w14:font="MS Gothic"/>
            <w14:uncheckedState w14:val="2610" w14:font="MS Gothic"/>
          </w14:checkbox>
        </w:sdtPr>
        <w:sdtEndPr/>
        <w:sdtContent>
          <w:r w:rsidR="00701512">
            <w:rPr>
              <w:rFonts w:ascii="MS Gothic" w:eastAsia="MS Gothic" w:hAnsi="MS Gothic" w:hint="eastAsia"/>
            </w:rPr>
            <w:t>☐</w:t>
          </w:r>
        </w:sdtContent>
      </w:sdt>
      <w:r w:rsidR="00701512">
        <w:tab/>
        <w:t xml:space="preserve">VOG is </w:t>
      </w:r>
      <w:r w:rsidR="00816053">
        <w:t>gecontroleerd</w:t>
      </w:r>
      <w:r w:rsidR="00701512">
        <w:t xml:space="preserve"> op origineel en identiteit van de externe. </w:t>
      </w:r>
    </w:p>
    <w:p w:rsidR="009737CE" w:rsidRPr="00E4610B" w:rsidRDefault="009737CE" w:rsidP="00701512">
      <w:pPr>
        <w:tabs>
          <w:tab w:val="left" w:pos="426"/>
        </w:tabs>
      </w:pPr>
      <w:r>
        <w:tab/>
      </w:r>
      <w:r>
        <w:tab/>
      </w:r>
      <w:r>
        <w:tab/>
        <w:t xml:space="preserve">Nummer VOG: </w:t>
      </w:r>
      <w:sdt>
        <w:sdtPr>
          <w:id w:val="782314905"/>
          <w:placeholder>
            <w:docPart w:val="47AB263C140741839F069F0040B22E6D"/>
          </w:placeholder>
          <w:showingPlcHdr/>
        </w:sdtPr>
        <w:sdtEndPr/>
        <w:sdtContent>
          <w:r w:rsidR="007C7E48">
            <w:rPr>
              <w:rStyle w:val="Tekstvantijdelijkeaanduiding"/>
            </w:rPr>
            <w:t xml:space="preserve">nummer dat </w:t>
          </w:r>
          <w:r w:rsidR="00947C07">
            <w:rPr>
              <w:rStyle w:val="Tekstvantijdelijkeaanduiding"/>
            </w:rPr>
            <w:t xml:space="preserve">rechtsboven </w:t>
          </w:r>
          <w:r w:rsidR="007C7E48">
            <w:rPr>
              <w:rStyle w:val="Tekstvantijdelijkeaanduiding"/>
            </w:rPr>
            <w:t>op VOG staat invullen</w:t>
          </w:r>
        </w:sdtContent>
      </w:sdt>
    </w:p>
    <w:p w:rsidR="00701512" w:rsidRDefault="00701512" w:rsidP="00701512">
      <w:pPr>
        <w:rPr>
          <w:b/>
        </w:rPr>
      </w:pPr>
    </w:p>
    <w:p w:rsidR="00816053" w:rsidRDefault="00816053" w:rsidP="00816053">
      <w:r>
        <w:t>Datum</w:t>
      </w:r>
      <w:r>
        <w:tab/>
      </w:r>
      <w:r>
        <w:tab/>
      </w:r>
      <w:r>
        <w:tab/>
        <w:t>:</w:t>
      </w:r>
      <w:r w:rsidR="009737CE">
        <w:t xml:space="preserve"> </w:t>
      </w:r>
      <w:sdt>
        <w:sdtPr>
          <w:id w:val="-1877156768"/>
          <w:placeholder>
            <w:docPart w:val="7D2D04C458EA414BB6AFC22407E940AF"/>
          </w:placeholder>
          <w:showingPlcHdr/>
        </w:sdtPr>
        <w:sdtEndPr/>
        <w:sdtContent>
          <w:r w:rsidR="00947C07">
            <w:rPr>
              <w:rStyle w:val="Tekstvantijdelijkeaanduiding"/>
            </w:rPr>
            <w:t>datum</w:t>
          </w:r>
        </w:sdtContent>
      </w:sdt>
    </w:p>
    <w:p w:rsidR="00816053" w:rsidRDefault="00816053" w:rsidP="00947C07">
      <w:pPr>
        <w:spacing w:before="240"/>
      </w:pPr>
      <w:r>
        <w:t>Paraaf</w:t>
      </w:r>
      <w:r>
        <w:tab/>
      </w:r>
      <w:r>
        <w:tab/>
      </w:r>
      <w:r>
        <w:tab/>
        <w:t>:</w:t>
      </w:r>
      <w:r w:rsidR="009737CE">
        <w:t xml:space="preserve"> </w:t>
      </w:r>
    </w:p>
    <w:p w:rsidR="00701512" w:rsidRPr="00C32084" w:rsidRDefault="00701512" w:rsidP="00947C07">
      <w:pPr>
        <w:tabs>
          <w:tab w:val="left" w:pos="6379"/>
        </w:tabs>
        <w:spacing w:before="240" w:after="120"/>
      </w:pPr>
    </w:p>
    <w:p w:rsidR="008231DF" w:rsidRPr="008231DF" w:rsidRDefault="008231DF" w:rsidP="00AC2291">
      <w:pPr>
        <w:tabs>
          <w:tab w:val="left" w:pos="6379"/>
        </w:tabs>
        <w:spacing w:after="120" w:line="276" w:lineRule="auto"/>
        <w:rPr>
          <w:iCs/>
        </w:rPr>
      </w:pPr>
    </w:p>
    <w:sectPr w:rsidR="008231DF" w:rsidRPr="008231DF" w:rsidSect="00C32084">
      <w:footerReference w:type="default" r:id="rId10"/>
      <w:pgSz w:w="11906" w:h="16838"/>
      <w:pgMar w:top="993" w:right="1644" w:bottom="1440"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DE7" w:rsidRDefault="00C16DE7" w:rsidP="00C16DE7">
      <w:pPr>
        <w:spacing w:line="240" w:lineRule="auto"/>
      </w:pPr>
      <w:r>
        <w:separator/>
      </w:r>
    </w:p>
  </w:endnote>
  <w:endnote w:type="continuationSeparator" w:id="0">
    <w:p w:rsidR="00C16DE7" w:rsidRDefault="00C16DE7" w:rsidP="00C16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DE7" w:rsidRDefault="00C16DE7" w:rsidP="0014750A">
    <w:pPr>
      <w:pStyle w:val="Voettekst"/>
      <w:tabs>
        <w:tab w:val="clear" w:pos="4513"/>
        <w:tab w:val="center" w:pos="-3686"/>
        <w:tab w:val="left" w:pos="0"/>
      </w:tabs>
      <w:jc w:val="both"/>
    </w:pPr>
    <w:r w:rsidRPr="0014750A">
      <w:rPr>
        <w:sz w:val="18"/>
      </w:rPr>
      <w:t xml:space="preserve">Integriteits- en geheimhoudingsverklaring externen versie </w:t>
    </w:r>
    <w:r w:rsidR="009737CE">
      <w:rPr>
        <w:sz w:val="18"/>
      </w:rPr>
      <w:t>november 2018</w:t>
    </w:r>
    <w:r w:rsidRPr="0014750A">
      <w:rPr>
        <w:sz w:val="18"/>
      </w:rPr>
      <w:t xml:space="preserve"> </w:t>
    </w:r>
    <w:sdt>
      <w:sdtPr>
        <w:id w:val="718637995"/>
        <w:docPartObj>
          <w:docPartGallery w:val="Page Numbers (Bottom of Page)"/>
          <w:docPartUnique/>
        </w:docPartObj>
      </w:sdtPr>
      <w:sdtEndPr/>
      <w:sdtContent>
        <w:r w:rsidR="0014750A">
          <w:tab/>
        </w:r>
        <w:r>
          <w:fldChar w:fldCharType="begin"/>
        </w:r>
        <w:r>
          <w:instrText>PAGE   \* MERGEFORMAT</w:instrText>
        </w:r>
        <w:r>
          <w:fldChar w:fldCharType="separate"/>
        </w:r>
        <w:r w:rsidR="006C566C">
          <w:rPr>
            <w:noProof/>
          </w:rPr>
          <w:t>3</w:t>
        </w:r>
        <w:r>
          <w:fldChar w:fldCharType="end"/>
        </w:r>
      </w:sdtContent>
    </w:sdt>
  </w:p>
  <w:p w:rsidR="00C16DE7" w:rsidRPr="00C16DE7" w:rsidRDefault="00C16DE7">
    <w:pPr>
      <w:pStyle w:val="Voetteks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DE7" w:rsidRDefault="00C16DE7" w:rsidP="00C16DE7">
      <w:pPr>
        <w:spacing w:line="240" w:lineRule="auto"/>
      </w:pPr>
      <w:r>
        <w:separator/>
      </w:r>
    </w:p>
  </w:footnote>
  <w:footnote w:type="continuationSeparator" w:id="0">
    <w:p w:rsidR="00C16DE7" w:rsidRDefault="00C16DE7" w:rsidP="00C16DE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563"/>
    <w:multiLevelType w:val="hybridMultilevel"/>
    <w:tmpl w:val="61D8F6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06026F"/>
    <w:multiLevelType w:val="hybridMultilevel"/>
    <w:tmpl w:val="2178510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nsid w:val="0E964105"/>
    <w:multiLevelType w:val="hybridMultilevel"/>
    <w:tmpl w:val="62643562"/>
    <w:lvl w:ilvl="0" w:tplc="04130001">
      <w:start w:val="1"/>
      <w:numFmt w:val="bullet"/>
      <w:lvlText w:val=""/>
      <w:lvlJc w:val="left"/>
      <w:pPr>
        <w:ind w:left="360" w:hanging="360"/>
      </w:pPr>
      <w:rPr>
        <w:rFonts w:ascii="Symbol" w:hAnsi="Symbol" w:hint="default"/>
        <w:b w:val="0"/>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nsid w:val="12532BBF"/>
    <w:multiLevelType w:val="hybridMultilevel"/>
    <w:tmpl w:val="030643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607303B"/>
    <w:multiLevelType w:val="hybridMultilevel"/>
    <w:tmpl w:val="2E72132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E0852BD"/>
    <w:multiLevelType w:val="hybridMultilevel"/>
    <w:tmpl w:val="CAE0A34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038772A"/>
    <w:multiLevelType w:val="hybridMultilevel"/>
    <w:tmpl w:val="489CD68C"/>
    <w:lvl w:ilvl="0" w:tplc="819EF13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4663D72"/>
    <w:multiLevelType w:val="hybridMultilevel"/>
    <w:tmpl w:val="1F427AB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0">
    <w:nsid w:val="4ACA64A3"/>
    <w:multiLevelType w:val="hybridMultilevel"/>
    <w:tmpl w:val="0CF8C7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66CA31C6"/>
    <w:multiLevelType w:val="hybridMultilevel"/>
    <w:tmpl w:val="52D045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5">
    <w:nsid w:val="73DA326A"/>
    <w:multiLevelType w:val="multilevel"/>
    <w:tmpl w:val="C8003CC0"/>
    <w:lvl w:ilvl="0">
      <w:start w:val="1"/>
      <w:numFmt w:val="decimal"/>
      <w:pStyle w:val="Kop1"/>
      <w:lvlText w:val="%1."/>
      <w:lvlJc w:val="left"/>
      <w:pPr>
        <w:ind w:left="360" w:hanging="36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7980778D"/>
    <w:multiLevelType w:val="hybridMultilevel"/>
    <w:tmpl w:val="4C8E55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BD32E3E"/>
    <w:multiLevelType w:val="hybridMultilevel"/>
    <w:tmpl w:val="9612CB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DB01DD1"/>
    <w:multiLevelType w:val="hybridMultilevel"/>
    <w:tmpl w:val="3ADEE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6"/>
  </w:num>
  <w:num w:numId="4">
    <w:abstractNumId w:val="15"/>
  </w:num>
  <w:num w:numId="5">
    <w:abstractNumId w:val="2"/>
  </w:num>
  <w:num w:numId="6">
    <w:abstractNumId w:val="9"/>
  </w:num>
  <w:num w:numId="7">
    <w:abstractNumId w:val="14"/>
  </w:num>
  <w:num w:numId="8">
    <w:abstractNumId w:val="13"/>
  </w:num>
  <w:num w:numId="9">
    <w:abstractNumId w:val="16"/>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3"/>
  </w:num>
  <w:num w:numId="20">
    <w:abstractNumId w:val="16"/>
  </w:num>
  <w:num w:numId="21">
    <w:abstractNumId w:val="2"/>
  </w:num>
  <w:num w:numId="22">
    <w:abstractNumId w:val="9"/>
  </w:num>
  <w:num w:numId="23">
    <w:abstractNumId w:val="14"/>
  </w:num>
  <w:num w:numId="24">
    <w:abstractNumId w:val="2"/>
  </w:num>
  <w:num w:numId="25">
    <w:abstractNumId w:val="2"/>
  </w:num>
  <w:num w:numId="26">
    <w:abstractNumId w:val="2"/>
  </w:num>
  <w:num w:numId="27">
    <w:abstractNumId w:val="18"/>
  </w:num>
  <w:num w:numId="28">
    <w:abstractNumId w:val="3"/>
  </w:num>
  <w:num w:numId="29">
    <w:abstractNumId w:val="19"/>
  </w:num>
  <w:num w:numId="30">
    <w:abstractNumId w:val="7"/>
  </w:num>
  <w:num w:numId="31">
    <w:abstractNumId w:val="4"/>
  </w:num>
  <w:num w:numId="32">
    <w:abstractNumId w:val="17"/>
  </w:num>
  <w:num w:numId="33">
    <w:abstractNumId w:val="0"/>
  </w:num>
  <w:num w:numId="34">
    <w:abstractNumId w:val="6"/>
  </w:num>
  <w:num w:numId="35">
    <w:abstractNumId w:val="12"/>
  </w:num>
  <w:num w:numId="36">
    <w:abstractNumId w:val="5"/>
  </w:num>
  <w:num w:numId="37">
    <w:abstractNumId w:val="1"/>
  </w:num>
  <w:num w:numId="38">
    <w:abstractNumId w:val="10"/>
  </w:num>
  <w:num w:numId="39">
    <w:abstractNumId w:val="8"/>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05"/>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9CF"/>
    <w:rsid w:val="00016B1C"/>
    <w:rsid w:val="0003087E"/>
    <w:rsid w:val="00037248"/>
    <w:rsid w:val="000426E5"/>
    <w:rsid w:val="00044B09"/>
    <w:rsid w:val="0005185E"/>
    <w:rsid w:val="000636C0"/>
    <w:rsid w:val="000659B6"/>
    <w:rsid w:val="000A337B"/>
    <w:rsid w:val="000B46D8"/>
    <w:rsid w:val="000D0E5E"/>
    <w:rsid w:val="0010511F"/>
    <w:rsid w:val="00120BCE"/>
    <w:rsid w:val="0014750A"/>
    <w:rsid w:val="00177A29"/>
    <w:rsid w:val="00190FD0"/>
    <w:rsid w:val="00191858"/>
    <w:rsid w:val="00195B20"/>
    <w:rsid w:val="001D4917"/>
    <w:rsid w:val="00212F93"/>
    <w:rsid w:val="00225671"/>
    <w:rsid w:val="002319EA"/>
    <w:rsid w:val="00250A67"/>
    <w:rsid w:val="002A26A7"/>
    <w:rsid w:val="002A5201"/>
    <w:rsid w:val="002A53AB"/>
    <w:rsid w:val="002B5524"/>
    <w:rsid w:val="00305258"/>
    <w:rsid w:val="00337933"/>
    <w:rsid w:val="003B3222"/>
    <w:rsid w:val="0040393E"/>
    <w:rsid w:val="00410448"/>
    <w:rsid w:val="00424DED"/>
    <w:rsid w:val="00451BBD"/>
    <w:rsid w:val="00482A4F"/>
    <w:rsid w:val="004D7A61"/>
    <w:rsid w:val="00504831"/>
    <w:rsid w:val="00516CAA"/>
    <w:rsid w:val="00527398"/>
    <w:rsid w:val="00537336"/>
    <w:rsid w:val="00592C02"/>
    <w:rsid w:val="005A0961"/>
    <w:rsid w:val="005E3DB6"/>
    <w:rsid w:val="00632123"/>
    <w:rsid w:val="0063746D"/>
    <w:rsid w:val="00642B43"/>
    <w:rsid w:val="00644F6B"/>
    <w:rsid w:val="00656ED7"/>
    <w:rsid w:val="00666D3A"/>
    <w:rsid w:val="00674024"/>
    <w:rsid w:val="006A4DEA"/>
    <w:rsid w:val="006C4C8C"/>
    <w:rsid w:val="006C566C"/>
    <w:rsid w:val="006D41DE"/>
    <w:rsid w:val="00701512"/>
    <w:rsid w:val="00703E90"/>
    <w:rsid w:val="00713501"/>
    <w:rsid w:val="00713699"/>
    <w:rsid w:val="007175C0"/>
    <w:rsid w:val="00725FAA"/>
    <w:rsid w:val="007B6368"/>
    <w:rsid w:val="007C7E48"/>
    <w:rsid w:val="007C7E76"/>
    <w:rsid w:val="008104C5"/>
    <w:rsid w:val="00816053"/>
    <w:rsid w:val="008231DF"/>
    <w:rsid w:val="008402D9"/>
    <w:rsid w:val="0085346B"/>
    <w:rsid w:val="00883300"/>
    <w:rsid w:val="008B0CCF"/>
    <w:rsid w:val="008C1D63"/>
    <w:rsid w:val="00906AFB"/>
    <w:rsid w:val="009108E5"/>
    <w:rsid w:val="009175F9"/>
    <w:rsid w:val="00936880"/>
    <w:rsid w:val="00947C07"/>
    <w:rsid w:val="009737CE"/>
    <w:rsid w:val="009761CF"/>
    <w:rsid w:val="009B0D92"/>
    <w:rsid w:val="009C3644"/>
    <w:rsid w:val="009D6691"/>
    <w:rsid w:val="00A03098"/>
    <w:rsid w:val="00A16989"/>
    <w:rsid w:val="00A3732E"/>
    <w:rsid w:val="00A44B59"/>
    <w:rsid w:val="00A53085"/>
    <w:rsid w:val="00AC2291"/>
    <w:rsid w:val="00B10065"/>
    <w:rsid w:val="00B17F47"/>
    <w:rsid w:val="00B345AD"/>
    <w:rsid w:val="00B34CC3"/>
    <w:rsid w:val="00B64105"/>
    <w:rsid w:val="00B7325A"/>
    <w:rsid w:val="00BA0AB9"/>
    <w:rsid w:val="00BA3E73"/>
    <w:rsid w:val="00BD0C39"/>
    <w:rsid w:val="00BD36C7"/>
    <w:rsid w:val="00C16DE7"/>
    <w:rsid w:val="00C22EFB"/>
    <w:rsid w:val="00C25221"/>
    <w:rsid w:val="00C27C9E"/>
    <w:rsid w:val="00C32084"/>
    <w:rsid w:val="00C6230F"/>
    <w:rsid w:val="00C6489D"/>
    <w:rsid w:val="00CA7811"/>
    <w:rsid w:val="00CC18E1"/>
    <w:rsid w:val="00CE52D5"/>
    <w:rsid w:val="00D11A37"/>
    <w:rsid w:val="00D545A0"/>
    <w:rsid w:val="00D80CE3"/>
    <w:rsid w:val="00D81FFA"/>
    <w:rsid w:val="00D97F3D"/>
    <w:rsid w:val="00DB3A88"/>
    <w:rsid w:val="00DD613D"/>
    <w:rsid w:val="00E0605B"/>
    <w:rsid w:val="00E439CF"/>
    <w:rsid w:val="00E4610B"/>
    <w:rsid w:val="00E712A0"/>
    <w:rsid w:val="00E75280"/>
    <w:rsid w:val="00EB1492"/>
    <w:rsid w:val="00ED687E"/>
    <w:rsid w:val="00EF2E6F"/>
    <w:rsid w:val="00F016FE"/>
    <w:rsid w:val="00F07A1F"/>
    <w:rsid w:val="00F12F0D"/>
    <w:rsid w:val="00F54900"/>
    <w:rsid w:val="00F907A8"/>
    <w:rsid w:val="00FA7058"/>
    <w:rsid w:val="00FD5E85"/>
    <w:rsid w:val="00FE2507"/>
    <w:rsid w:val="00FF03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C32084"/>
    <w:pPr>
      <w:spacing w:line="264" w:lineRule="auto"/>
    </w:pPr>
  </w:style>
  <w:style w:type="paragraph" w:styleId="Kop1">
    <w:name w:val="heading 1"/>
    <w:aliases w:val="Hoofdstuktitel"/>
    <w:basedOn w:val="Standaard"/>
    <w:next w:val="Standaard"/>
    <w:qFormat/>
    <w:rsid w:val="00B345AD"/>
    <w:pPr>
      <w:keepNext/>
      <w:numPr>
        <w:numId w:val="18"/>
      </w:numPr>
      <w:spacing w:before="180" w:line="276" w:lineRule="auto"/>
      <w:outlineLvl w:val="0"/>
    </w:pPr>
    <w:rPr>
      <w:rFonts w:cs="Arial"/>
      <w:b/>
      <w:bCs/>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439C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439CF"/>
    <w:rPr>
      <w:rFonts w:ascii="Tahoma" w:hAnsi="Tahoma" w:cs="Tahoma"/>
      <w:sz w:val="16"/>
      <w:szCs w:val="16"/>
    </w:rPr>
  </w:style>
  <w:style w:type="paragraph" w:styleId="Lijstalinea">
    <w:name w:val="List Paragraph"/>
    <w:basedOn w:val="Standaard"/>
    <w:uiPriority w:val="99"/>
    <w:qFormat/>
    <w:rsid w:val="00666D3A"/>
    <w:pPr>
      <w:ind w:left="720"/>
      <w:contextualSpacing/>
    </w:pPr>
  </w:style>
  <w:style w:type="character" w:styleId="Verwijzingopmerking">
    <w:name w:val="annotation reference"/>
    <w:basedOn w:val="Standaardalinea-lettertype"/>
    <w:uiPriority w:val="99"/>
    <w:rsid w:val="00CC18E1"/>
    <w:rPr>
      <w:rFonts w:cs="Times New Roman"/>
      <w:sz w:val="16"/>
      <w:szCs w:val="16"/>
    </w:rPr>
  </w:style>
  <w:style w:type="paragraph" w:styleId="Tekstopmerking">
    <w:name w:val="annotation text"/>
    <w:basedOn w:val="Standaard"/>
    <w:link w:val="TekstopmerkingChar"/>
    <w:uiPriority w:val="99"/>
    <w:rsid w:val="00CC18E1"/>
    <w:pPr>
      <w:spacing w:line="240" w:lineRule="auto"/>
      <w:ind w:left="709" w:hanging="709"/>
    </w:pPr>
    <w:rPr>
      <w:rFonts w:eastAsia="Calibri"/>
      <w:sz w:val="20"/>
      <w:szCs w:val="20"/>
      <w:lang w:eastAsia="en-US"/>
    </w:rPr>
  </w:style>
  <w:style w:type="character" w:customStyle="1" w:styleId="TekstopmerkingChar">
    <w:name w:val="Tekst opmerking Char"/>
    <w:basedOn w:val="Standaardalinea-lettertype"/>
    <w:link w:val="Tekstopmerking"/>
    <w:uiPriority w:val="99"/>
    <w:rsid w:val="00CC18E1"/>
    <w:rPr>
      <w:rFonts w:eastAsia="Calibri"/>
      <w:sz w:val="20"/>
      <w:szCs w:val="20"/>
      <w:lang w:eastAsia="en-US"/>
    </w:rPr>
  </w:style>
  <w:style w:type="paragraph" w:styleId="Onderwerpvanopmerking">
    <w:name w:val="annotation subject"/>
    <w:basedOn w:val="Tekstopmerking"/>
    <w:next w:val="Tekstopmerking"/>
    <w:link w:val="OnderwerpvanopmerkingChar"/>
    <w:rsid w:val="00044B09"/>
    <w:pPr>
      <w:ind w:left="0" w:firstLine="0"/>
    </w:pPr>
    <w:rPr>
      <w:rFonts w:eastAsia="Times New Roman"/>
      <w:b/>
      <w:bCs/>
      <w:lang w:eastAsia="nl-NL"/>
    </w:rPr>
  </w:style>
  <w:style w:type="character" w:customStyle="1" w:styleId="OnderwerpvanopmerkingChar">
    <w:name w:val="Onderwerp van opmerking Char"/>
    <w:basedOn w:val="TekstopmerkingChar"/>
    <w:link w:val="Onderwerpvanopmerking"/>
    <w:rsid w:val="00044B09"/>
    <w:rPr>
      <w:rFonts w:eastAsia="Calibri"/>
      <w:b/>
      <w:bCs/>
      <w:sz w:val="20"/>
      <w:szCs w:val="20"/>
      <w:lang w:eastAsia="en-US"/>
    </w:rPr>
  </w:style>
  <w:style w:type="paragraph" w:styleId="Koptekst">
    <w:name w:val="header"/>
    <w:basedOn w:val="Standaard"/>
    <w:link w:val="KoptekstChar"/>
    <w:uiPriority w:val="99"/>
    <w:unhideWhenUsed/>
    <w:rsid w:val="00C16DE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16DE7"/>
  </w:style>
  <w:style w:type="paragraph" w:styleId="Voettekst">
    <w:name w:val="footer"/>
    <w:basedOn w:val="Standaard"/>
    <w:link w:val="VoettekstChar"/>
    <w:uiPriority w:val="99"/>
    <w:unhideWhenUsed/>
    <w:rsid w:val="00C16DE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16DE7"/>
  </w:style>
  <w:style w:type="character" w:styleId="Tekstvantijdelijkeaanduiding">
    <w:name w:val="Placeholder Text"/>
    <w:basedOn w:val="Standaardalinea-lettertype"/>
    <w:uiPriority w:val="99"/>
    <w:semiHidden/>
    <w:rsid w:val="009737C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C32084"/>
    <w:pPr>
      <w:spacing w:line="264" w:lineRule="auto"/>
    </w:pPr>
  </w:style>
  <w:style w:type="paragraph" w:styleId="Kop1">
    <w:name w:val="heading 1"/>
    <w:aliases w:val="Hoofdstuktitel"/>
    <w:basedOn w:val="Standaard"/>
    <w:next w:val="Standaard"/>
    <w:qFormat/>
    <w:rsid w:val="00B345AD"/>
    <w:pPr>
      <w:keepNext/>
      <w:numPr>
        <w:numId w:val="18"/>
      </w:numPr>
      <w:spacing w:before="180" w:line="276" w:lineRule="auto"/>
      <w:outlineLvl w:val="0"/>
    </w:pPr>
    <w:rPr>
      <w:rFonts w:cs="Arial"/>
      <w:b/>
      <w:bCs/>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439C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439CF"/>
    <w:rPr>
      <w:rFonts w:ascii="Tahoma" w:hAnsi="Tahoma" w:cs="Tahoma"/>
      <w:sz w:val="16"/>
      <w:szCs w:val="16"/>
    </w:rPr>
  </w:style>
  <w:style w:type="paragraph" w:styleId="Lijstalinea">
    <w:name w:val="List Paragraph"/>
    <w:basedOn w:val="Standaard"/>
    <w:uiPriority w:val="99"/>
    <w:qFormat/>
    <w:rsid w:val="00666D3A"/>
    <w:pPr>
      <w:ind w:left="720"/>
      <w:contextualSpacing/>
    </w:pPr>
  </w:style>
  <w:style w:type="character" w:styleId="Verwijzingopmerking">
    <w:name w:val="annotation reference"/>
    <w:basedOn w:val="Standaardalinea-lettertype"/>
    <w:uiPriority w:val="99"/>
    <w:rsid w:val="00CC18E1"/>
    <w:rPr>
      <w:rFonts w:cs="Times New Roman"/>
      <w:sz w:val="16"/>
      <w:szCs w:val="16"/>
    </w:rPr>
  </w:style>
  <w:style w:type="paragraph" w:styleId="Tekstopmerking">
    <w:name w:val="annotation text"/>
    <w:basedOn w:val="Standaard"/>
    <w:link w:val="TekstopmerkingChar"/>
    <w:uiPriority w:val="99"/>
    <w:rsid w:val="00CC18E1"/>
    <w:pPr>
      <w:spacing w:line="240" w:lineRule="auto"/>
      <w:ind w:left="709" w:hanging="709"/>
    </w:pPr>
    <w:rPr>
      <w:rFonts w:eastAsia="Calibri"/>
      <w:sz w:val="20"/>
      <w:szCs w:val="20"/>
      <w:lang w:eastAsia="en-US"/>
    </w:rPr>
  </w:style>
  <w:style w:type="character" w:customStyle="1" w:styleId="TekstopmerkingChar">
    <w:name w:val="Tekst opmerking Char"/>
    <w:basedOn w:val="Standaardalinea-lettertype"/>
    <w:link w:val="Tekstopmerking"/>
    <w:uiPriority w:val="99"/>
    <w:rsid w:val="00CC18E1"/>
    <w:rPr>
      <w:rFonts w:eastAsia="Calibri"/>
      <w:sz w:val="20"/>
      <w:szCs w:val="20"/>
      <w:lang w:eastAsia="en-US"/>
    </w:rPr>
  </w:style>
  <w:style w:type="paragraph" w:styleId="Onderwerpvanopmerking">
    <w:name w:val="annotation subject"/>
    <w:basedOn w:val="Tekstopmerking"/>
    <w:next w:val="Tekstopmerking"/>
    <w:link w:val="OnderwerpvanopmerkingChar"/>
    <w:rsid w:val="00044B09"/>
    <w:pPr>
      <w:ind w:left="0" w:firstLine="0"/>
    </w:pPr>
    <w:rPr>
      <w:rFonts w:eastAsia="Times New Roman"/>
      <w:b/>
      <w:bCs/>
      <w:lang w:eastAsia="nl-NL"/>
    </w:rPr>
  </w:style>
  <w:style w:type="character" w:customStyle="1" w:styleId="OnderwerpvanopmerkingChar">
    <w:name w:val="Onderwerp van opmerking Char"/>
    <w:basedOn w:val="TekstopmerkingChar"/>
    <w:link w:val="Onderwerpvanopmerking"/>
    <w:rsid w:val="00044B09"/>
    <w:rPr>
      <w:rFonts w:eastAsia="Calibri"/>
      <w:b/>
      <w:bCs/>
      <w:sz w:val="20"/>
      <w:szCs w:val="20"/>
      <w:lang w:eastAsia="en-US"/>
    </w:rPr>
  </w:style>
  <w:style w:type="paragraph" w:styleId="Koptekst">
    <w:name w:val="header"/>
    <w:basedOn w:val="Standaard"/>
    <w:link w:val="KoptekstChar"/>
    <w:uiPriority w:val="99"/>
    <w:unhideWhenUsed/>
    <w:rsid w:val="00C16DE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16DE7"/>
  </w:style>
  <w:style w:type="paragraph" w:styleId="Voettekst">
    <w:name w:val="footer"/>
    <w:basedOn w:val="Standaard"/>
    <w:link w:val="VoettekstChar"/>
    <w:uiPriority w:val="99"/>
    <w:unhideWhenUsed/>
    <w:rsid w:val="00C16DE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16DE7"/>
  </w:style>
  <w:style w:type="character" w:styleId="Tekstvantijdelijkeaanduiding">
    <w:name w:val="Placeholder Text"/>
    <w:basedOn w:val="Standaardalinea-lettertype"/>
    <w:uiPriority w:val="99"/>
    <w:semiHidden/>
    <w:rsid w:val="009737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CFF81159F94B869F26A780C279C689"/>
        <w:category>
          <w:name w:val="Algemeen"/>
          <w:gallery w:val="placeholder"/>
        </w:category>
        <w:types>
          <w:type w:val="bbPlcHdr"/>
        </w:types>
        <w:behaviors>
          <w:behavior w:val="content"/>
        </w:behaviors>
        <w:guid w:val="{24106EB5-835F-4BEA-8FB0-EC413DFA1C77}"/>
      </w:docPartPr>
      <w:docPartBody>
        <w:p w:rsidR="00982533" w:rsidRDefault="00982533" w:rsidP="00982533">
          <w:pPr>
            <w:pStyle w:val="B3CFF81159F94B869F26A780C279C6893"/>
          </w:pPr>
          <w:r>
            <w:rPr>
              <w:rStyle w:val="Tekstvantijdelijkeaanduiding"/>
            </w:rPr>
            <w:t>naam</w:t>
          </w:r>
        </w:p>
      </w:docPartBody>
    </w:docPart>
    <w:docPart>
      <w:docPartPr>
        <w:name w:val="E4B1E2DD824E4662A9D94C233F03BC48"/>
        <w:category>
          <w:name w:val="Algemeen"/>
          <w:gallery w:val="placeholder"/>
        </w:category>
        <w:types>
          <w:type w:val="bbPlcHdr"/>
        </w:types>
        <w:behaviors>
          <w:behavior w:val="content"/>
        </w:behaviors>
        <w:guid w:val="{99DF113D-C0A6-4894-8532-0296AF787B77}"/>
      </w:docPartPr>
      <w:docPartBody>
        <w:p w:rsidR="00982533" w:rsidRDefault="00982533" w:rsidP="00982533">
          <w:pPr>
            <w:pStyle w:val="E4B1E2DD824E4662A9D94C233F03BC483"/>
          </w:pPr>
          <w:r>
            <w:rPr>
              <w:rStyle w:val="Tekstvantijdelijkeaanduiding"/>
            </w:rPr>
            <w:t>geboortedatum</w:t>
          </w:r>
        </w:p>
      </w:docPartBody>
    </w:docPart>
    <w:docPart>
      <w:docPartPr>
        <w:name w:val="29B20E1208BF47C4B625C8CA3B5BFAF0"/>
        <w:category>
          <w:name w:val="Algemeen"/>
          <w:gallery w:val="placeholder"/>
        </w:category>
        <w:types>
          <w:type w:val="bbPlcHdr"/>
        </w:types>
        <w:behaviors>
          <w:behavior w:val="content"/>
        </w:behaviors>
        <w:guid w:val="{A00C5AEB-59F2-4B57-A9B2-BFBEC3097367}"/>
      </w:docPartPr>
      <w:docPartBody>
        <w:p w:rsidR="00982533" w:rsidRDefault="00982533" w:rsidP="00982533">
          <w:pPr>
            <w:pStyle w:val="29B20E1208BF47C4B625C8CA3B5BFAF03"/>
          </w:pPr>
          <w:r>
            <w:rPr>
              <w:rStyle w:val="Tekstvantijdelijkeaanduiding"/>
            </w:rPr>
            <w:t>datum</w:t>
          </w:r>
        </w:p>
      </w:docPartBody>
    </w:docPart>
    <w:docPart>
      <w:docPartPr>
        <w:name w:val="10E20512FA1642DAA5D4C1DA1DFE9858"/>
        <w:category>
          <w:name w:val="Algemeen"/>
          <w:gallery w:val="placeholder"/>
        </w:category>
        <w:types>
          <w:type w:val="bbPlcHdr"/>
        </w:types>
        <w:behaviors>
          <w:behavior w:val="content"/>
        </w:behaviors>
        <w:guid w:val="{7936A4C6-9338-46B7-86B7-2B62357083BE}"/>
      </w:docPartPr>
      <w:docPartBody>
        <w:p w:rsidR="00982533" w:rsidRDefault="00982533" w:rsidP="00982533">
          <w:pPr>
            <w:pStyle w:val="10E20512FA1642DAA5D4C1DA1DFE98583"/>
          </w:pPr>
          <w:r>
            <w:rPr>
              <w:rStyle w:val="Tekstvantijdelijkeaanduiding"/>
            </w:rPr>
            <w:t>naam externe</w:t>
          </w:r>
        </w:p>
      </w:docPartBody>
    </w:docPart>
    <w:docPart>
      <w:docPartPr>
        <w:name w:val="6D101ADB75DA43D7A34C22EF1DA8F05F"/>
        <w:category>
          <w:name w:val="Algemeen"/>
          <w:gallery w:val="placeholder"/>
        </w:category>
        <w:types>
          <w:type w:val="bbPlcHdr"/>
        </w:types>
        <w:behaviors>
          <w:behavior w:val="content"/>
        </w:behaviors>
        <w:guid w:val="{85A7F24E-3FCD-4608-BF7D-9E65D2ED6FD1}"/>
      </w:docPartPr>
      <w:docPartBody>
        <w:p w:rsidR="00982533" w:rsidRDefault="00982533" w:rsidP="00982533">
          <w:pPr>
            <w:pStyle w:val="6D101ADB75DA43D7A34C22EF1DA8F05F3"/>
          </w:pPr>
          <w:r>
            <w:rPr>
              <w:rStyle w:val="Tekstvantijdelijkeaanduiding"/>
            </w:rPr>
            <w:t>organisatie Adam</w:t>
          </w:r>
        </w:p>
      </w:docPartBody>
    </w:docPart>
    <w:docPart>
      <w:docPartPr>
        <w:name w:val="8B06ACAFF02D402FB008055CCB62FC58"/>
        <w:category>
          <w:name w:val="Algemeen"/>
          <w:gallery w:val="placeholder"/>
        </w:category>
        <w:types>
          <w:type w:val="bbPlcHdr"/>
        </w:types>
        <w:behaviors>
          <w:behavior w:val="content"/>
        </w:behaviors>
        <w:guid w:val="{97C8FE30-0AD3-4A0E-B5BF-63467944424B}"/>
      </w:docPartPr>
      <w:docPartBody>
        <w:p w:rsidR="00982533" w:rsidRDefault="00982533" w:rsidP="00982533">
          <w:pPr>
            <w:pStyle w:val="8B06ACAFF02D402FB008055CCB62FC583"/>
          </w:pPr>
          <w:r>
            <w:rPr>
              <w:rStyle w:val="Tekstvantijdelijkeaanduiding"/>
            </w:rPr>
            <w:t>naam manager</w:t>
          </w:r>
          <w:r w:rsidRPr="00470FB7">
            <w:rPr>
              <w:rStyle w:val="Tekstvantijdelijkeaanduiding"/>
            </w:rPr>
            <w:t xml:space="preserve"> </w:t>
          </w:r>
          <w:r>
            <w:rPr>
              <w:rStyle w:val="Tekstvantijdelijkeaanduiding"/>
            </w:rPr>
            <w:t xml:space="preserve"> </w:t>
          </w:r>
        </w:p>
      </w:docPartBody>
    </w:docPart>
    <w:docPart>
      <w:docPartPr>
        <w:name w:val="4C097FAE5DCB420585E723156258777A"/>
        <w:category>
          <w:name w:val="Algemeen"/>
          <w:gallery w:val="placeholder"/>
        </w:category>
        <w:types>
          <w:type w:val="bbPlcHdr"/>
        </w:types>
        <w:behaviors>
          <w:behavior w:val="content"/>
        </w:behaviors>
        <w:guid w:val="{5A603532-2870-4810-B4DE-AB8D7CD67F2B}"/>
      </w:docPartPr>
      <w:docPartBody>
        <w:p w:rsidR="00982533" w:rsidRDefault="00982533" w:rsidP="00982533">
          <w:pPr>
            <w:pStyle w:val="4C097FAE5DCB420585E723156258777A3"/>
          </w:pPr>
          <w:r>
            <w:rPr>
              <w:rStyle w:val="Tekstvantijdelijkeaanduiding"/>
            </w:rPr>
            <w:t>functie ondertekenaar</w:t>
          </w:r>
          <w:r w:rsidRPr="00470FB7">
            <w:rPr>
              <w:rStyle w:val="Tekstvantijdelijkeaanduiding"/>
            </w:rPr>
            <w:t xml:space="preserve"> </w:t>
          </w:r>
          <w:r>
            <w:rPr>
              <w:rStyle w:val="Tekstvantijdelijkeaanduiding"/>
            </w:rPr>
            <w:t xml:space="preserve"> </w:t>
          </w:r>
        </w:p>
      </w:docPartBody>
    </w:docPart>
    <w:docPart>
      <w:docPartPr>
        <w:name w:val="D73AFC68E9DC498BB69FFBDA1645504D"/>
        <w:category>
          <w:name w:val="Algemeen"/>
          <w:gallery w:val="placeholder"/>
        </w:category>
        <w:types>
          <w:type w:val="bbPlcHdr"/>
        </w:types>
        <w:behaviors>
          <w:behavior w:val="content"/>
        </w:behaviors>
        <w:guid w:val="{A780F289-BE19-4980-A5ED-B63B0C5341D3}"/>
      </w:docPartPr>
      <w:docPartBody>
        <w:p w:rsidR="00982533" w:rsidRDefault="00982533" w:rsidP="00982533">
          <w:pPr>
            <w:pStyle w:val="D73AFC68E9DC498BB69FFBDA1645504D3"/>
          </w:pPr>
          <w:r>
            <w:rPr>
              <w:rStyle w:val="Tekstvantijdelijkeaanduiding"/>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55A"/>
    <w:rsid w:val="00982533"/>
    <w:rsid w:val="00E8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2533"/>
    <w:rPr>
      <w:color w:val="808080"/>
    </w:rPr>
  </w:style>
  <w:style w:type="paragraph" w:customStyle="1" w:styleId="B3CFF81159F94B869F26A780C279C689">
    <w:name w:val="B3CFF81159F94B869F26A780C279C689"/>
    <w:rsid w:val="00E8055A"/>
    <w:pPr>
      <w:spacing w:after="0" w:line="264" w:lineRule="auto"/>
    </w:pPr>
    <w:rPr>
      <w:rFonts w:ascii="Corbel" w:eastAsia="Times New Roman" w:hAnsi="Corbel" w:cs="Times New Roman"/>
      <w:sz w:val="21"/>
      <w:szCs w:val="21"/>
    </w:rPr>
  </w:style>
  <w:style w:type="paragraph" w:customStyle="1" w:styleId="E4B1E2DD824E4662A9D94C233F03BC48">
    <w:name w:val="E4B1E2DD824E4662A9D94C233F03BC48"/>
    <w:rsid w:val="00E8055A"/>
    <w:pPr>
      <w:spacing w:after="0" w:line="264" w:lineRule="auto"/>
    </w:pPr>
    <w:rPr>
      <w:rFonts w:ascii="Corbel" w:eastAsia="Times New Roman" w:hAnsi="Corbel" w:cs="Times New Roman"/>
      <w:sz w:val="21"/>
      <w:szCs w:val="21"/>
    </w:rPr>
  </w:style>
  <w:style w:type="paragraph" w:customStyle="1" w:styleId="29B20E1208BF47C4B625C8CA3B5BFAF0">
    <w:name w:val="29B20E1208BF47C4B625C8CA3B5BFAF0"/>
    <w:rsid w:val="00E8055A"/>
    <w:pPr>
      <w:spacing w:after="0" w:line="264" w:lineRule="auto"/>
    </w:pPr>
    <w:rPr>
      <w:rFonts w:ascii="Corbel" w:eastAsia="Times New Roman" w:hAnsi="Corbel" w:cs="Times New Roman"/>
      <w:sz w:val="21"/>
      <w:szCs w:val="21"/>
    </w:rPr>
  </w:style>
  <w:style w:type="paragraph" w:customStyle="1" w:styleId="10E20512FA1642DAA5D4C1DA1DFE9858">
    <w:name w:val="10E20512FA1642DAA5D4C1DA1DFE9858"/>
    <w:rsid w:val="00E8055A"/>
    <w:pPr>
      <w:spacing w:after="0" w:line="264" w:lineRule="auto"/>
    </w:pPr>
    <w:rPr>
      <w:rFonts w:ascii="Corbel" w:eastAsia="Times New Roman" w:hAnsi="Corbel" w:cs="Times New Roman"/>
      <w:sz w:val="21"/>
      <w:szCs w:val="21"/>
    </w:rPr>
  </w:style>
  <w:style w:type="paragraph" w:customStyle="1" w:styleId="6D101ADB75DA43D7A34C22EF1DA8F05F">
    <w:name w:val="6D101ADB75DA43D7A34C22EF1DA8F05F"/>
    <w:rsid w:val="00E8055A"/>
    <w:pPr>
      <w:spacing w:after="0" w:line="264" w:lineRule="auto"/>
    </w:pPr>
    <w:rPr>
      <w:rFonts w:ascii="Corbel" w:eastAsia="Times New Roman" w:hAnsi="Corbel" w:cs="Times New Roman"/>
      <w:sz w:val="21"/>
      <w:szCs w:val="21"/>
    </w:rPr>
  </w:style>
  <w:style w:type="paragraph" w:customStyle="1" w:styleId="8B06ACAFF02D402FB008055CCB62FC58">
    <w:name w:val="8B06ACAFF02D402FB008055CCB62FC58"/>
    <w:rsid w:val="00E8055A"/>
    <w:pPr>
      <w:spacing w:after="0" w:line="264" w:lineRule="auto"/>
    </w:pPr>
    <w:rPr>
      <w:rFonts w:ascii="Corbel" w:eastAsia="Times New Roman" w:hAnsi="Corbel" w:cs="Times New Roman"/>
      <w:sz w:val="21"/>
      <w:szCs w:val="21"/>
    </w:rPr>
  </w:style>
  <w:style w:type="paragraph" w:customStyle="1" w:styleId="4C097FAE5DCB420585E723156258777A">
    <w:name w:val="4C097FAE5DCB420585E723156258777A"/>
    <w:rsid w:val="00E8055A"/>
    <w:pPr>
      <w:spacing w:after="0" w:line="264" w:lineRule="auto"/>
    </w:pPr>
    <w:rPr>
      <w:rFonts w:ascii="Corbel" w:eastAsia="Times New Roman" w:hAnsi="Corbel" w:cs="Times New Roman"/>
      <w:sz w:val="21"/>
      <w:szCs w:val="21"/>
    </w:rPr>
  </w:style>
  <w:style w:type="paragraph" w:customStyle="1" w:styleId="D73AFC68E9DC498BB69FFBDA1645504D">
    <w:name w:val="D73AFC68E9DC498BB69FFBDA1645504D"/>
    <w:rsid w:val="00E8055A"/>
    <w:pPr>
      <w:spacing w:after="0" w:line="264" w:lineRule="auto"/>
    </w:pPr>
    <w:rPr>
      <w:rFonts w:ascii="Corbel" w:eastAsia="Times New Roman" w:hAnsi="Corbel" w:cs="Times New Roman"/>
      <w:sz w:val="21"/>
      <w:szCs w:val="21"/>
    </w:rPr>
  </w:style>
  <w:style w:type="paragraph" w:customStyle="1" w:styleId="47AB263C140741839F069F0040B22E6D">
    <w:name w:val="47AB263C140741839F069F0040B22E6D"/>
    <w:rsid w:val="00E8055A"/>
    <w:pPr>
      <w:spacing w:after="0" w:line="264" w:lineRule="auto"/>
    </w:pPr>
    <w:rPr>
      <w:rFonts w:ascii="Corbel" w:eastAsia="Times New Roman" w:hAnsi="Corbel" w:cs="Times New Roman"/>
      <w:sz w:val="21"/>
      <w:szCs w:val="21"/>
    </w:rPr>
  </w:style>
  <w:style w:type="paragraph" w:customStyle="1" w:styleId="7D2D04C458EA414BB6AFC22407E940AF">
    <w:name w:val="7D2D04C458EA414BB6AFC22407E940AF"/>
    <w:rsid w:val="00E8055A"/>
    <w:pPr>
      <w:spacing w:after="0" w:line="264" w:lineRule="auto"/>
    </w:pPr>
    <w:rPr>
      <w:rFonts w:ascii="Corbel" w:eastAsia="Times New Roman" w:hAnsi="Corbel" w:cs="Times New Roman"/>
      <w:sz w:val="21"/>
      <w:szCs w:val="21"/>
    </w:rPr>
  </w:style>
  <w:style w:type="paragraph" w:customStyle="1" w:styleId="5C793FA8FE2E4C3EBB7A088BCAD30C10">
    <w:name w:val="5C793FA8FE2E4C3EBB7A088BCAD30C10"/>
    <w:rsid w:val="00E8055A"/>
    <w:pPr>
      <w:spacing w:after="0" w:line="264" w:lineRule="auto"/>
    </w:pPr>
    <w:rPr>
      <w:rFonts w:ascii="Corbel" w:eastAsia="Times New Roman" w:hAnsi="Corbel" w:cs="Times New Roman"/>
      <w:sz w:val="21"/>
      <w:szCs w:val="21"/>
    </w:rPr>
  </w:style>
  <w:style w:type="paragraph" w:customStyle="1" w:styleId="B3CFF81159F94B869F26A780C279C6891">
    <w:name w:val="B3CFF81159F94B869F26A780C279C6891"/>
    <w:rsid w:val="00E8055A"/>
    <w:pPr>
      <w:spacing w:after="0" w:line="264" w:lineRule="auto"/>
    </w:pPr>
    <w:rPr>
      <w:rFonts w:ascii="Corbel" w:eastAsia="Times New Roman" w:hAnsi="Corbel" w:cs="Times New Roman"/>
      <w:sz w:val="21"/>
      <w:szCs w:val="21"/>
    </w:rPr>
  </w:style>
  <w:style w:type="paragraph" w:customStyle="1" w:styleId="E4B1E2DD824E4662A9D94C233F03BC481">
    <w:name w:val="E4B1E2DD824E4662A9D94C233F03BC481"/>
    <w:rsid w:val="00E8055A"/>
    <w:pPr>
      <w:spacing w:after="0" w:line="264" w:lineRule="auto"/>
    </w:pPr>
    <w:rPr>
      <w:rFonts w:ascii="Corbel" w:eastAsia="Times New Roman" w:hAnsi="Corbel" w:cs="Times New Roman"/>
      <w:sz w:val="21"/>
      <w:szCs w:val="21"/>
    </w:rPr>
  </w:style>
  <w:style w:type="paragraph" w:customStyle="1" w:styleId="29B20E1208BF47C4B625C8CA3B5BFAF01">
    <w:name w:val="29B20E1208BF47C4B625C8CA3B5BFAF01"/>
    <w:rsid w:val="00E8055A"/>
    <w:pPr>
      <w:spacing w:after="0" w:line="264" w:lineRule="auto"/>
    </w:pPr>
    <w:rPr>
      <w:rFonts w:ascii="Corbel" w:eastAsia="Times New Roman" w:hAnsi="Corbel" w:cs="Times New Roman"/>
      <w:sz w:val="21"/>
      <w:szCs w:val="21"/>
    </w:rPr>
  </w:style>
  <w:style w:type="paragraph" w:customStyle="1" w:styleId="10E20512FA1642DAA5D4C1DA1DFE98581">
    <w:name w:val="10E20512FA1642DAA5D4C1DA1DFE98581"/>
    <w:rsid w:val="00E8055A"/>
    <w:pPr>
      <w:spacing w:after="0" w:line="264" w:lineRule="auto"/>
    </w:pPr>
    <w:rPr>
      <w:rFonts w:ascii="Corbel" w:eastAsia="Times New Roman" w:hAnsi="Corbel" w:cs="Times New Roman"/>
      <w:sz w:val="21"/>
      <w:szCs w:val="21"/>
    </w:rPr>
  </w:style>
  <w:style w:type="paragraph" w:customStyle="1" w:styleId="6D101ADB75DA43D7A34C22EF1DA8F05F1">
    <w:name w:val="6D101ADB75DA43D7A34C22EF1DA8F05F1"/>
    <w:rsid w:val="00E8055A"/>
    <w:pPr>
      <w:spacing w:after="0" w:line="264" w:lineRule="auto"/>
    </w:pPr>
    <w:rPr>
      <w:rFonts w:ascii="Corbel" w:eastAsia="Times New Roman" w:hAnsi="Corbel" w:cs="Times New Roman"/>
      <w:sz w:val="21"/>
      <w:szCs w:val="21"/>
    </w:rPr>
  </w:style>
  <w:style w:type="paragraph" w:customStyle="1" w:styleId="8B06ACAFF02D402FB008055CCB62FC581">
    <w:name w:val="8B06ACAFF02D402FB008055CCB62FC581"/>
    <w:rsid w:val="00E8055A"/>
    <w:pPr>
      <w:spacing w:after="0" w:line="264" w:lineRule="auto"/>
    </w:pPr>
    <w:rPr>
      <w:rFonts w:ascii="Corbel" w:eastAsia="Times New Roman" w:hAnsi="Corbel" w:cs="Times New Roman"/>
      <w:sz w:val="21"/>
      <w:szCs w:val="21"/>
    </w:rPr>
  </w:style>
  <w:style w:type="paragraph" w:customStyle="1" w:styleId="4C097FAE5DCB420585E723156258777A1">
    <w:name w:val="4C097FAE5DCB420585E723156258777A1"/>
    <w:rsid w:val="00E8055A"/>
    <w:pPr>
      <w:spacing w:after="0" w:line="264" w:lineRule="auto"/>
    </w:pPr>
    <w:rPr>
      <w:rFonts w:ascii="Corbel" w:eastAsia="Times New Roman" w:hAnsi="Corbel" w:cs="Times New Roman"/>
      <w:sz w:val="21"/>
      <w:szCs w:val="21"/>
    </w:rPr>
  </w:style>
  <w:style w:type="paragraph" w:customStyle="1" w:styleId="D73AFC68E9DC498BB69FFBDA1645504D1">
    <w:name w:val="D73AFC68E9DC498BB69FFBDA1645504D1"/>
    <w:rsid w:val="00E8055A"/>
    <w:pPr>
      <w:spacing w:after="0" w:line="264" w:lineRule="auto"/>
    </w:pPr>
    <w:rPr>
      <w:rFonts w:ascii="Corbel" w:eastAsia="Times New Roman" w:hAnsi="Corbel" w:cs="Times New Roman"/>
      <w:sz w:val="21"/>
      <w:szCs w:val="21"/>
    </w:rPr>
  </w:style>
  <w:style w:type="paragraph" w:customStyle="1" w:styleId="47AB263C140741839F069F0040B22E6D1">
    <w:name w:val="47AB263C140741839F069F0040B22E6D1"/>
    <w:rsid w:val="00E8055A"/>
    <w:pPr>
      <w:spacing w:after="0" w:line="264" w:lineRule="auto"/>
    </w:pPr>
    <w:rPr>
      <w:rFonts w:ascii="Corbel" w:eastAsia="Times New Roman" w:hAnsi="Corbel" w:cs="Times New Roman"/>
      <w:sz w:val="21"/>
      <w:szCs w:val="21"/>
    </w:rPr>
  </w:style>
  <w:style w:type="paragraph" w:customStyle="1" w:styleId="7D2D04C458EA414BB6AFC22407E940AF1">
    <w:name w:val="7D2D04C458EA414BB6AFC22407E940AF1"/>
    <w:rsid w:val="00E8055A"/>
    <w:pPr>
      <w:spacing w:after="0" w:line="264" w:lineRule="auto"/>
    </w:pPr>
    <w:rPr>
      <w:rFonts w:ascii="Corbel" w:eastAsia="Times New Roman" w:hAnsi="Corbel" w:cs="Times New Roman"/>
      <w:sz w:val="21"/>
      <w:szCs w:val="21"/>
    </w:rPr>
  </w:style>
  <w:style w:type="paragraph" w:customStyle="1" w:styleId="5C793FA8FE2E4C3EBB7A088BCAD30C101">
    <w:name w:val="5C793FA8FE2E4C3EBB7A088BCAD30C101"/>
    <w:rsid w:val="00E8055A"/>
    <w:pPr>
      <w:spacing w:after="0" w:line="264" w:lineRule="auto"/>
    </w:pPr>
    <w:rPr>
      <w:rFonts w:ascii="Corbel" w:eastAsia="Times New Roman" w:hAnsi="Corbel" w:cs="Times New Roman"/>
      <w:sz w:val="21"/>
      <w:szCs w:val="21"/>
    </w:rPr>
  </w:style>
  <w:style w:type="paragraph" w:customStyle="1" w:styleId="B3CFF81159F94B869F26A780C279C6892">
    <w:name w:val="B3CFF81159F94B869F26A780C279C6892"/>
    <w:rsid w:val="00982533"/>
    <w:pPr>
      <w:spacing w:after="0" w:line="264" w:lineRule="auto"/>
    </w:pPr>
    <w:rPr>
      <w:rFonts w:ascii="Corbel" w:eastAsia="Times New Roman" w:hAnsi="Corbel" w:cs="Times New Roman"/>
      <w:sz w:val="21"/>
      <w:szCs w:val="21"/>
    </w:rPr>
  </w:style>
  <w:style w:type="paragraph" w:customStyle="1" w:styleId="E4B1E2DD824E4662A9D94C233F03BC482">
    <w:name w:val="E4B1E2DD824E4662A9D94C233F03BC482"/>
    <w:rsid w:val="00982533"/>
    <w:pPr>
      <w:spacing w:after="0" w:line="264" w:lineRule="auto"/>
    </w:pPr>
    <w:rPr>
      <w:rFonts w:ascii="Corbel" w:eastAsia="Times New Roman" w:hAnsi="Corbel" w:cs="Times New Roman"/>
      <w:sz w:val="21"/>
      <w:szCs w:val="21"/>
    </w:rPr>
  </w:style>
  <w:style w:type="paragraph" w:customStyle="1" w:styleId="29B20E1208BF47C4B625C8CA3B5BFAF02">
    <w:name w:val="29B20E1208BF47C4B625C8CA3B5BFAF02"/>
    <w:rsid w:val="00982533"/>
    <w:pPr>
      <w:spacing w:after="0" w:line="264" w:lineRule="auto"/>
    </w:pPr>
    <w:rPr>
      <w:rFonts w:ascii="Corbel" w:eastAsia="Times New Roman" w:hAnsi="Corbel" w:cs="Times New Roman"/>
      <w:sz w:val="21"/>
      <w:szCs w:val="21"/>
    </w:rPr>
  </w:style>
  <w:style w:type="paragraph" w:customStyle="1" w:styleId="10E20512FA1642DAA5D4C1DA1DFE98582">
    <w:name w:val="10E20512FA1642DAA5D4C1DA1DFE98582"/>
    <w:rsid w:val="00982533"/>
    <w:pPr>
      <w:spacing w:after="0" w:line="264" w:lineRule="auto"/>
    </w:pPr>
    <w:rPr>
      <w:rFonts w:ascii="Corbel" w:eastAsia="Times New Roman" w:hAnsi="Corbel" w:cs="Times New Roman"/>
      <w:sz w:val="21"/>
      <w:szCs w:val="21"/>
    </w:rPr>
  </w:style>
  <w:style w:type="paragraph" w:customStyle="1" w:styleId="6D101ADB75DA43D7A34C22EF1DA8F05F2">
    <w:name w:val="6D101ADB75DA43D7A34C22EF1DA8F05F2"/>
    <w:rsid w:val="00982533"/>
    <w:pPr>
      <w:spacing w:after="0" w:line="264" w:lineRule="auto"/>
    </w:pPr>
    <w:rPr>
      <w:rFonts w:ascii="Corbel" w:eastAsia="Times New Roman" w:hAnsi="Corbel" w:cs="Times New Roman"/>
      <w:sz w:val="21"/>
      <w:szCs w:val="21"/>
    </w:rPr>
  </w:style>
  <w:style w:type="paragraph" w:customStyle="1" w:styleId="8B06ACAFF02D402FB008055CCB62FC582">
    <w:name w:val="8B06ACAFF02D402FB008055CCB62FC582"/>
    <w:rsid w:val="00982533"/>
    <w:pPr>
      <w:spacing w:after="0" w:line="264" w:lineRule="auto"/>
    </w:pPr>
    <w:rPr>
      <w:rFonts w:ascii="Corbel" w:eastAsia="Times New Roman" w:hAnsi="Corbel" w:cs="Times New Roman"/>
      <w:sz w:val="21"/>
      <w:szCs w:val="21"/>
    </w:rPr>
  </w:style>
  <w:style w:type="paragraph" w:customStyle="1" w:styleId="4C097FAE5DCB420585E723156258777A2">
    <w:name w:val="4C097FAE5DCB420585E723156258777A2"/>
    <w:rsid w:val="00982533"/>
    <w:pPr>
      <w:spacing w:after="0" w:line="264" w:lineRule="auto"/>
    </w:pPr>
    <w:rPr>
      <w:rFonts w:ascii="Corbel" w:eastAsia="Times New Roman" w:hAnsi="Corbel" w:cs="Times New Roman"/>
      <w:sz w:val="21"/>
      <w:szCs w:val="21"/>
    </w:rPr>
  </w:style>
  <w:style w:type="paragraph" w:customStyle="1" w:styleId="D73AFC68E9DC498BB69FFBDA1645504D2">
    <w:name w:val="D73AFC68E9DC498BB69FFBDA1645504D2"/>
    <w:rsid w:val="00982533"/>
    <w:pPr>
      <w:spacing w:after="0" w:line="264" w:lineRule="auto"/>
    </w:pPr>
    <w:rPr>
      <w:rFonts w:ascii="Corbel" w:eastAsia="Times New Roman" w:hAnsi="Corbel" w:cs="Times New Roman"/>
      <w:sz w:val="21"/>
      <w:szCs w:val="21"/>
    </w:rPr>
  </w:style>
  <w:style w:type="paragraph" w:customStyle="1" w:styleId="47AB263C140741839F069F0040B22E6D2">
    <w:name w:val="47AB263C140741839F069F0040B22E6D2"/>
    <w:rsid w:val="00982533"/>
    <w:pPr>
      <w:spacing w:after="0" w:line="264" w:lineRule="auto"/>
    </w:pPr>
    <w:rPr>
      <w:rFonts w:ascii="Corbel" w:eastAsia="Times New Roman" w:hAnsi="Corbel" w:cs="Times New Roman"/>
      <w:sz w:val="21"/>
      <w:szCs w:val="21"/>
    </w:rPr>
  </w:style>
  <w:style w:type="paragraph" w:customStyle="1" w:styleId="7D2D04C458EA414BB6AFC22407E940AF2">
    <w:name w:val="7D2D04C458EA414BB6AFC22407E940AF2"/>
    <w:rsid w:val="00982533"/>
    <w:pPr>
      <w:spacing w:after="0" w:line="264" w:lineRule="auto"/>
    </w:pPr>
    <w:rPr>
      <w:rFonts w:ascii="Corbel" w:eastAsia="Times New Roman" w:hAnsi="Corbel" w:cs="Times New Roman"/>
      <w:sz w:val="21"/>
      <w:szCs w:val="21"/>
    </w:rPr>
  </w:style>
  <w:style w:type="paragraph" w:customStyle="1" w:styleId="48F5BFEB80F04E00A7B34EBED7180BB4">
    <w:name w:val="48F5BFEB80F04E00A7B34EBED7180BB4"/>
    <w:rsid w:val="00982533"/>
    <w:pPr>
      <w:spacing w:after="0" w:line="264" w:lineRule="auto"/>
    </w:pPr>
    <w:rPr>
      <w:rFonts w:ascii="Corbel" w:eastAsia="Times New Roman" w:hAnsi="Corbel" w:cs="Times New Roman"/>
      <w:sz w:val="21"/>
      <w:szCs w:val="21"/>
    </w:rPr>
  </w:style>
  <w:style w:type="paragraph" w:customStyle="1" w:styleId="B3CFF81159F94B869F26A780C279C6893">
    <w:name w:val="B3CFF81159F94B869F26A780C279C6893"/>
    <w:rsid w:val="00982533"/>
    <w:pPr>
      <w:spacing w:after="0" w:line="264" w:lineRule="auto"/>
    </w:pPr>
    <w:rPr>
      <w:rFonts w:ascii="Corbel" w:eastAsia="Times New Roman" w:hAnsi="Corbel" w:cs="Times New Roman"/>
      <w:sz w:val="21"/>
      <w:szCs w:val="21"/>
    </w:rPr>
  </w:style>
  <w:style w:type="paragraph" w:customStyle="1" w:styleId="E4B1E2DD824E4662A9D94C233F03BC483">
    <w:name w:val="E4B1E2DD824E4662A9D94C233F03BC483"/>
    <w:rsid w:val="00982533"/>
    <w:pPr>
      <w:spacing w:after="0" w:line="264" w:lineRule="auto"/>
    </w:pPr>
    <w:rPr>
      <w:rFonts w:ascii="Corbel" w:eastAsia="Times New Roman" w:hAnsi="Corbel" w:cs="Times New Roman"/>
      <w:sz w:val="21"/>
      <w:szCs w:val="21"/>
    </w:rPr>
  </w:style>
  <w:style w:type="paragraph" w:customStyle="1" w:styleId="29B20E1208BF47C4B625C8CA3B5BFAF03">
    <w:name w:val="29B20E1208BF47C4B625C8CA3B5BFAF03"/>
    <w:rsid w:val="00982533"/>
    <w:pPr>
      <w:spacing w:after="0" w:line="264" w:lineRule="auto"/>
    </w:pPr>
    <w:rPr>
      <w:rFonts w:ascii="Corbel" w:eastAsia="Times New Roman" w:hAnsi="Corbel" w:cs="Times New Roman"/>
      <w:sz w:val="21"/>
      <w:szCs w:val="21"/>
    </w:rPr>
  </w:style>
  <w:style w:type="paragraph" w:customStyle="1" w:styleId="10E20512FA1642DAA5D4C1DA1DFE98583">
    <w:name w:val="10E20512FA1642DAA5D4C1DA1DFE98583"/>
    <w:rsid w:val="00982533"/>
    <w:pPr>
      <w:spacing w:after="0" w:line="264" w:lineRule="auto"/>
    </w:pPr>
    <w:rPr>
      <w:rFonts w:ascii="Corbel" w:eastAsia="Times New Roman" w:hAnsi="Corbel" w:cs="Times New Roman"/>
      <w:sz w:val="21"/>
      <w:szCs w:val="21"/>
    </w:rPr>
  </w:style>
  <w:style w:type="paragraph" w:customStyle="1" w:styleId="6D101ADB75DA43D7A34C22EF1DA8F05F3">
    <w:name w:val="6D101ADB75DA43D7A34C22EF1DA8F05F3"/>
    <w:rsid w:val="00982533"/>
    <w:pPr>
      <w:spacing w:after="0" w:line="264" w:lineRule="auto"/>
    </w:pPr>
    <w:rPr>
      <w:rFonts w:ascii="Corbel" w:eastAsia="Times New Roman" w:hAnsi="Corbel" w:cs="Times New Roman"/>
      <w:sz w:val="21"/>
      <w:szCs w:val="21"/>
    </w:rPr>
  </w:style>
  <w:style w:type="paragraph" w:customStyle="1" w:styleId="8B06ACAFF02D402FB008055CCB62FC583">
    <w:name w:val="8B06ACAFF02D402FB008055CCB62FC583"/>
    <w:rsid w:val="00982533"/>
    <w:pPr>
      <w:spacing w:after="0" w:line="264" w:lineRule="auto"/>
    </w:pPr>
    <w:rPr>
      <w:rFonts w:ascii="Corbel" w:eastAsia="Times New Roman" w:hAnsi="Corbel" w:cs="Times New Roman"/>
      <w:sz w:val="21"/>
      <w:szCs w:val="21"/>
    </w:rPr>
  </w:style>
  <w:style w:type="paragraph" w:customStyle="1" w:styleId="4C097FAE5DCB420585E723156258777A3">
    <w:name w:val="4C097FAE5DCB420585E723156258777A3"/>
    <w:rsid w:val="00982533"/>
    <w:pPr>
      <w:spacing w:after="0" w:line="264" w:lineRule="auto"/>
    </w:pPr>
    <w:rPr>
      <w:rFonts w:ascii="Corbel" w:eastAsia="Times New Roman" w:hAnsi="Corbel" w:cs="Times New Roman"/>
      <w:sz w:val="21"/>
      <w:szCs w:val="21"/>
    </w:rPr>
  </w:style>
  <w:style w:type="paragraph" w:customStyle="1" w:styleId="D73AFC68E9DC498BB69FFBDA1645504D3">
    <w:name w:val="D73AFC68E9DC498BB69FFBDA1645504D3"/>
    <w:rsid w:val="00982533"/>
    <w:pPr>
      <w:spacing w:after="0" w:line="264" w:lineRule="auto"/>
    </w:pPr>
    <w:rPr>
      <w:rFonts w:ascii="Corbel" w:eastAsia="Times New Roman" w:hAnsi="Corbel" w:cs="Times New Roman"/>
      <w:sz w:val="21"/>
      <w:szCs w:val="21"/>
    </w:rPr>
  </w:style>
  <w:style w:type="paragraph" w:customStyle="1" w:styleId="47AB263C140741839F069F0040B22E6D3">
    <w:name w:val="47AB263C140741839F069F0040B22E6D3"/>
    <w:rsid w:val="00982533"/>
    <w:pPr>
      <w:spacing w:after="0" w:line="264" w:lineRule="auto"/>
    </w:pPr>
    <w:rPr>
      <w:rFonts w:ascii="Corbel" w:eastAsia="Times New Roman" w:hAnsi="Corbel" w:cs="Times New Roman"/>
      <w:sz w:val="21"/>
      <w:szCs w:val="21"/>
    </w:rPr>
  </w:style>
  <w:style w:type="paragraph" w:customStyle="1" w:styleId="7D2D04C458EA414BB6AFC22407E940AF3">
    <w:name w:val="7D2D04C458EA414BB6AFC22407E940AF3"/>
    <w:rsid w:val="00982533"/>
    <w:pPr>
      <w:spacing w:after="0" w:line="264" w:lineRule="auto"/>
    </w:pPr>
    <w:rPr>
      <w:rFonts w:ascii="Corbel" w:eastAsia="Times New Roman" w:hAnsi="Corbel" w:cs="Times New Roman"/>
      <w:sz w:val="21"/>
      <w:szCs w:val="21"/>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2533"/>
    <w:rPr>
      <w:color w:val="808080"/>
    </w:rPr>
  </w:style>
  <w:style w:type="paragraph" w:customStyle="1" w:styleId="B3CFF81159F94B869F26A780C279C689">
    <w:name w:val="B3CFF81159F94B869F26A780C279C689"/>
    <w:rsid w:val="00E8055A"/>
    <w:pPr>
      <w:spacing w:after="0" w:line="264" w:lineRule="auto"/>
    </w:pPr>
    <w:rPr>
      <w:rFonts w:ascii="Corbel" w:eastAsia="Times New Roman" w:hAnsi="Corbel" w:cs="Times New Roman"/>
      <w:sz w:val="21"/>
      <w:szCs w:val="21"/>
    </w:rPr>
  </w:style>
  <w:style w:type="paragraph" w:customStyle="1" w:styleId="E4B1E2DD824E4662A9D94C233F03BC48">
    <w:name w:val="E4B1E2DD824E4662A9D94C233F03BC48"/>
    <w:rsid w:val="00E8055A"/>
    <w:pPr>
      <w:spacing w:after="0" w:line="264" w:lineRule="auto"/>
    </w:pPr>
    <w:rPr>
      <w:rFonts w:ascii="Corbel" w:eastAsia="Times New Roman" w:hAnsi="Corbel" w:cs="Times New Roman"/>
      <w:sz w:val="21"/>
      <w:szCs w:val="21"/>
    </w:rPr>
  </w:style>
  <w:style w:type="paragraph" w:customStyle="1" w:styleId="29B20E1208BF47C4B625C8CA3B5BFAF0">
    <w:name w:val="29B20E1208BF47C4B625C8CA3B5BFAF0"/>
    <w:rsid w:val="00E8055A"/>
    <w:pPr>
      <w:spacing w:after="0" w:line="264" w:lineRule="auto"/>
    </w:pPr>
    <w:rPr>
      <w:rFonts w:ascii="Corbel" w:eastAsia="Times New Roman" w:hAnsi="Corbel" w:cs="Times New Roman"/>
      <w:sz w:val="21"/>
      <w:szCs w:val="21"/>
    </w:rPr>
  </w:style>
  <w:style w:type="paragraph" w:customStyle="1" w:styleId="10E20512FA1642DAA5D4C1DA1DFE9858">
    <w:name w:val="10E20512FA1642DAA5D4C1DA1DFE9858"/>
    <w:rsid w:val="00E8055A"/>
    <w:pPr>
      <w:spacing w:after="0" w:line="264" w:lineRule="auto"/>
    </w:pPr>
    <w:rPr>
      <w:rFonts w:ascii="Corbel" w:eastAsia="Times New Roman" w:hAnsi="Corbel" w:cs="Times New Roman"/>
      <w:sz w:val="21"/>
      <w:szCs w:val="21"/>
    </w:rPr>
  </w:style>
  <w:style w:type="paragraph" w:customStyle="1" w:styleId="6D101ADB75DA43D7A34C22EF1DA8F05F">
    <w:name w:val="6D101ADB75DA43D7A34C22EF1DA8F05F"/>
    <w:rsid w:val="00E8055A"/>
    <w:pPr>
      <w:spacing w:after="0" w:line="264" w:lineRule="auto"/>
    </w:pPr>
    <w:rPr>
      <w:rFonts w:ascii="Corbel" w:eastAsia="Times New Roman" w:hAnsi="Corbel" w:cs="Times New Roman"/>
      <w:sz w:val="21"/>
      <w:szCs w:val="21"/>
    </w:rPr>
  </w:style>
  <w:style w:type="paragraph" w:customStyle="1" w:styleId="8B06ACAFF02D402FB008055CCB62FC58">
    <w:name w:val="8B06ACAFF02D402FB008055CCB62FC58"/>
    <w:rsid w:val="00E8055A"/>
    <w:pPr>
      <w:spacing w:after="0" w:line="264" w:lineRule="auto"/>
    </w:pPr>
    <w:rPr>
      <w:rFonts w:ascii="Corbel" w:eastAsia="Times New Roman" w:hAnsi="Corbel" w:cs="Times New Roman"/>
      <w:sz w:val="21"/>
      <w:szCs w:val="21"/>
    </w:rPr>
  </w:style>
  <w:style w:type="paragraph" w:customStyle="1" w:styleId="4C097FAE5DCB420585E723156258777A">
    <w:name w:val="4C097FAE5DCB420585E723156258777A"/>
    <w:rsid w:val="00E8055A"/>
    <w:pPr>
      <w:spacing w:after="0" w:line="264" w:lineRule="auto"/>
    </w:pPr>
    <w:rPr>
      <w:rFonts w:ascii="Corbel" w:eastAsia="Times New Roman" w:hAnsi="Corbel" w:cs="Times New Roman"/>
      <w:sz w:val="21"/>
      <w:szCs w:val="21"/>
    </w:rPr>
  </w:style>
  <w:style w:type="paragraph" w:customStyle="1" w:styleId="D73AFC68E9DC498BB69FFBDA1645504D">
    <w:name w:val="D73AFC68E9DC498BB69FFBDA1645504D"/>
    <w:rsid w:val="00E8055A"/>
    <w:pPr>
      <w:spacing w:after="0" w:line="264" w:lineRule="auto"/>
    </w:pPr>
    <w:rPr>
      <w:rFonts w:ascii="Corbel" w:eastAsia="Times New Roman" w:hAnsi="Corbel" w:cs="Times New Roman"/>
      <w:sz w:val="21"/>
      <w:szCs w:val="21"/>
    </w:rPr>
  </w:style>
  <w:style w:type="paragraph" w:customStyle="1" w:styleId="47AB263C140741839F069F0040B22E6D">
    <w:name w:val="47AB263C140741839F069F0040B22E6D"/>
    <w:rsid w:val="00E8055A"/>
    <w:pPr>
      <w:spacing w:after="0" w:line="264" w:lineRule="auto"/>
    </w:pPr>
    <w:rPr>
      <w:rFonts w:ascii="Corbel" w:eastAsia="Times New Roman" w:hAnsi="Corbel" w:cs="Times New Roman"/>
      <w:sz w:val="21"/>
      <w:szCs w:val="21"/>
    </w:rPr>
  </w:style>
  <w:style w:type="paragraph" w:customStyle="1" w:styleId="7D2D04C458EA414BB6AFC22407E940AF">
    <w:name w:val="7D2D04C458EA414BB6AFC22407E940AF"/>
    <w:rsid w:val="00E8055A"/>
    <w:pPr>
      <w:spacing w:after="0" w:line="264" w:lineRule="auto"/>
    </w:pPr>
    <w:rPr>
      <w:rFonts w:ascii="Corbel" w:eastAsia="Times New Roman" w:hAnsi="Corbel" w:cs="Times New Roman"/>
      <w:sz w:val="21"/>
      <w:szCs w:val="21"/>
    </w:rPr>
  </w:style>
  <w:style w:type="paragraph" w:customStyle="1" w:styleId="5C793FA8FE2E4C3EBB7A088BCAD30C10">
    <w:name w:val="5C793FA8FE2E4C3EBB7A088BCAD30C10"/>
    <w:rsid w:val="00E8055A"/>
    <w:pPr>
      <w:spacing w:after="0" w:line="264" w:lineRule="auto"/>
    </w:pPr>
    <w:rPr>
      <w:rFonts w:ascii="Corbel" w:eastAsia="Times New Roman" w:hAnsi="Corbel" w:cs="Times New Roman"/>
      <w:sz w:val="21"/>
      <w:szCs w:val="21"/>
    </w:rPr>
  </w:style>
  <w:style w:type="paragraph" w:customStyle="1" w:styleId="B3CFF81159F94B869F26A780C279C6891">
    <w:name w:val="B3CFF81159F94B869F26A780C279C6891"/>
    <w:rsid w:val="00E8055A"/>
    <w:pPr>
      <w:spacing w:after="0" w:line="264" w:lineRule="auto"/>
    </w:pPr>
    <w:rPr>
      <w:rFonts w:ascii="Corbel" w:eastAsia="Times New Roman" w:hAnsi="Corbel" w:cs="Times New Roman"/>
      <w:sz w:val="21"/>
      <w:szCs w:val="21"/>
    </w:rPr>
  </w:style>
  <w:style w:type="paragraph" w:customStyle="1" w:styleId="E4B1E2DD824E4662A9D94C233F03BC481">
    <w:name w:val="E4B1E2DD824E4662A9D94C233F03BC481"/>
    <w:rsid w:val="00E8055A"/>
    <w:pPr>
      <w:spacing w:after="0" w:line="264" w:lineRule="auto"/>
    </w:pPr>
    <w:rPr>
      <w:rFonts w:ascii="Corbel" w:eastAsia="Times New Roman" w:hAnsi="Corbel" w:cs="Times New Roman"/>
      <w:sz w:val="21"/>
      <w:szCs w:val="21"/>
    </w:rPr>
  </w:style>
  <w:style w:type="paragraph" w:customStyle="1" w:styleId="29B20E1208BF47C4B625C8CA3B5BFAF01">
    <w:name w:val="29B20E1208BF47C4B625C8CA3B5BFAF01"/>
    <w:rsid w:val="00E8055A"/>
    <w:pPr>
      <w:spacing w:after="0" w:line="264" w:lineRule="auto"/>
    </w:pPr>
    <w:rPr>
      <w:rFonts w:ascii="Corbel" w:eastAsia="Times New Roman" w:hAnsi="Corbel" w:cs="Times New Roman"/>
      <w:sz w:val="21"/>
      <w:szCs w:val="21"/>
    </w:rPr>
  </w:style>
  <w:style w:type="paragraph" w:customStyle="1" w:styleId="10E20512FA1642DAA5D4C1DA1DFE98581">
    <w:name w:val="10E20512FA1642DAA5D4C1DA1DFE98581"/>
    <w:rsid w:val="00E8055A"/>
    <w:pPr>
      <w:spacing w:after="0" w:line="264" w:lineRule="auto"/>
    </w:pPr>
    <w:rPr>
      <w:rFonts w:ascii="Corbel" w:eastAsia="Times New Roman" w:hAnsi="Corbel" w:cs="Times New Roman"/>
      <w:sz w:val="21"/>
      <w:szCs w:val="21"/>
    </w:rPr>
  </w:style>
  <w:style w:type="paragraph" w:customStyle="1" w:styleId="6D101ADB75DA43D7A34C22EF1DA8F05F1">
    <w:name w:val="6D101ADB75DA43D7A34C22EF1DA8F05F1"/>
    <w:rsid w:val="00E8055A"/>
    <w:pPr>
      <w:spacing w:after="0" w:line="264" w:lineRule="auto"/>
    </w:pPr>
    <w:rPr>
      <w:rFonts w:ascii="Corbel" w:eastAsia="Times New Roman" w:hAnsi="Corbel" w:cs="Times New Roman"/>
      <w:sz w:val="21"/>
      <w:szCs w:val="21"/>
    </w:rPr>
  </w:style>
  <w:style w:type="paragraph" w:customStyle="1" w:styleId="8B06ACAFF02D402FB008055CCB62FC581">
    <w:name w:val="8B06ACAFF02D402FB008055CCB62FC581"/>
    <w:rsid w:val="00E8055A"/>
    <w:pPr>
      <w:spacing w:after="0" w:line="264" w:lineRule="auto"/>
    </w:pPr>
    <w:rPr>
      <w:rFonts w:ascii="Corbel" w:eastAsia="Times New Roman" w:hAnsi="Corbel" w:cs="Times New Roman"/>
      <w:sz w:val="21"/>
      <w:szCs w:val="21"/>
    </w:rPr>
  </w:style>
  <w:style w:type="paragraph" w:customStyle="1" w:styleId="4C097FAE5DCB420585E723156258777A1">
    <w:name w:val="4C097FAE5DCB420585E723156258777A1"/>
    <w:rsid w:val="00E8055A"/>
    <w:pPr>
      <w:spacing w:after="0" w:line="264" w:lineRule="auto"/>
    </w:pPr>
    <w:rPr>
      <w:rFonts w:ascii="Corbel" w:eastAsia="Times New Roman" w:hAnsi="Corbel" w:cs="Times New Roman"/>
      <w:sz w:val="21"/>
      <w:szCs w:val="21"/>
    </w:rPr>
  </w:style>
  <w:style w:type="paragraph" w:customStyle="1" w:styleId="D73AFC68E9DC498BB69FFBDA1645504D1">
    <w:name w:val="D73AFC68E9DC498BB69FFBDA1645504D1"/>
    <w:rsid w:val="00E8055A"/>
    <w:pPr>
      <w:spacing w:after="0" w:line="264" w:lineRule="auto"/>
    </w:pPr>
    <w:rPr>
      <w:rFonts w:ascii="Corbel" w:eastAsia="Times New Roman" w:hAnsi="Corbel" w:cs="Times New Roman"/>
      <w:sz w:val="21"/>
      <w:szCs w:val="21"/>
    </w:rPr>
  </w:style>
  <w:style w:type="paragraph" w:customStyle="1" w:styleId="47AB263C140741839F069F0040B22E6D1">
    <w:name w:val="47AB263C140741839F069F0040B22E6D1"/>
    <w:rsid w:val="00E8055A"/>
    <w:pPr>
      <w:spacing w:after="0" w:line="264" w:lineRule="auto"/>
    </w:pPr>
    <w:rPr>
      <w:rFonts w:ascii="Corbel" w:eastAsia="Times New Roman" w:hAnsi="Corbel" w:cs="Times New Roman"/>
      <w:sz w:val="21"/>
      <w:szCs w:val="21"/>
    </w:rPr>
  </w:style>
  <w:style w:type="paragraph" w:customStyle="1" w:styleId="7D2D04C458EA414BB6AFC22407E940AF1">
    <w:name w:val="7D2D04C458EA414BB6AFC22407E940AF1"/>
    <w:rsid w:val="00E8055A"/>
    <w:pPr>
      <w:spacing w:after="0" w:line="264" w:lineRule="auto"/>
    </w:pPr>
    <w:rPr>
      <w:rFonts w:ascii="Corbel" w:eastAsia="Times New Roman" w:hAnsi="Corbel" w:cs="Times New Roman"/>
      <w:sz w:val="21"/>
      <w:szCs w:val="21"/>
    </w:rPr>
  </w:style>
  <w:style w:type="paragraph" w:customStyle="1" w:styleId="5C793FA8FE2E4C3EBB7A088BCAD30C101">
    <w:name w:val="5C793FA8FE2E4C3EBB7A088BCAD30C101"/>
    <w:rsid w:val="00E8055A"/>
    <w:pPr>
      <w:spacing w:after="0" w:line="264" w:lineRule="auto"/>
    </w:pPr>
    <w:rPr>
      <w:rFonts w:ascii="Corbel" w:eastAsia="Times New Roman" w:hAnsi="Corbel" w:cs="Times New Roman"/>
      <w:sz w:val="21"/>
      <w:szCs w:val="21"/>
    </w:rPr>
  </w:style>
  <w:style w:type="paragraph" w:customStyle="1" w:styleId="B3CFF81159F94B869F26A780C279C6892">
    <w:name w:val="B3CFF81159F94B869F26A780C279C6892"/>
    <w:rsid w:val="00982533"/>
    <w:pPr>
      <w:spacing w:after="0" w:line="264" w:lineRule="auto"/>
    </w:pPr>
    <w:rPr>
      <w:rFonts w:ascii="Corbel" w:eastAsia="Times New Roman" w:hAnsi="Corbel" w:cs="Times New Roman"/>
      <w:sz w:val="21"/>
      <w:szCs w:val="21"/>
    </w:rPr>
  </w:style>
  <w:style w:type="paragraph" w:customStyle="1" w:styleId="E4B1E2DD824E4662A9D94C233F03BC482">
    <w:name w:val="E4B1E2DD824E4662A9D94C233F03BC482"/>
    <w:rsid w:val="00982533"/>
    <w:pPr>
      <w:spacing w:after="0" w:line="264" w:lineRule="auto"/>
    </w:pPr>
    <w:rPr>
      <w:rFonts w:ascii="Corbel" w:eastAsia="Times New Roman" w:hAnsi="Corbel" w:cs="Times New Roman"/>
      <w:sz w:val="21"/>
      <w:szCs w:val="21"/>
    </w:rPr>
  </w:style>
  <w:style w:type="paragraph" w:customStyle="1" w:styleId="29B20E1208BF47C4B625C8CA3B5BFAF02">
    <w:name w:val="29B20E1208BF47C4B625C8CA3B5BFAF02"/>
    <w:rsid w:val="00982533"/>
    <w:pPr>
      <w:spacing w:after="0" w:line="264" w:lineRule="auto"/>
    </w:pPr>
    <w:rPr>
      <w:rFonts w:ascii="Corbel" w:eastAsia="Times New Roman" w:hAnsi="Corbel" w:cs="Times New Roman"/>
      <w:sz w:val="21"/>
      <w:szCs w:val="21"/>
    </w:rPr>
  </w:style>
  <w:style w:type="paragraph" w:customStyle="1" w:styleId="10E20512FA1642DAA5D4C1DA1DFE98582">
    <w:name w:val="10E20512FA1642DAA5D4C1DA1DFE98582"/>
    <w:rsid w:val="00982533"/>
    <w:pPr>
      <w:spacing w:after="0" w:line="264" w:lineRule="auto"/>
    </w:pPr>
    <w:rPr>
      <w:rFonts w:ascii="Corbel" w:eastAsia="Times New Roman" w:hAnsi="Corbel" w:cs="Times New Roman"/>
      <w:sz w:val="21"/>
      <w:szCs w:val="21"/>
    </w:rPr>
  </w:style>
  <w:style w:type="paragraph" w:customStyle="1" w:styleId="6D101ADB75DA43D7A34C22EF1DA8F05F2">
    <w:name w:val="6D101ADB75DA43D7A34C22EF1DA8F05F2"/>
    <w:rsid w:val="00982533"/>
    <w:pPr>
      <w:spacing w:after="0" w:line="264" w:lineRule="auto"/>
    </w:pPr>
    <w:rPr>
      <w:rFonts w:ascii="Corbel" w:eastAsia="Times New Roman" w:hAnsi="Corbel" w:cs="Times New Roman"/>
      <w:sz w:val="21"/>
      <w:szCs w:val="21"/>
    </w:rPr>
  </w:style>
  <w:style w:type="paragraph" w:customStyle="1" w:styleId="8B06ACAFF02D402FB008055CCB62FC582">
    <w:name w:val="8B06ACAFF02D402FB008055CCB62FC582"/>
    <w:rsid w:val="00982533"/>
    <w:pPr>
      <w:spacing w:after="0" w:line="264" w:lineRule="auto"/>
    </w:pPr>
    <w:rPr>
      <w:rFonts w:ascii="Corbel" w:eastAsia="Times New Roman" w:hAnsi="Corbel" w:cs="Times New Roman"/>
      <w:sz w:val="21"/>
      <w:szCs w:val="21"/>
    </w:rPr>
  </w:style>
  <w:style w:type="paragraph" w:customStyle="1" w:styleId="4C097FAE5DCB420585E723156258777A2">
    <w:name w:val="4C097FAE5DCB420585E723156258777A2"/>
    <w:rsid w:val="00982533"/>
    <w:pPr>
      <w:spacing w:after="0" w:line="264" w:lineRule="auto"/>
    </w:pPr>
    <w:rPr>
      <w:rFonts w:ascii="Corbel" w:eastAsia="Times New Roman" w:hAnsi="Corbel" w:cs="Times New Roman"/>
      <w:sz w:val="21"/>
      <w:szCs w:val="21"/>
    </w:rPr>
  </w:style>
  <w:style w:type="paragraph" w:customStyle="1" w:styleId="D73AFC68E9DC498BB69FFBDA1645504D2">
    <w:name w:val="D73AFC68E9DC498BB69FFBDA1645504D2"/>
    <w:rsid w:val="00982533"/>
    <w:pPr>
      <w:spacing w:after="0" w:line="264" w:lineRule="auto"/>
    </w:pPr>
    <w:rPr>
      <w:rFonts w:ascii="Corbel" w:eastAsia="Times New Roman" w:hAnsi="Corbel" w:cs="Times New Roman"/>
      <w:sz w:val="21"/>
      <w:szCs w:val="21"/>
    </w:rPr>
  </w:style>
  <w:style w:type="paragraph" w:customStyle="1" w:styleId="47AB263C140741839F069F0040B22E6D2">
    <w:name w:val="47AB263C140741839F069F0040B22E6D2"/>
    <w:rsid w:val="00982533"/>
    <w:pPr>
      <w:spacing w:after="0" w:line="264" w:lineRule="auto"/>
    </w:pPr>
    <w:rPr>
      <w:rFonts w:ascii="Corbel" w:eastAsia="Times New Roman" w:hAnsi="Corbel" w:cs="Times New Roman"/>
      <w:sz w:val="21"/>
      <w:szCs w:val="21"/>
    </w:rPr>
  </w:style>
  <w:style w:type="paragraph" w:customStyle="1" w:styleId="7D2D04C458EA414BB6AFC22407E940AF2">
    <w:name w:val="7D2D04C458EA414BB6AFC22407E940AF2"/>
    <w:rsid w:val="00982533"/>
    <w:pPr>
      <w:spacing w:after="0" w:line="264" w:lineRule="auto"/>
    </w:pPr>
    <w:rPr>
      <w:rFonts w:ascii="Corbel" w:eastAsia="Times New Roman" w:hAnsi="Corbel" w:cs="Times New Roman"/>
      <w:sz w:val="21"/>
      <w:szCs w:val="21"/>
    </w:rPr>
  </w:style>
  <w:style w:type="paragraph" w:customStyle="1" w:styleId="48F5BFEB80F04E00A7B34EBED7180BB4">
    <w:name w:val="48F5BFEB80F04E00A7B34EBED7180BB4"/>
    <w:rsid w:val="00982533"/>
    <w:pPr>
      <w:spacing w:after="0" w:line="264" w:lineRule="auto"/>
    </w:pPr>
    <w:rPr>
      <w:rFonts w:ascii="Corbel" w:eastAsia="Times New Roman" w:hAnsi="Corbel" w:cs="Times New Roman"/>
      <w:sz w:val="21"/>
      <w:szCs w:val="21"/>
    </w:rPr>
  </w:style>
  <w:style w:type="paragraph" w:customStyle="1" w:styleId="B3CFF81159F94B869F26A780C279C6893">
    <w:name w:val="B3CFF81159F94B869F26A780C279C6893"/>
    <w:rsid w:val="00982533"/>
    <w:pPr>
      <w:spacing w:after="0" w:line="264" w:lineRule="auto"/>
    </w:pPr>
    <w:rPr>
      <w:rFonts w:ascii="Corbel" w:eastAsia="Times New Roman" w:hAnsi="Corbel" w:cs="Times New Roman"/>
      <w:sz w:val="21"/>
      <w:szCs w:val="21"/>
    </w:rPr>
  </w:style>
  <w:style w:type="paragraph" w:customStyle="1" w:styleId="E4B1E2DD824E4662A9D94C233F03BC483">
    <w:name w:val="E4B1E2DD824E4662A9D94C233F03BC483"/>
    <w:rsid w:val="00982533"/>
    <w:pPr>
      <w:spacing w:after="0" w:line="264" w:lineRule="auto"/>
    </w:pPr>
    <w:rPr>
      <w:rFonts w:ascii="Corbel" w:eastAsia="Times New Roman" w:hAnsi="Corbel" w:cs="Times New Roman"/>
      <w:sz w:val="21"/>
      <w:szCs w:val="21"/>
    </w:rPr>
  </w:style>
  <w:style w:type="paragraph" w:customStyle="1" w:styleId="29B20E1208BF47C4B625C8CA3B5BFAF03">
    <w:name w:val="29B20E1208BF47C4B625C8CA3B5BFAF03"/>
    <w:rsid w:val="00982533"/>
    <w:pPr>
      <w:spacing w:after="0" w:line="264" w:lineRule="auto"/>
    </w:pPr>
    <w:rPr>
      <w:rFonts w:ascii="Corbel" w:eastAsia="Times New Roman" w:hAnsi="Corbel" w:cs="Times New Roman"/>
      <w:sz w:val="21"/>
      <w:szCs w:val="21"/>
    </w:rPr>
  </w:style>
  <w:style w:type="paragraph" w:customStyle="1" w:styleId="10E20512FA1642DAA5D4C1DA1DFE98583">
    <w:name w:val="10E20512FA1642DAA5D4C1DA1DFE98583"/>
    <w:rsid w:val="00982533"/>
    <w:pPr>
      <w:spacing w:after="0" w:line="264" w:lineRule="auto"/>
    </w:pPr>
    <w:rPr>
      <w:rFonts w:ascii="Corbel" w:eastAsia="Times New Roman" w:hAnsi="Corbel" w:cs="Times New Roman"/>
      <w:sz w:val="21"/>
      <w:szCs w:val="21"/>
    </w:rPr>
  </w:style>
  <w:style w:type="paragraph" w:customStyle="1" w:styleId="6D101ADB75DA43D7A34C22EF1DA8F05F3">
    <w:name w:val="6D101ADB75DA43D7A34C22EF1DA8F05F3"/>
    <w:rsid w:val="00982533"/>
    <w:pPr>
      <w:spacing w:after="0" w:line="264" w:lineRule="auto"/>
    </w:pPr>
    <w:rPr>
      <w:rFonts w:ascii="Corbel" w:eastAsia="Times New Roman" w:hAnsi="Corbel" w:cs="Times New Roman"/>
      <w:sz w:val="21"/>
      <w:szCs w:val="21"/>
    </w:rPr>
  </w:style>
  <w:style w:type="paragraph" w:customStyle="1" w:styleId="8B06ACAFF02D402FB008055CCB62FC583">
    <w:name w:val="8B06ACAFF02D402FB008055CCB62FC583"/>
    <w:rsid w:val="00982533"/>
    <w:pPr>
      <w:spacing w:after="0" w:line="264" w:lineRule="auto"/>
    </w:pPr>
    <w:rPr>
      <w:rFonts w:ascii="Corbel" w:eastAsia="Times New Roman" w:hAnsi="Corbel" w:cs="Times New Roman"/>
      <w:sz w:val="21"/>
      <w:szCs w:val="21"/>
    </w:rPr>
  </w:style>
  <w:style w:type="paragraph" w:customStyle="1" w:styleId="4C097FAE5DCB420585E723156258777A3">
    <w:name w:val="4C097FAE5DCB420585E723156258777A3"/>
    <w:rsid w:val="00982533"/>
    <w:pPr>
      <w:spacing w:after="0" w:line="264" w:lineRule="auto"/>
    </w:pPr>
    <w:rPr>
      <w:rFonts w:ascii="Corbel" w:eastAsia="Times New Roman" w:hAnsi="Corbel" w:cs="Times New Roman"/>
      <w:sz w:val="21"/>
      <w:szCs w:val="21"/>
    </w:rPr>
  </w:style>
  <w:style w:type="paragraph" w:customStyle="1" w:styleId="D73AFC68E9DC498BB69FFBDA1645504D3">
    <w:name w:val="D73AFC68E9DC498BB69FFBDA1645504D3"/>
    <w:rsid w:val="00982533"/>
    <w:pPr>
      <w:spacing w:after="0" w:line="264" w:lineRule="auto"/>
    </w:pPr>
    <w:rPr>
      <w:rFonts w:ascii="Corbel" w:eastAsia="Times New Roman" w:hAnsi="Corbel" w:cs="Times New Roman"/>
      <w:sz w:val="21"/>
      <w:szCs w:val="21"/>
    </w:rPr>
  </w:style>
  <w:style w:type="paragraph" w:customStyle="1" w:styleId="47AB263C140741839F069F0040B22E6D3">
    <w:name w:val="47AB263C140741839F069F0040B22E6D3"/>
    <w:rsid w:val="00982533"/>
    <w:pPr>
      <w:spacing w:after="0" w:line="264" w:lineRule="auto"/>
    </w:pPr>
    <w:rPr>
      <w:rFonts w:ascii="Corbel" w:eastAsia="Times New Roman" w:hAnsi="Corbel" w:cs="Times New Roman"/>
      <w:sz w:val="21"/>
      <w:szCs w:val="21"/>
    </w:rPr>
  </w:style>
  <w:style w:type="paragraph" w:customStyle="1" w:styleId="7D2D04C458EA414BB6AFC22407E940AF3">
    <w:name w:val="7D2D04C458EA414BB6AFC22407E940AF3"/>
    <w:rsid w:val="00982533"/>
    <w:pPr>
      <w:spacing w:after="0" w:line="264" w:lineRule="auto"/>
    </w:pPr>
    <w:rPr>
      <w:rFonts w:ascii="Corbel" w:eastAsia="Times New Roman" w:hAnsi="Corbel" w:cs="Times New Roman"/>
      <w:sz w:val="21"/>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B209A-11A7-4C34-BA34-521A84AD3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6D9C87BA.dotm</Template>
  <TotalTime>12</TotalTime>
  <Pages>3</Pages>
  <Words>1155</Words>
  <Characters>6770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P.Groenewegen@amsterdam.nl</dc:creator>
  <cp:lastModifiedBy>Groenewegen, Peter</cp:lastModifiedBy>
  <cp:revision>4</cp:revision>
  <cp:lastPrinted>2018-11-02T10:20:00Z</cp:lastPrinted>
  <dcterms:created xsi:type="dcterms:W3CDTF">2018-11-02T10:05:00Z</dcterms:created>
  <dcterms:modified xsi:type="dcterms:W3CDTF">2018-11-02T10:23:00Z</dcterms:modified>
</cp:coreProperties>
</file>