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580D48">
        <w:t>5.3</w:t>
      </w:r>
      <w:r w:rsidR="00580D48" w:rsidRPr="00580D48">
        <w:t>.1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DF2672">
      <w:pPr>
        <w:pStyle w:val="broodtekst"/>
        <w:spacing w:line="240" w:lineRule="auto"/>
      </w:pPr>
    </w:p>
    <w:p w:rsidR="00DF267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580D48" w:rsidRDefault="00580D48" w:rsidP="00DF2672">
      <w:pPr>
        <w:pStyle w:val="broodtekst"/>
        <w:spacing w:line="240" w:lineRule="auto"/>
      </w:pPr>
    </w:p>
    <w:p w:rsidR="00580D48" w:rsidRPr="00580D48" w:rsidRDefault="00580D48" w:rsidP="00DF2672">
      <w:pPr>
        <w:pStyle w:val="broodtekst"/>
        <w:spacing w:line="240" w:lineRule="auto"/>
        <w:rPr>
          <w:b/>
        </w:rPr>
      </w:pPr>
      <w:r w:rsidRPr="00580D48">
        <w:rPr>
          <w:b/>
        </w:rPr>
        <w:t>Ker</w:t>
      </w:r>
      <w:r>
        <w:rPr>
          <w:b/>
        </w:rPr>
        <w:t xml:space="preserve">ncompetentie 1 </w:t>
      </w:r>
      <w:r w:rsidR="00892AB1">
        <w:rPr>
          <w:b/>
        </w:rPr>
        <w:t xml:space="preserve">- </w:t>
      </w:r>
      <w:r>
        <w:rPr>
          <w:b/>
        </w:rPr>
        <w:t>maximaal 5 refe</w:t>
      </w:r>
      <w:r w:rsidRPr="00580D48">
        <w:rPr>
          <w:b/>
        </w:rPr>
        <w:t>r</w:t>
      </w:r>
      <w:r>
        <w:rPr>
          <w:b/>
        </w:rPr>
        <w:t>e</w:t>
      </w:r>
      <w:r w:rsidRPr="00580D48">
        <w:rPr>
          <w:b/>
        </w:rPr>
        <w:t>ntieopdrachten:</w:t>
      </w:r>
    </w:p>
    <w:p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DF2672" w:rsidRPr="00E5193F" w:rsidRDefault="00DF2672" w:rsidP="00580D48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</w:t>
            </w:r>
            <w:r w:rsidR="00580D48" w:rsidRPr="00580D48">
              <w:rPr>
                <w:b/>
              </w:rPr>
              <w:t>1</w:t>
            </w:r>
            <w:r w:rsidRPr="00580D48">
              <w:rPr>
                <w:b/>
              </w:rPr>
              <w:t xml:space="preserve"> in paragraaf 5.3.1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580D4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580D48"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2</w:t>
            </w:r>
          </w:p>
          <w:p w:rsidR="00580D48" w:rsidRPr="00E5193F" w:rsidRDefault="00580D48" w:rsidP="00133695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580D48"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1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580D48" w:rsidRDefault="00580D48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3</w:t>
            </w:r>
          </w:p>
          <w:p w:rsidR="00580D48" w:rsidRPr="00E5193F" w:rsidRDefault="00580D48" w:rsidP="00133695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580D48"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1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580D48" w:rsidRDefault="00580D48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4</w:t>
            </w:r>
          </w:p>
          <w:p w:rsidR="00580D48" w:rsidRPr="00E5193F" w:rsidRDefault="00580D48" w:rsidP="00133695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1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580D48" w:rsidRDefault="00580D48" w:rsidP="00580D48">
      <w:pPr>
        <w:rPr>
          <w:szCs w:val="20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lastRenderedPageBreak/>
              <w:t xml:space="preserve">REFERENTIEOPDRACHT NR.: </w:t>
            </w:r>
            <w:r>
              <w:rPr>
                <w:b/>
              </w:rPr>
              <w:t>5</w:t>
            </w:r>
          </w:p>
          <w:p w:rsidR="00580D48" w:rsidRPr="00E5193F" w:rsidRDefault="00580D48" w:rsidP="00133695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1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</w:t>
            </w:r>
            <w:bookmarkStart w:id="2" w:name="_GoBack"/>
            <w:bookmarkEnd w:id="2"/>
            <w:r w:rsidRPr="00940EA5">
              <w:t>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580D48" w:rsidRDefault="00580D48" w:rsidP="00580D48"/>
    <w:p w:rsidR="00892AB1" w:rsidRDefault="00892AB1" w:rsidP="00892AB1">
      <w:pPr>
        <w:spacing w:line="240" w:lineRule="auto"/>
      </w:pPr>
      <w:r w:rsidRPr="00940EA5">
        <w:t>Indien een Inschrijver zich beroept op een referentieopdracht die (deels) door een derde is uitgevoerd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892AB1" w:rsidRDefault="00892AB1" w:rsidP="00892AB1">
      <w:pPr>
        <w:spacing w:line="240" w:lineRule="auto"/>
      </w:pPr>
    </w:p>
    <w:p w:rsidR="00892AB1" w:rsidRPr="00E20D4E" w:rsidRDefault="00892AB1" w:rsidP="00892AB1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:rsidR="00892AB1" w:rsidRPr="00E20D4E" w:rsidRDefault="00892AB1" w:rsidP="00892AB1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892AB1" w:rsidRPr="00E20D4E" w:rsidRDefault="00892AB1" w:rsidP="00892AB1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892AB1" w:rsidRPr="00E20D4E" w:rsidRDefault="00892AB1" w:rsidP="00892AB1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afgeronde opdrachten </w:t>
      </w:r>
      <w:r>
        <w:rPr>
          <w:rFonts w:ascii="Verdana" w:hAnsi="Verdana"/>
          <w:sz w:val="18"/>
          <w:szCs w:val="18"/>
        </w:rPr>
        <w:t xml:space="preserve">m.b.t. kerncompetentie 1 </w:t>
      </w:r>
      <w:r w:rsidRPr="00E20D4E">
        <w:rPr>
          <w:rFonts w:ascii="Verdana" w:hAnsi="Verdana"/>
          <w:sz w:val="18"/>
          <w:szCs w:val="18"/>
        </w:rPr>
        <w:t>mogen opgevoerd worden indien voldaan wordt aan de volgende eisen;</w:t>
      </w:r>
    </w:p>
    <w:p w:rsidR="00892AB1" w:rsidRPr="00E20D4E" w:rsidRDefault="00892AB1" w:rsidP="00892AB1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>
        <w:rPr>
          <w:color w:val="000000"/>
        </w:rPr>
        <w:t>drie maanden in uitvoering.</w:t>
      </w:r>
    </w:p>
    <w:p w:rsidR="00892AB1" w:rsidRPr="00E20D4E" w:rsidRDefault="00892AB1" w:rsidP="00892AB1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580D48" w:rsidRDefault="00892AB1" w:rsidP="00892AB1">
      <w:pPr>
        <w:spacing w:line="240" w:lineRule="auto"/>
        <w:rPr>
          <w:b/>
          <w:szCs w:val="20"/>
        </w:rPr>
      </w:pPr>
      <w:r w:rsidRPr="00E20D4E">
        <w:rPr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  <w:r w:rsidR="00580D48">
        <w:rPr>
          <w:b/>
        </w:rPr>
        <w:br w:type="page"/>
      </w:r>
    </w:p>
    <w:p w:rsidR="00580D48" w:rsidRPr="00580D48" w:rsidRDefault="00580D48" w:rsidP="00580D48">
      <w:pPr>
        <w:pStyle w:val="broodtekst"/>
        <w:spacing w:line="240" w:lineRule="auto"/>
        <w:rPr>
          <w:b/>
        </w:rPr>
      </w:pPr>
      <w:r>
        <w:rPr>
          <w:b/>
        </w:rPr>
        <w:lastRenderedPageBreak/>
        <w:t>Kerncompetentie 2</w:t>
      </w:r>
      <w:r w:rsidRPr="00580D48">
        <w:rPr>
          <w:b/>
        </w:rPr>
        <w:t xml:space="preserve"> maximaal </w:t>
      </w:r>
      <w:r>
        <w:rPr>
          <w:b/>
        </w:rPr>
        <w:t>1 refere</w:t>
      </w:r>
      <w:r w:rsidRPr="00580D48">
        <w:rPr>
          <w:b/>
        </w:rPr>
        <w:t>ntieopdracht:</w:t>
      </w:r>
    </w:p>
    <w:p w:rsidR="00580D48" w:rsidRDefault="00580D48" w:rsidP="00580D48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1C3612" w:rsidRDefault="00580D48" w:rsidP="00133695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580D48" w:rsidRPr="00E5193F" w:rsidRDefault="00580D48" w:rsidP="00580D48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Pr="00580D48">
              <w:rPr>
                <w:b/>
              </w:rPr>
              <w:t xml:space="preserve">kerncompetentie </w:t>
            </w:r>
            <w:r w:rsidR="00804B94" w:rsidRPr="00580D48">
              <w:rPr>
                <w:b/>
              </w:rPr>
              <w:t>nr.</w:t>
            </w:r>
            <w:r w:rsidRPr="00580D48">
              <w:rPr>
                <w:b/>
              </w:rPr>
              <w:t xml:space="preserve"> 2 in paragraaf 5.3.1</w:t>
            </w: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 xml:space="preserve">pdrachtgever 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 xml:space="preserve">Publiek / Privaat </w:t>
            </w:r>
          </w:p>
          <w:p w:rsidR="00580D48" w:rsidRPr="008D76B3" w:rsidRDefault="00580D48" w:rsidP="00133695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7851" w:type="dxa"/>
            <w:gridSpan w:val="2"/>
            <w:shd w:val="clear" w:color="auto" w:fill="auto"/>
          </w:tcPr>
          <w:p w:rsidR="00580D48" w:rsidRPr="00940EA5" w:rsidRDefault="00580D48" w:rsidP="00133695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580D48" w:rsidRPr="008D76B3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  <w:tr w:rsidR="00580D48" w:rsidRPr="00940EA5" w:rsidTr="00133695">
        <w:tc>
          <w:tcPr>
            <w:tcW w:w="3925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580D48" w:rsidRPr="00940EA5" w:rsidRDefault="00580D48" w:rsidP="00133695">
            <w:pPr>
              <w:pStyle w:val="broodtekst"/>
            </w:pPr>
          </w:p>
        </w:tc>
      </w:tr>
    </w:tbl>
    <w:p w:rsidR="00580D48" w:rsidRDefault="00580D48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10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11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12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afgeronde opdrachten </w:t>
      </w:r>
      <w:r w:rsidR="00804B94">
        <w:rPr>
          <w:rFonts w:ascii="Verdana" w:hAnsi="Verdana"/>
          <w:sz w:val="18"/>
          <w:szCs w:val="18"/>
        </w:rPr>
        <w:t xml:space="preserve">m.b.t. kerncompetentie 1 </w:t>
      </w:r>
      <w:r w:rsidRPr="00E20D4E">
        <w:rPr>
          <w:rFonts w:ascii="Verdana" w:hAnsi="Verdana"/>
          <w:sz w:val="18"/>
          <w:szCs w:val="18"/>
        </w:rPr>
        <w:t>mogen opgevoerd worden indien voldaan wordt aan de volgende eisen;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804B94">
        <w:rPr>
          <w:color w:val="000000"/>
        </w:rPr>
        <w:t xml:space="preserve">drie </w:t>
      </w:r>
      <w:r>
        <w:rPr>
          <w:color w:val="000000"/>
        </w:rPr>
        <w:t>maanden in uitvoering.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80D48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04B94"/>
    <w:rsid w:val="0088386A"/>
    <w:rsid w:val="0088501B"/>
    <w:rsid w:val="00892AB1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15F681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hyperlink" Target="http://www.tenderned.n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nderned.n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tenderned.n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1180</Words>
  <Characters>6491</Characters>
  <Application>Microsoft Office Word</Application>
  <DocSecurity>0</DocSecurity>
  <Lines>54</Lines>
  <Paragraphs>15</Paragraphs>
  <ScaleCrop>false</ScaleCrop>
  <Company>Rijkswaterstaat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Iersel, Anne Marie van (CD)</cp:lastModifiedBy>
  <cp:revision>7</cp:revision>
  <dcterms:created xsi:type="dcterms:W3CDTF">2020-12-28T11:24:00Z</dcterms:created>
  <dcterms:modified xsi:type="dcterms:W3CDTF">2022-01-17T13:40:00Z</dcterms:modified>
</cp:coreProperties>
</file>