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303E3" w14:textId="572A7CEC" w:rsidR="00BC63DE" w:rsidRDefault="00644B87" w:rsidP="0685B079">
      <w:pPr>
        <w:pStyle w:val="Kop1"/>
        <w:spacing w:after="120"/>
        <w:ind w:right="-284"/>
        <w:rPr>
          <w:rFonts w:ascii="Arial" w:hAnsi="Arial" w:cs="Arial"/>
          <w:color w:val="FFC000"/>
          <w:sz w:val="24"/>
          <w:szCs w:val="24"/>
        </w:rPr>
      </w:pPr>
      <w:r>
        <w:rPr>
          <w:rFonts w:ascii="Arial" w:hAnsi="Arial" w:cs="Arial"/>
          <w:color w:val="F9B200"/>
          <w:sz w:val="24"/>
          <w:szCs w:val="24"/>
        </w:rPr>
        <w:t xml:space="preserve">Bijlage 1 </w:t>
      </w:r>
      <w:r w:rsidR="00577BCA" w:rsidRPr="00F86B78">
        <w:rPr>
          <w:rFonts w:ascii="Arial" w:hAnsi="Arial" w:cs="Arial"/>
          <w:color w:val="F9B200"/>
          <w:sz w:val="24"/>
          <w:szCs w:val="24"/>
        </w:rPr>
        <w:t>Inschrijfformulier</w:t>
      </w:r>
      <w:bookmarkStart w:id="0" w:name="_Hlk59549823"/>
    </w:p>
    <w:p w14:paraId="21A26862" w14:textId="0AF914E3" w:rsidR="0048235E" w:rsidRPr="00F86B78" w:rsidRDefault="0063767B" w:rsidP="00BC63D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>Inkoop Wmo Huishoudelijke Ondersteunin</w:t>
      </w:r>
      <w:r w:rsidR="2506DB10" w:rsidRPr="00F86B78">
        <w:rPr>
          <w:rFonts w:ascii="Arial" w:hAnsi="Arial" w:cs="Arial"/>
          <w:color w:val="FFC000"/>
          <w:sz w:val="24"/>
          <w:szCs w:val="24"/>
        </w:rPr>
        <w:t>g De Bilt en Bunnik</w:t>
      </w:r>
    </w:p>
    <w:bookmarkEnd w:id="0"/>
    <w:p w14:paraId="1F0CBC8C" w14:textId="4587BFB0" w:rsidR="0048235E" w:rsidRPr="00F86B78" w:rsidRDefault="00966A42" w:rsidP="00BC63DE">
      <w:pPr>
        <w:pStyle w:val="Kop1"/>
        <w:spacing w:after="0"/>
        <w:ind w:right="-284"/>
        <w:rPr>
          <w:rFonts w:ascii="Arial" w:hAnsi="Arial" w:cs="Arial"/>
          <w:color w:val="FFC000"/>
          <w:sz w:val="24"/>
          <w:szCs w:val="24"/>
        </w:rPr>
      </w:pPr>
      <w:r w:rsidRPr="00F86B78">
        <w:rPr>
          <w:rFonts w:ascii="Arial" w:hAnsi="Arial" w:cs="Arial"/>
          <w:color w:val="FFC000"/>
          <w:sz w:val="24"/>
          <w:szCs w:val="24"/>
        </w:rPr>
        <w:t>Open House procedure</w:t>
      </w:r>
    </w:p>
    <w:p w14:paraId="27ADDFFA" w14:textId="77777777" w:rsidR="00966A42" w:rsidRPr="00F86B78" w:rsidRDefault="00966A42" w:rsidP="00966A42">
      <w:pPr>
        <w:rPr>
          <w:rFonts w:asciiTheme="minorHAnsi" w:hAnsiTheme="minorHAnsi"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966A42" w:rsidRPr="00F86B78" w14:paraId="04FAC421" w14:textId="77777777" w:rsidTr="00966A42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46AA0E7E" w14:textId="0EC3F3B5" w:rsidR="00186354" w:rsidRPr="00CC5ADE" w:rsidRDefault="00186354" w:rsidP="00E20524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Algemen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e contactgegevens </w:t>
            </w:r>
            <w:r w:rsidR="00632BA0">
              <w:rPr>
                <w:rFonts w:ascii="Arial" w:hAnsi="Arial" w:cs="Arial"/>
                <w:b/>
                <w:color w:val="FFFFFF" w:themeColor="background1"/>
                <w:sz w:val="22"/>
              </w:rPr>
              <w:t>o</w:t>
            </w:r>
            <w:r w:rsidR="00446079" w:rsidRPr="00CC5ADE">
              <w:rPr>
                <w:rFonts w:ascii="Arial" w:hAnsi="Arial" w:cs="Arial"/>
                <w:b/>
                <w:color w:val="FFFFFF" w:themeColor="background1"/>
                <w:sz w:val="22"/>
              </w:rPr>
              <w:t>pdrachtnemer</w:t>
            </w:r>
          </w:p>
        </w:tc>
      </w:tr>
      <w:tr w:rsidR="00144F6D" w:rsidRPr="00F86B78" w14:paraId="3194972B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342DCFD" w14:textId="5F2579F5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Bedrijfsnaam </w:t>
            </w:r>
            <w:r w:rsidR="00632BA0">
              <w:rPr>
                <w:rFonts w:ascii="Arial" w:hAnsi="Arial" w:cs="Arial"/>
                <w:color w:val="1F364D"/>
                <w:sz w:val="20"/>
                <w:szCs w:val="20"/>
              </w:rPr>
              <w:t>zorga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anbieder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572495D3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A9AF4C6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C782C75" w14:textId="77777777" w:rsidR="005F5DAF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Straatnaam en nummer</w:t>
            </w:r>
          </w:p>
        </w:tc>
        <w:tc>
          <w:tcPr>
            <w:tcW w:w="4406" w:type="dxa"/>
          </w:tcPr>
          <w:p w14:paraId="194E4432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7EFF20C2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5AD3C20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Postcode</w:t>
            </w:r>
          </w:p>
        </w:tc>
        <w:tc>
          <w:tcPr>
            <w:tcW w:w="4406" w:type="dxa"/>
          </w:tcPr>
          <w:p w14:paraId="71E87C8D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68AC081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1C98B647" w14:textId="77777777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Plaatsnaam</w:t>
            </w:r>
          </w:p>
        </w:tc>
        <w:tc>
          <w:tcPr>
            <w:tcW w:w="4406" w:type="dxa"/>
          </w:tcPr>
          <w:p w14:paraId="299588C0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5B12880F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51752A0A" w14:textId="7003368C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Inschrijfnummer KvK</w:t>
            </w:r>
          </w:p>
        </w:tc>
        <w:tc>
          <w:tcPr>
            <w:tcW w:w="4406" w:type="dxa"/>
          </w:tcPr>
          <w:p w14:paraId="16DA9854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966A42" w:rsidRPr="00F86B78" w14:paraId="4A6CD3F0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FFCF7E" w14:textId="7DBD6D41" w:rsidR="00966A42" w:rsidRPr="00F86B78" w:rsidRDefault="00966A4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AGB code</w:t>
            </w:r>
          </w:p>
        </w:tc>
        <w:tc>
          <w:tcPr>
            <w:tcW w:w="4406" w:type="dxa"/>
          </w:tcPr>
          <w:p w14:paraId="23C7FE20" w14:textId="77777777" w:rsidR="00966A42" w:rsidRPr="00F86B78" w:rsidRDefault="00966A42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34028AF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2AC01CA0" w14:textId="57C2463B" w:rsidR="00186354" w:rsidRPr="00F86B78" w:rsidRDefault="00186354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telefoonnummer (geen 0900)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2716E2AB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4DCEB713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609A258E" w14:textId="77777777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Telefonische bereikbaarheid</w:t>
            </w: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149FB425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144F6D" w:rsidRPr="00F86B78" w14:paraId="0D5F48BD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0E522042" w14:textId="7661D081" w:rsidR="00186354" w:rsidRPr="00F86B78" w:rsidRDefault="00480113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Algemeen mailadres (geen webformulier)</w:t>
            </w:r>
            <w:r w:rsidR="0063767B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 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 xml:space="preserve">ten behoeve van de </w:t>
            </w:r>
            <w:r w:rsidR="00644B87">
              <w:rPr>
                <w:rFonts w:ascii="Arial" w:hAnsi="Arial" w:cs="Arial"/>
                <w:color w:val="1F364D"/>
                <w:sz w:val="20"/>
                <w:szCs w:val="20"/>
              </w:rPr>
              <w:t>inwoner</w:t>
            </w:r>
          </w:p>
        </w:tc>
        <w:tc>
          <w:tcPr>
            <w:tcW w:w="4406" w:type="dxa"/>
          </w:tcPr>
          <w:p w14:paraId="7FAC3AF8" w14:textId="77777777" w:rsidR="00186354" w:rsidRPr="00F86B78" w:rsidRDefault="00186354" w:rsidP="00BB42DA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32A0C" w:rsidRPr="00F86B78" w14:paraId="48261C98" w14:textId="77777777" w:rsidTr="00F86B78">
        <w:trPr>
          <w:trHeight w:val="397"/>
        </w:trPr>
        <w:tc>
          <w:tcPr>
            <w:tcW w:w="4945" w:type="dxa"/>
            <w:vAlign w:val="center"/>
          </w:tcPr>
          <w:p w14:paraId="4F9D54FA" w14:textId="77777777" w:rsidR="00732A0C" w:rsidRPr="00F86B78" w:rsidRDefault="003D0882" w:rsidP="00F86B78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IBAN-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>nummer</w:t>
            </w:r>
            <w:r w:rsidR="00732A0C" w:rsidRPr="00F86B78">
              <w:rPr>
                <w:rFonts w:ascii="Arial" w:hAnsi="Arial" w:cs="Arial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61D1C958" w14:textId="77777777" w:rsidR="00732A0C" w:rsidRPr="00F86B78" w:rsidRDefault="00732A0C" w:rsidP="00732A0C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</w:tbl>
    <w:p w14:paraId="6A669660" w14:textId="77777777" w:rsidR="00CD79A0" w:rsidRDefault="00CD79A0" w:rsidP="0685B079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CD79A0" w:rsidRPr="00F86B78" w14:paraId="31BD1EF4" w14:textId="77777777" w:rsidTr="00D14E4E">
        <w:trPr>
          <w:trHeight w:val="397"/>
        </w:trPr>
        <w:tc>
          <w:tcPr>
            <w:tcW w:w="9351" w:type="dxa"/>
            <w:gridSpan w:val="2"/>
            <w:shd w:val="clear" w:color="auto" w:fill="007E4E"/>
          </w:tcPr>
          <w:p w14:paraId="7CA3C4AD" w14:textId="424D20FC" w:rsidR="00CD79A0" w:rsidRPr="00CC5ADE" w:rsidRDefault="00CD79A0" w:rsidP="00D14E4E">
            <w:pPr>
              <w:pStyle w:val="Geenafstand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Inschrijving</w:t>
            </w:r>
          </w:p>
        </w:tc>
      </w:tr>
      <w:tr w:rsidR="00CD79A0" w:rsidRPr="00F86B78" w14:paraId="4ED49689" w14:textId="77777777" w:rsidTr="00D14E4E">
        <w:trPr>
          <w:trHeight w:val="397"/>
        </w:trPr>
        <w:tc>
          <w:tcPr>
            <w:tcW w:w="4945" w:type="dxa"/>
            <w:vMerge w:val="restart"/>
            <w:vAlign w:val="center"/>
          </w:tcPr>
          <w:p w14:paraId="383F425F" w14:textId="77777777" w:rsidR="00CD79A0" w:rsidRPr="00F86B78" w:rsidRDefault="00CD79A0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Voor welke gemeente schrijft u in</w:t>
            </w:r>
          </w:p>
          <w:p w14:paraId="6DE1F646" w14:textId="77777777" w:rsidR="00CD79A0" w:rsidRPr="00F86B78" w:rsidRDefault="00CD79A0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(Meerdere gemeenten mogelijk)</w:t>
            </w:r>
          </w:p>
          <w:p w14:paraId="10B1CB60" w14:textId="77777777" w:rsidR="00CD79A0" w:rsidRPr="00F86B78" w:rsidRDefault="00CD79A0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  <w:shd w:val="clear" w:color="auto" w:fill="auto"/>
          </w:tcPr>
          <w:p w14:paraId="0FD3E3BE" w14:textId="77777777" w:rsidR="00CD79A0" w:rsidRPr="00F86B78" w:rsidRDefault="00CD79A0" w:rsidP="00D14E4E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1. De Bilt</w:t>
            </w:r>
          </w:p>
        </w:tc>
      </w:tr>
      <w:tr w:rsidR="00CD79A0" w:rsidRPr="00F86B78" w14:paraId="07FE3A06" w14:textId="77777777" w:rsidTr="00D14E4E">
        <w:trPr>
          <w:trHeight w:val="397"/>
        </w:trPr>
        <w:tc>
          <w:tcPr>
            <w:tcW w:w="4945" w:type="dxa"/>
            <w:vMerge/>
          </w:tcPr>
          <w:p w14:paraId="4C9FED8B" w14:textId="77777777" w:rsidR="00CD79A0" w:rsidRPr="00F86B78" w:rsidRDefault="00CD79A0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  <w:tc>
          <w:tcPr>
            <w:tcW w:w="4406" w:type="dxa"/>
          </w:tcPr>
          <w:p w14:paraId="2E68DD4A" w14:textId="77777777" w:rsidR="00CD79A0" w:rsidRPr="00F86B78" w:rsidRDefault="00CD79A0" w:rsidP="00D14E4E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Arial" w:hAnsi="Arial" w:cs="Arial"/>
                <w:color w:val="1F364D"/>
                <w:sz w:val="20"/>
                <w:szCs w:val="20"/>
              </w:rPr>
            </w:pPr>
            <w:r w:rsidRPr="00F86B78">
              <w:rPr>
                <w:rFonts w:ascii="Arial" w:hAnsi="Arial" w:cs="Arial"/>
                <w:color w:val="1F364D"/>
                <w:sz w:val="20"/>
                <w:szCs w:val="20"/>
              </w:rPr>
              <w:t>2. Bunnik</w:t>
            </w:r>
          </w:p>
        </w:tc>
      </w:tr>
      <w:tr w:rsidR="00CD79A0" w:rsidRPr="00F86B78" w14:paraId="7F6F3E45" w14:textId="77777777" w:rsidTr="00D14E4E">
        <w:trPr>
          <w:trHeight w:val="397"/>
        </w:trPr>
        <w:tc>
          <w:tcPr>
            <w:tcW w:w="4945" w:type="dxa"/>
          </w:tcPr>
          <w:p w14:paraId="7058DFDC" w14:textId="0D28DAC6" w:rsidR="00CD79A0" w:rsidRPr="00F86B78" w:rsidRDefault="00CD79A0" w:rsidP="00D14E4E">
            <w:pPr>
              <w:tabs>
                <w:tab w:val="left" w:pos="2328"/>
              </w:tabs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Uurtarief</w:t>
            </w:r>
          </w:p>
        </w:tc>
        <w:tc>
          <w:tcPr>
            <w:tcW w:w="4406" w:type="dxa"/>
          </w:tcPr>
          <w:p w14:paraId="1C90F0B6" w14:textId="4B356749" w:rsidR="00CD79A0" w:rsidRPr="00F86B78" w:rsidRDefault="00CD79A0" w:rsidP="00CD79A0">
            <w:pPr>
              <w:pStyle w:val="Lijstalinea"/>
              <w:tabs>
                <w:tab w:val="left" w:pos="2328"/>
              </w:tabs>
              <w:ind w:left="397"/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 xml:space="preserve">€ </w:t>
            </w:r>
          </w:p>
        </w:tc>
      </w:tr>
    </w:tbl>
    <w:p w14:paraId="6DB0E0D8" w14:textId="45B27606" w:rsidR="00083FF6" w:rsidRPr="00F86B78" w:rsidRDefault="00083FF6" w:rsidP="0685B079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  <w:r w:rsidRPr="00F86B78">
        <w:rPr>
          <w:rFonts w:asciiTheme="minorHAnsi" w:hAnsiTheme="minorHAnsi" w:cstheme="minorHAnsi"/>
          <w:color w:val="1F364D"/>
          <w:sz w:val="22"/>
          <w:szCs w:val="22"/>
        </w:rPr>
        <w:tab/>
      </w:r>
    </w:p>
    <w:p w14:paraId="4BE2310B" w14:textId="77777777" w:rsidR="00CD79A0" w:rsidRDefault="00CD79A0">
      <w:r>
        <w:br w:type="page"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34"/>
        <w:gridCol w:w="1682"/>
        <w:gridCol w:w="2001"/>
        <w:gridCol w:w="1782"/>
        <w:gridCol w:w="2082"/>
      </w:tblGrid>
      <w:tr w:rsidR="00144F6D" w:rsidRPr="00F86B78" w14:paraId="53563DBC" w14:textId="77777777" w:rsidTr="0685B079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E2A98" w14:textId="5AC82938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1F364D"/>
              </w:rPr>
            </w:pPr>
            <w:r w:rsidRPr="00F86B78">
              <w:rPr>
                <w:rFonts w:asciiTheme="minorHAnsi" w:hAnsiTheme="minorHAnsi" w:cstheme="minorHAnsi"/>
                <w:b/>
                <w:bCs/>
                <w:color w:val="F9B200"/>
              </w:rPr>
              <w:lastRenderedPageBreak/>
              <w:t>Contactgegevens diverse contactpersonen</w:t>
            </w:r>
          </w:p>
          <w:p w14:paraId="4F964808" w14:textId="1F1DB9B2" w:rsidR="00186354" w:rsidRPr="00F86B78" w:rsidRDefault="00186354" w:rsidP="0685B079">
            <w:pPr>
              <w:tabs>
                <w:tab w:val="left" w:pos="2328"/>
              </w:tabs>
              <w:rPr>
                <w:rFonts w:asciiTheme="minorHAnsi" w:hAnsiTheme="minorHAnsi" w:cstheme="minorHAnsi"/>
                <w:b/>
                <w:bCs/>
                <w:color w:val="F9B200"/>
              </w:rPr>
            </w:pPr>
          </w:p>
        </w:tc>
      </w:tr>
      <w:tr w:rsidR="00144F6D" w:rsidRPr="00F86B78" w14:paraId="270E716F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007E4E"/>
          </w:tcPr>
          <w:p w14:paraId="2E8B458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bookmarkStart w:id="1" w:name="_Hlk59550744"/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Onderwerp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007E4E"/>
          </w:tcPr>
          <w:p w14:paraId="2FF79CB8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007E4E"/>
          </w:tcPr>
          <w:p w14:paraId="494413AA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007E4E"/>
          </w:tcPr>
          <w:p w14:paraId="53B32BE9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Telefonische bereikbaarheid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007E4E"/>
          </w:tcPr>
          <w:p w14:paraId="1BA86A9B" w14:textId="77777777" w:rsidR="00083FF6" w:rsidRPr="00CC5ADE" w:rsidRDefault="00083FF6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Mailadres</w:t>
            </w:r>
          </w:p>
        </w:tc>
      </w:tr>
      <w:tr w:rsidR="00966A42" w:rsidRPr="00F86B78" w14:paraId="481933B8" w14:textId="77777777" w:rsidTr="00CD79A0">
        <w:trPr>
          <w:trHeight w:val="520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0F9CF" w14:textId="77777777" w:rsidR="00966A42" w:rsidRPr="00F86B78" w:rsidRDefault="00966A42" w:rsidP="00966A42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Accountmanager</w:t>
            </w:r>
          </w:p>
          <w:p w14:paraId="3B493080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</w:tcPr>
          <w:p w14:paraId="01D676D8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auto"/>
          </w:tcPr>
          <w:p w14:paraId="1B99F5D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7C79FE5E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auto"/>
          </w:tcPr>
          <w:p w14:paraId="6F20603F" w14:textId="77777777" w:rsidR="00966A42" w:rsidRPr="00F86B78" w:rsidRDefault="00966A42" w:rsidP="00966A4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bookmarkEnd w:id="1"/>
      <w:tr w:rsidR="00144F6D" w:rsidRPr="00F86B78" w14:paraId="7BD7805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702280D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Declaraties en betalingen</w:t>
            </w:r>
          </w:p>
        </w:tc>
        <w:tc>
          <w:tcPr>
            <w:tcW w:w="1682" w:type="dxa"/>
            <w:shd w:val="clear" w:color="auto" w:fill="auto"/>
          </w:tcPr>
          <w:p w14:paraId="76B5D04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3804571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98CD2D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4A8217CA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2F6ED47B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156463C7" w14:textId="77777777" w:rsidR="00083FF6" w:rsidRPr="00F86B78" w:rsidRDefault="00433886" w:rsidP="00433886">
            <w:pPr>
              <w:tabs>
                <w:tab w:val="left" w:pos="2328"/>
              </w:tabs>
              <w:jc w:val="both"/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B</w:t>
            </w:r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erichtenverkeer </w:t>
            </w:r>
            <w:proofErr w:type="spellStart"/>
            <w:r w:rsidR="006D2813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i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Wmo</w:t>
            </w:r>
            <w:proofErr w:type="spellEnd"/>
          </w:p>
        </w:tc>
        <w:tc>
          <w:tcPr>
            <w:tcW w:w="1682" w:type="dxa"/>
            <w:shd w:val="clear" w:color="auto" w:fill="auto"/>
          </w:tcPr>
          <w:p w14:paraId="475483A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04BD758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4891027E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7E19661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  <w:tr w:rsidR="00144F6D" w:rsidRPr="00F86B78" w14:paraId="178BB61D" w14:textId="77777777" w:rsidTr="00CD79A0">
        <w:trPr>
          <w:trHeight w:val="680"/>
        </w:trPr>
        <w:tc>
          <w:tcPr>
            <w:tcW w:w="1834" w:type="dxa"/>
            <w:shd w:val="clear" w:color="auto" w:fill="auto"/>
            <w:vAlign w:val="center"/>
          </w:tcPr>
          <w:p w14:paraId="49DA2EDA" w14:textId="77777777" w:rsidR="00083FF6" w:rsidRPr="00F86B78" w:rsidRDefault="0063767B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</w:pPr>
            <w:r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>Financiële</w:t>
            </w:r>
            <w:r w:rsidR="00083FF6" w:rsidRPr="00F86B78">
              <w:rPr>
                <w:rFonts w:asciiTheme="minorHAnsi" w:hAnsiTheme="minorHAnsi" w:cstheme="minorHAnsi"/>
                <w:bCs/>
                <w:color w:val="1F364D"/>
                <w:sz w:val="20"/>
                <w:szCs w:val="20"/>
              </w:rPr>
              <w:t xml:space="preserve"> verantwoording en controle</w:t>
            </w:r>
          </w:p>
        </w:tc>
        <w:tc>
          <w:tcPr>
            <w:tcW w:w="1682" w:type="dxa"/>
            <w:shd w:val="clear" w:color="auto" w:fill="auto"/>
          </w:tcPr>
          <w:p w14:paraId="52443590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01" w:type="dxa"/>
            <w:shd w:val="clear" w:color="auto" w:fill="auto"/>
          </w:tcPr>
          <w:p w14:paraId="1DC7C362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782" w:type="dxa"/>
            <w:shd w:val="clear" w:color="auto" w:fill="auto"/>
          </w:tcPr>
          <w:p w14:paraId="139F59ED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082" w:type="dxa"/>
            <w:shd w:val="clear" w:color="auto" w:fill="auto"/>
          </w:tcPr>
          <w:p w14:paraId="63498BF9" w14:textId="77777777" w:rsidR="00083FF6" w:rsidRPr="00F86B78" w:rsidRDefault="00083FF6" w:rsidP="00083FF6">
            <w:pPr>
              <w:tabs>
                <w:tab w:val="left" w:pos="2328"/>
              </w:tabs>
              <w:rPr>
                <w:rFonts w:asciiTheme="minorHAnsi" w:hAnsiTheme="minorHAnsi" w:cstheme="minorHAnsi"/>
                <w:bCs/>
                <w:color w:val="1F364D"/>
                <w:sz w:val="22"/>
                <w:szCs w:val="22"/>
              </w:rPr>
            </w:pPr>
          </w:p>
        </w:tc>
      </w:tr>
    </w:tbl>
    <w:p w14:paraId="6931DCA6" w14:textId="367536E5" w:rsidR="008B6E0A" w:rsidRDefault="008B6E0A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49C7B2A0" w14:textId="446F4A2F" w:rsidR="008028B2" w:rsidRDefault="008028B2" w:rsidP="00420DD6">
      <w:pPr>
        <w:tabs>
          <w:tab w:val="left" w:pos="2328"/>
        </w:tabs>
        <w:rPr>
          <w:rFonts w:asciiTheme="minorHAnsi" w:hAnsiTheme="minorHAnsi" w:cstheme="minorHAnsi"/>
          <w:b/>
          <w:bCs/>
          <w:color w:val="F9B200"/>
        </w:rPr>
      </w:pPr>
      <w:r>
        <w:rPr>
          <w:rFonts w:asciiTheme="minorHAnsi" w:hAnsiTheme="minorHAnsi" w:cstheme="minorHAnsi"/>
          <w:b/>
          <w:bCs/>
          <w:color w:val="F9B200"/>
        </w:rPr>
        <w:t>Ondertekening</w:t>
      </w:r>
    </w:p>
    <w:p w14:paraId="7C7DB8AC" w14:textId="77777777" w:rsidR="008028B2" w:rsidRPr="00F86B78" w:rsidRDefault="008028B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8028B2" w:rsidRPr="00F86B78" w14:paraId="692FC57B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30CD43BE" w14:textId="17C6DE25" w:rsidR="008028B2" w:rsidRPr="00CC5ADE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Naam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341AA51" w14:textId="2F5EB3D2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028B2" w:rsidRPr="00F86B78" w14:paraId="16423ACF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E4E"/>
            <w:vAlign w:val="center"/>
          </w:tcPr>
          <w:p w14:paraId="68B7FAA4" w14:textId="774D3BCF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 xml:space="preserve">Datum van </w:t>
            </w:r>
            <w:r w:rsidR="00BC63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o</w:t>
            </w: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ndertekening</w:t>
            </w:r>
          </w:p>
          <w:p w14:paraId="75174230" w14:textId="77777777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8AC99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  <w:tr w:rsidR="008028B2" w:rsidRPr="00F86B78" w14:paraId="174EB938" w14:textId="77777777" w:rsidTr="008028B2">
        <w:trPr>
          <w:trHeight w:val="520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007E4E"/>
            <w:vAlign w:val="center"/>
          </w:tcPr>
          <w:p w14:paraId="1C898DCD" w14:textId="2D76C8D4" w:rsidR="008028B2" w:rsidRPr="00CC5ADE" w:rsidRDefault="008028B2" w:rsidP="008028B2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CC5ADE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Handtekening tekenbevoegde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6411BB63" w14:textId="77777777" w:rsidR="008028B2" w:rsidRPr="00F86B78" w:rsidRDefault="008028B2" w:rsidP="00150FCC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</w:p>
        </w:tc>
      </w:tr>
    </w:tbl>
    <w:p w14:paraId="443636C1" w14:textId="77777777" w:rsidR="00966A42" w:rsidRPr="00F86B78" w:rsidRDefault="00966A42" w:rsidP="00420DD6">
      <w:pPr>
        <w:tabs>
          <w:tab w:val="left" w:pos="2328"/>
        </w:tabs>
        <w:rPr>
          <w:rFonts w:asciiTheme="minorHAnsi" w:hAnsiTheme="minorHAnsi" w:cstheme="minorHAnsi"/>
          <w:bCs/>
          <w:color w:val="1F364D"/>
          <w:sz w:val="22"/>
          <w:szCs w:val="22"/>
        </w:rPr>
      </w:pPr>
    </w:p>
    <w:p w14:paraId="5560FD3E" w14:textId="77777777" w:rsidR="008B6E0A" w:rsidRPr="00F86B78" w:rsidRDefault="008B6E0A" w:rsidP="002049F8">
      <w:pPr>
        <w:tabs>
          <w:tab w:val="left" w:pos="2328"/>
        </w:tabs>
        <w:rPr>
          <w:rFonts w:asciiTheme="minorHAnsi" w:hAnsiTheme="minorHAnsi" w:cstheme="minorHAnsi"/>
          <w:sz w:val="22"/>
          <w:szCs w:val="22"/>
        </w:rPr>
      </w:pPr>
    </w:p>
    <w:sectPr w:rsidR="008B6E0A" w:rsidRPr="00F86B78" w:rsidSect="005D09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2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64FCE" w14:textId="77777777" w:rsidR="00780F09" w:rsidRDefault="00780F09" w:rsidP="001F2584">
      <w:r>
        <w:separator/>
      </w:r>
    </w:p>
  </w:endnote>
  <w:endnote w:type="continuationSeparator" w:id="0">
    <w:p w14:paraId="6FF47961" w14:textId="77777777" w:rsidR="00780F09" w:rsidRDefault="00780F09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C32B8" w14:textId="77777777" w:rsidR="00710125" w:rsidRDefault="007101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14:paraId="32EDCFFC" w14:textId="725FB243" w:rsidR="00E15E8D" w:rsidRPr="00E15E8D" w:rsidRDefault="00FA0FCB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Inschrijfformulier</w:t>
    </w:r>
    <w:bookmarkStart w:id="2" w:name="_Hlk59550212"/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I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nkoop Huishoudelijke Ondersteuning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De Bilt en Bunnik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B42F4" w14:textId="77777777" w:rsidR="00710125" w:rsidRDefault="007101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24A5F" w14:textId="77777777" w:rsidR="00780F09" w:rsidRDefault="00780F09" w:rsidP="001F2584">
      <w:r>
        <w:separator/>
      </w:r>
    </w:p>
  </w:footnote>
  <w:footnote w:type="continuationSeparator" w:id="0">
    <w:p w14:paraId="3FF6CF7A" w14:textId="77777777" w:rsidR="00780F09" w:rsidRDefault="00780F09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25417" w14:textId="77777777" w:rsidR="00710125" w:rsidRDefault="007101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79281" w14:textId="707916C2" w:rsidR="005D09B6" w:rsidRDefault="005D09B6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8ADD509" wp14:editId="67F835ED">
          <wp:simplePos x="0" y="0"/>
          <wp:positionH relativeFrom="column">
            <wp:posOffset>4754245</wp:posOffset>
          </wp:positionH>
          <wp:positionV relativeFrom="paragraph">
            <wp:posOffset>-365760</wp:posOffset>
          </wp:positionV>
          <wp:extent cx="1729740" cy="952610"/>
          <wp:effectExtent l="0" t="0" r="381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95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89EF9" w14:textId="77777777" w:rsidR="00710125" w:rsidRDefault="007101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83FF6"/>
    <w:rsid w:val="0009085B"/>
    <w:rsid w:val="000A1739"/>
    <w:rsid w:val="000D0BBD"/>
    <w:rsid w:val="000D323F"/>
    <w:rsid w:val="000F5364"/>
    <w:rsid w:val="0012515B"/>
    <w:rsid w:val="00144F6D"/>
    <w:rsid w:val="00186354"/>
    <w:rsid w:val="001A3A52"/>
    <w:rsid w:val="001B30D3"/>
    <w:rsid w:val="001F2584"/>
    <w:rsid w:val="002049F8"/>
    <w:rsid w:val="00247597"/>
    <w:rsid w:val="00272B84"/>
    <w:rsid w:val="002A000D"/>
    <w:rsid w:val="00365FD4"/>
    <w:rsid w:val="003752FF"/>
    <w:rsid w:val="003B283E"/>
    <w:rsid w:val="003D0882"/>
    <w:rsid w:val="003F61CD"/>
    <w:rsid w:val="0040110A"/>
    <w:rsid w:val="00420DD6"/>
    <w:rsid w:val="00433886"/>
    <w:rsid w:val="00446079"/>
    <w:rsid w:val="00480113"/>
    <w:rsid w:val="0048235E"/>
    <w:rsid w:val="00486530"/>
    <w:rsid w:val="004E1335"/>
    <w:rsid w:val="004F429B"/>
    <w:rsid w:val="005314BA"/>
    <w:rsid w:val="00577BCA"/>
    <w:rsid w:val="005B48F7"/>
    <w:rsid w:val="005D09B6"/>
    <w:rsid w:val="005D71F6"/>
    <w:rsid w:val="005F5DAF"/>
    <w:rsid w:val="00632BA0"/>
    <w:rsid w:val="0063767B"/>
    <w:rsid w:val="00644B87"/>
    <w:rsid w:val="006C3AD0"/>
    <w:rsid w:val="006D2813"/>
    <w:rsid w:val="00702BC0"/>
    <w:rsid w:val="00710125"/>
    <w:rsid w:val="00732A0C"/>
    <w:rsid w:val="00737EF0"/>
    <w:rsid w:val="00767514"/>
    <w:rsid w:val="007762B2"/>
    <w:rsid w:val="00780F09"/>
    <w:rsid w:val="00782F35"/>
    <w:rsid w:val="007A3B1A"/>
    <w:rsid w:val="007B38A0"/>
    <w:rsid w:val="008028B2"/>
    <w:rsid w:val="00817F12"/>
    <w:rsid w:val="00844DF8"/>
    <w:rsid w:val="00884306"/>
    <w:rsid w:val="008B08E1"/>
    <w:rsid w:val="008B246D"/>
    <w:rsid w:val="008B6E0A"/>
    <w:rsid w:val="008C5BDF"/>
    <w:rsid w:val="00911CF5"/>
    <w:rsid w:val="009326D3"/>
    <w:rsid w:val="00966A42"/>
    <w:rsid w:val="00995BB7"/>
    <w:rsid w:val="009E6092"/>
    <w:rsid w:val="00A55A06"/>
    <w:rsid w:val="00A56EB3"/>
    <w:rsid w:val="00B03812"/>
    <w:rsid w:val="00BA6AEE"/>
    <w:rsid w:val="00BB328F"/>
    <w:rsid w:val="00BC63DE"/>
    <w:rsid w:val="00BD06B2"/>
    <w:rsid w:val="00C11E3E"/>
    <w:rsid w:val="00C26DDD"/>
    <w:rsid w:val="00C32BB4"/>
    <w:rsid w:val="00C33416"/>
    <w:rsid w:val="00CA574E"/>
    <w:rsid w:val="00CC5ADE"/>
    <w:rsid w:val="00CD79A0"/>
    <w:rsid w:val="00D24FC4"/>
    <w:rsid w:val="00D9066B"/>
    <w:rsid w:val="00DB67E6"/>
    <w:rsid w:val="00DC3746"/>
    <w:rsid w:val="00E15E8D"/>
    <w:rsid w:val="00EC693A"/>
    <w:rsid w:val="00F278D1"/>
    <w:rsid w:val="00F37509"/>
    <w:rsid w:val="00F86B78"/>
    <w:rsid w:val="00FA0FCB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863642DA-9B42-48A3-8EDB-DFEA830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9CEB7-4871-4CD2-BCC3-D9A412FBF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1A7AB-D19D-4208-A8EF-CC7BD1D7D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Wieneke Arnoldy</cp:lastModifiedBy>
  <cp:revision>2</cp:revision>
  <cp:lastPrinted>2019-10-15T12:00:00Z</cp:lastPrinted>
  <dcterms:created xsi:type="dcterms:W3CDTF">2021-12-17T14:48:00Z</dcterms:created>
  <dcterms:modified xsi:type="dcterms:W3CDTF">2021-12-17T14:48:00Z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