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5B63A" w14:textId="77777777" w:rsidR="00812CCD" w:rsidRPr="00211444" w:rsidRDefault="00812CCD" w:rsidP="00812CCD">
      <w:pPr>
        <w:rPr>
          <w:rFonts w:asciiTheme="minorHAnsi" w:hAnsiTheme="minorHAnsi" w:cstheme="minorHAnsi"/>
          <w:b/>
          <w:bCs/>
          <w:sz w:val="20"/>
        </w:rPr>
      </w:pPr>
      <w:r w:rsidRPr="00211444">
        <w:rPr>
          <w:rFonts w:asciiTheme="minorHAnsi" w:hAnsiTheme="minorHAnsi" w:cstheme="minorHAnsi"/>
          <w:b/>
          <w:bCs/>
          <w:sz w:val="20"/>
        </w:rPr>
        <w:t>Bijlage 2 A Referenties</w:t>
      </w:r>
    </w:p>
    <w:p w14:paraId="31CC8A91" w14:textId="77777777" w:rsidR="00812CCD" w:rsidRPr="00211444" w:rsidRDefault="00812CCD" w:rsidP="00812CCD">
      <w:pPr>
        <w:rPr>
          <w:rFonts w:asciiTheme="minorHAnsi" w:hAnsiTheme="minorHAnsi" w:cstheme="minorHAnsi"/>
          <w:b/>
          <w:bCs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t>Gegadigde dient onderstaand model te gebruiken voor het aanleveren van de referenties ten behoeve de minimale eisen zoals verwoord onder punt 3 technische bekwaamheid.</w:t>
      </w:r>
    </w:p>
    <w:p w14:paraId="0EEC98B2" w14:textId="77777777" w:rsidR="00812CCD" w:rsidRPr="00211444" w:rsidRDefault="00812CCD" w:rsidP="00812CCD">
      <w:pPr>
        <w:rPr>
          <w:rFonts w:asciiTheme="minorHAnsi" w:hAnsiTheme="minorHAnsi" w:cstheme="minorHAnsi"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t> </w:t>
      </w:r>
    </w:p>
    <w:p w14:paraId="25AAAB19" w14:textId="77777777" w:rsidR="00812CCD" w:rsidRPr="00211444" w:rsidRDefault="00812CCD" w:rsidP="00812CCD">
      <w:pPr>
        <w:rPr>
          <w:rFonts w:asciiTheme="minorHAnsi" w:hAnsiTheme="minorHAnsi" w:cstheme="minorHAnsi"/>
          <w:b/>
          <w:bCs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t> </w:t>
      </w:r>
    </w:p>
    <w:p w14:paraId="1F72AE08" w14:textId="77777777" w:rsidR="00812CCD" w:rsidRPr="00211444" w:rsidRDefault="00812CCD" w:rsidP="00812CCD">
      <w:pPr>
        <w:rPr>
          <w:rFonts w:asciiTheme="minorHAnsi" w:hAnsiTheme="minorHAnsi" w:cstheme="minorHAnsi"/>
          <w:color w:val="000000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4"/>
        <w:gridCol w:w="4511"/>
      </w:tblGrid>
      <w:tr w:rsidR="00812CCD" w:rsidRPr="00211444" w14:paraId="1D8D5DAA" w14:textId="77777777" w:rsidTr="00F74B32">
        <w:tc>
          <w:tcPr>
            <w:tcW w:w="4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B3B7B" w14:textId="77777777" w:rsidR="00812CCD" w:rsidRPr="00211444" w:rsidRDefault="00812CCD" w:rsidP="00F74B32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Omschrijving </w:t>
            </w:r>
          </w:p>
          <w:p w14:paraId="3175979B" w14:textId="77777777" w:rsidR="00812CCD" w:rsidRPr="00211444" w:rsidRDefault="00812CCD" w:rsidP="00F74B32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  <w:tc>
          <w:tcPr>
            <w:tcW w:w="4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5D873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Nadere gegevens</w:t>
            </w:r>
          </w:p>
        </w:tc>
      </w:tr>
      <w:tr w:rsidR="00812CCD" w:rsidRPr="00211444" w14:paraId="75851288" w14:textId="77777777" w:rsidTr="00F74B32">
        <w:tc>
          <w:tcPr>
            <w:tcW w:w="4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F0AD7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Naam</w:t>
            </w:r>
          </w:p>
          <w:p w14:paraId="1A5FA9E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5EDEA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6B15FE52" w14:textId="77777777" w:rsidTr="00F74B32">
        <w:tc>
          <w:tcPr>
            <w:tcW w:w="450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4D429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Type organisatie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BD9F9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2E9CC9D7" w14:textId="77777777" w:rsidTr="00F74B32"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A79F6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Adres</w:t>
            </w:r>
          </w:p>
          <w:p w14:paraId="03B5BB0C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56551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0D5DD849" w14:textId="77777777" w:rsidTr="00F74B32">
        <w:tc>
          <w:tcPr>
            <w:tcW w:w="45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08DB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Vestigingsplaats</w:t>
            </w:r>
          </w:p>
          <w:p w14:paraId="7978ABE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77770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1A7C9716" w14:textId="77777777" w:rsidTr="00F74B32">
        <w:tc>
          <w:tcPr>
            <w:tcW w:w="450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F1EC4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Naam contactpersoon</w:t>
            </w:r>
          </w:p>
          <w:p w14:paraId="648C3286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B190A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347D23C1" w14:textId="77777777" w:rsidTr="00F74B32"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CE39C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Telefoonnummer contactpersoon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4AF7D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0AEE38B0" w14:textId="77777777" w:rsidTr="00F74B32">
        <w:trPr>
          <w:trHeight w:val="306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178AF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Startdatum 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F95AF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0D22ED62" w14:textId="77777777" w:rsidTr="00F74B32"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170CE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Einddatum (of stand van zaken)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189DF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  <w:tr w:rsidR="00812CCD" w:rsidRPr="00211444" w14:paraId="1542B4BA" w14:textId="77777777" w:rsidTr="00F74B32"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97304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Gevraagde referenties (</w:t>
            </w:r>
            <w:proofErr w:type="spellStart"/>
            <w:r w:rsidRPr="00211444">
              <w:rPr>
                <w:rFonts w:asciiTheme="minorHAnsi" w:hAnsiTheme="minorHAnsi" w:cstheme="minorHAnsi"/>
                <w:sz w:val="20"/>
              </w:rPr>
              <w:t>knock</w:t>
            </w:r>
            <w:proofErr w:type="spellEnd"/>
            <w:r w:rsidRPr="00211444">
              <w:rPr>
                <w:rFonts w:asciiTheme="minorHAnsi" w:hAnsiTheme="minorHAnsi" w:cstheme="minorHAnsi"/>
                <w:sz w:val="20"/>
              </w:rPr>
              <w:t xml:space="preserve"> out criteria)</w:t>
            </w:r>
          </w:p>
          <w:p w14:paraId="6FBE2394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                                      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7CC20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Betreft:</w:t>
            </w:r>
          </w:p>
          <w:p w14:paraId="650EEAAC" w14:textId="77777777" w:rsidR="00812CCD" w:rsidRPr="00CB7BBD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211444">
              <w:rPr>
                <w:rFonts w:asciiTheme="minorHAnsi" w:hAnsiTheme="minorHAnsi" w:cstheme="minorHAnsi"/>
                <w:sz w:val="20"/>
              </w:rPr>
              <w:br/>
            </w:r>
            <w:r w:rsidRPr="00CB7BBD">
              <w:rPr>
                <w:rFonts w:asciiTheme="minorHAnsi" w:hAnsiTheme="minorHAnsi" w:cstheme="minorHAnsi"/>
                <w:b/>
                <w:bCs/>
                <w:sz w:val="20"/>
              </w:rPr>
              <w:t>Kerncompetentie 1</w:t>
            </w:r>
          </w:p>
          <w:p w14:paraId="2952AE0B" w14:textId="106E0595" w:rsidR="00812CCD" w:rsidRPr="00211444" w:rsidRDefault="00CB7BBD" w:rsidP="00CB7BBD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CB7BBD">
              <w:rPr>
                <w:rFonts w:asciiTheme="minorHAnsi" w:hAnsiTheme="minorHAnsi" w:cstheme="minorHAnsi"/>
                <w:sz w:val="20"/>
              </w:rPr>
              <w:t>Het ontwerpen van een gebouw met een culturele publieksfunctie met een bezoekersaantal van minimaal 42.000 bezoekers per jaar.</w:t>
            </w:r>
          </w:p>
          <w:p w14:paraId="63EBB456" w14:textId="77777777" w:rsidR="00812CCD" w:rsidRPr="00CB7BBD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B7BBD">
              <w:rPr>
                <w:rFonts w:asciiTheme="minorHAnsi" w:hAnsiTheme="minorHAnsi" w:cstheme="minorHAnsi"/>
                <w:b/>
                <w:bCs/>
                <w:sz w:val="20"/>
              </w:rPr>
              <w:t xml:space="preserve">Kerncompetentie 2 </w:t>
            </w:r>
          </w:p>
          <w:p w14:paraId="0A4F0A16" w14:textId="44EE4393" w:rsidR="00812CCD" w:rsidRPr="00211444" w:rsidRDefault="00CB7BBD" w:rsidP="00CB7BBD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CB7BBD">
              <w:rPr>
                <w:rFonts w:asciiTheme="minorHAnsi" w:hAnsiTheme="minorHAnsi" w:cstheme="minorHAnsi"/>
                <w:sz w:val="20"/>
              </w:rPr>
              <w:t>Ervaring met verduurzaming van cultureel en/of industrieel en/of religieus erfgoed.</w:t>
            </w:r>
          </w:p>
        </w:tc>
      </w:tr>
      <w:tr w:rsidR="00812CCD" w:rsidRPr="00211444" w14:paraId="5424A70E" w14:textId="77777777" w:rsidTr="00F74B32"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C090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Planning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339FE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datum oplevering &lt;&lt;……&gt;&gt; OF datum start bouw &lt;&lt;…….&gt;&gt;</w:t>
            </w:r>
          </w:p>
        </w:tc>
      </w:tr>
      <w:tr w:rsidR="00812CCD" w:rsidRPr="00211444" w14:paraId="4F46BA4B" w14:textId="77777777" w:rsidTr="00F74B32"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99F80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Uitgebreide omschrijving</w:t>
            </w:r>
          </w:p>
          <w:p w14:paraId="60D8BC0D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75B334A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76F80D7C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252A4303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6159926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4452116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1B722E54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6680FCE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613309A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7E06583B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5473C65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788D01FF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5492804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135032AF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6B525F7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6E7E25A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78778F52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1DC22F3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9C5D1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7A9C809" w14:textId="77777777" w:rsidR="001C72E7" w:rsidRDefault="001C72E7" w:rsidP="00812CCD">
      <w:pPr>
        <w:rPr>
          <w:rFonts w:asciiTheme="minorHAnsi" w:hAnsiTheme="minorHAnsi" w:cstheme="minorHAnsi"/>
          <w:b/>
          <w:bCs/>
          <w:color w:val="000000"/>
          <w:sz w:val="20"/>
        </w:rPr>
      </w:pPr>
    </w:p>
    <w:p w14:paraId="023156C9" w14:textId="77777777" w:rsidR="001C72E7" w:rsidRDefault="001C72E7">
      <w:pPr>
        <w:spacing w:after="200" w:line="276" w:lineRule="auto"/>
        <w:rPr>
          <w:rFonts w:asciiTheme="minorHAnsi" w:hAnsiTheme="minorHAnsi" w:cstheme="minorHAnsi"/>
          <w:b/>
          <w:bCs/>
          <w:color w:val="000000"/>
          <w:sz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</w:rPr>
        <w:br w:type="page"/>
      </w:r>
    </w:p>
    <w:p w14:paraId="6765A124" w14:textId="776BEB5D" w:rsidR="00812CCD" w:rsidRPr="00211444" w:rsidRDefault="00812CCD" w:rsidP="00812CCD">
      <w:pPr>
        <w:rPr>
          <w:rFonts w:asciiTheme="minorHAnsi" w:hAnsiTheme="minorHAnsi" w:cstheme="minorHAnsi"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lastRenderedPageBreak/>
        <w:t xml:space="preserve">Bijlage 2 B Schaalbare selectiecriteria. </w:t>
      </w:r>
    </w:p>
    <w:p w14:paraId="40E3D05F" w14:textId="77777777" w:rsidR="00812CCD" w:rsidRPr="00211444" w:rsidRDefault="00812CCD" w:rsidP="00812CCD">
      <w:pPr>
        <w:rPr>
          <w:rFonts w:asciiTheme="minorHAnsi" w:hAnsiTheme="minorHAnsi" w:cstheme="minorHAnsi"/>
          <w:b/>
          <w:bCs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t>Gegadigde dient onderstaand model te gebruiken voor het aanleveren van de referenties ten behoeve de minimale eisen zoals verwoord  bij de schaalbare selectiecriteria in hoofdstuk 4.2.5.</w:t>
      </w:r>
    </w:p>
    <w:p w14:paraId="7EBDB4BC" w14:textId="77777777" w:rsidR="00812CCD" w:rsidRPr="00211444" w:rsidRDefault="00812CCD" w:rsidP="00812CCD">
      <w:pPr>
        <w:rPr>
          <w:rFonts w:asciiTheme="minorHAnsi" w:hAnsiTheme="minorHAnsi" w:cstheme="minorHAnsi"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t> </w:t>
      </w:r>
    </w:p>
    <w:p w14:paraId="4ECB8389" w14:textId="77777777" w:rsidR="00812CCD" w:rsidRPr="00211444" w:rsidRDefault="00812CCD" w:rsidP="00812CCD">
      <w:pPr>
        <w:rPr>
          <w:rFonts w:asciiTheme="minorHAnsi" w:hAnsiTheme="minorHAnsi" w:cstheme="minorHAnsi"/>
          <w:b/>
          <w:bCs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t> </w:t>
      </w:r>
    </w:p>
    <w:p w14:paraId="708206B1" w14:textId="77777777" w:rsidR="00812CCD" w:rsidRPr="00211444" w:rsidRDefault="00812CCD" w:rsidP="00812CCD">
      <w:pPr>
        <w:rPr>
          <w:rFonts w:asciiTheme="minorHAnsi" w:hAnsiTheme="minorHAnsi" w:cstheme="minorHAnsi"/>
          <w:color w:val="000000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5"/>
        <w:gridCol w:w="4520"/>
      </w:tblGrid>
      <w:tr w:rsidR="00812CCD" w:rsidRPr="00211444" w14:paraId="01A20737" w14:textId="77777777" w:rsidTr="00F74B32"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B208" w14:textId="77777777" w:rsidR="00812CCD" w:rsidRPr="00211444" w:rsidRDefault="00812CCD" w:rsidP="00F74B32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Omschrijving </w:t>
            </w:r>
          </w:p>
          <w:p w14:paraId="2485AEF4" w14:textId="77777777" w:rsidR="00812CCD" w:rsidRPr="00211444" w:rsidRDefault="00812CCD" w:rsidP="00F74B32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  <w:tc>
          <w:tcPr>
            <w:tcW w:w="4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59C82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Nadere gegevens</w:t>
            </w:r>
          </w:p>
        </w:tc>
      </w:tr>
      <w:tr w:rsidR="00812CCD" w:rsidRPr="00211444" w14:paraId="07E1CD0D" w14:textId="77777777" w:rsidTr="00F74B32">
        <w:tc>
          <w:tcPr>
            <w:tcW w:w="4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B703E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Naam</w:t>
            </w:r>
          </w:p>
          <w:p w14:paraId="2C0DDB42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14506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</w:tr>
      <w:tr w:rsidR="00812CCD" w:rsidRPr="00211444" w14:paraId="3D349DF4" w14:textId="77777777" w:rsidTr="00F74B32">
        <w:tc>
          <w:tcPr>
            <w:tcW w:w="44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42557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Type organisatie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96E97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</w:tr>
      <w:tr w:rsidR="00812CCD" w:rsidRPr="00211444" w14:paraId="77846117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C604D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Adres</w:t>
            </w:r>
          </w:p>
          <w:p w14:paraId="58272876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82370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</w:tr>
      <w:tr w:rsidR="00812CCD" w:rsidRPr="00211444" w14:paraId="1B821913" w14:textId="77777777" w:rsidTr="00F74B32">
        <w:tc>
          <w:tcPr>
            <w:tcW w:w="44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DB4A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Vestigingsplaats</w:t>
            </w:r>
          </w:p>
          <w:p w14:paraId="535849E7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7F79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</w:tr>
      <w:tr w:rsidR="00812CCD" w:rsidRPr="00211444" w14:paraId="57C7B443" w14:textId="77777777" w:rsidTr="00F74B32">
        <w:tc>
          <w:tcPr>
            <w:tcW w:w="44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B0D0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Naam contactpersoon</w:t>
            </w:r>
          </w:p>
          <w:p w14:paraId="0D73FD46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81483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</w:tr>
      <w:tr w:rsidR="00812CCD" w:rsidRPr="00211444" w14:paraId="1EE13A8A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B63E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Telefoonnummer contactpersoon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46E89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</w:tr>
      <w:tr w:rsidR="00812CCD" w:rsidRPr="00211444" w14:paraId="02F042FA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F7F86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Startdatum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C04C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0F9C318F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2DE3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Einddatum (of stand van zaken)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B38BA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812CCD" w:rsidRPr="00211444" w14:paraId="1D7959ED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5E35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Gevraagde referenties</w:t>
            </w:r>
          </w:p>
          <w:p w14:paraId="268F3069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                                     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101C9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 xml:space="preserve">Betreft </w:t>
            </w:r>
          </w:p>
          <w:p w14:paraId="7EEE6D75" w14:textId="77777777" w:rsidR="00812CCD" w:rsidRPr="00211444" w:rsidRDefault="00812CCD" w:rsidP="00812CCD">
            <w:pPr>
              <w:pStyle w:val="Lijstalinea"/>
              <w:numPr>
                <w:ilvl w:val="0"/>
                <w:numId w:val="2"/>
              </w:num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Kerncompetentie 1</w:t>
            </w:r>
          </w:p>
          <w:p w14:paraId="1BEA21DC" w14:textId="77777777" w:rsidR="00812CCD" w:rsidRPr="00211444" w:rsidRDefault="00812CCD" w:rsidP="00812CCD">
            <w:pPr>
              <w:pStyle w:val="Lijstalinea"/>
              <w:numPr>
                <w:ilvl w:val="0"/>
                <w:numId w:val="2"/>
              </w:num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Kerncompetentie 2</w:t>
            </w:r>
          </w:p>
          <w:p w14:paraId="0021AE3F" w14:textId="77777777" w:rsidR="00812CCD" w:rsidRPr="00211444" w:rsidRDefault="00812CCD" w:rsidP="00812CCD">
            <w:pPr>
              <w:pStyle w:val="Lijstalinea"/>
              <w:numPr>
                <w:ilvl w:val="0"/>
                <w:numId w:val="2"/>
              </w:num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Kerncompetentie 3</w:t>
            </w:r>
          </w:p>
          <w:p w14:paraId="272658A4" w14:textId="77777777" w:rsidR="00812CCD" w:rsidRPr="00211444" w:rsidRDefault="00812CCD" w:rsidP="00812CCD">
            <w:pPr>
              <w:pStyle w:val="Lijstalinea"/>
              <w:numPr>
                <w:ilvl w:val="0"/>
                <w:numId w:val="2"/>
              </w:num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Kerncompetentie 4</w:t>
            </w:r>
          </w:p>
          <w:p w14:paraId="05235670" w14:textId="77777777" w:rsidR="00812CCD" w:rsidRPr="00211444" w:rsidRDefault="00812CCD" w:rsidP="00812CCD">
            <w:pPr>
              <w:pStyle w:val="Lijstalinea"/>
              <w:numPr>
                <w:ilvl w:val="0"/>
                <w:numId w:val="2"/>
              </w:num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Kerncompetentie 5</w:t>
            </w:r>
          </w:p>
          <w:p w14:paraId="37B7B3CC" w14:textId="77777777" w:rsidR="00812CCD" w:rsidRPr="00211444" w:rsidRDefault="00812CCD" w:rsidP="00F74B32">
            <w:pPr>
              <w:pStyle w:val="Lijstalinea"/>
              <w:spacing w:after="200"/>
              <w:ind w:left="72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  <w:tr w:rsidR="00812CCD" w:rsidRPr="00211444" w14:paraId="2012AEA0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B912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Planning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C0D2F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datum oplevering &lt;&lt;……&gt;&gt; OF datum start bouw &lt;&lt;…….&gt;&gt;</w:t>
            </w:r>
          </w:p>
        </w:tc>
      </w:tr>
      <w:tr w:rsidR="00812CCD" w:rsidRPr="00743358" w14:paraId="20AD911B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1EED8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Uitgebreide omschrijving</w:t>
            </w:r>
          </w:p>
          <w:p w14:paraId="35F48938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140FE64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356BFC06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AB046C7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27980202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D91C5AB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2C58FAC7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6C996CF9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54F66DA3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CD8F6B0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7A7C63B3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1109B8D9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3D05292F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A09CD70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351B019A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68194876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2CFDB6B4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1C56D715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4A86033D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1237275C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68EDB2FC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1F86117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6647" w14:textId="77777777" w:rsidR="00812CCD" w:rsidRPr="00743358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DA48516" w14:textId="77777777" w:rsidR="00812CCD" w:rsidRPr="00743358" w:rsidRDefault="00812CCD" w:rsidP="00812CCD">
      <w:pPr>
        <w:rPr>
          <w:rFonts w:asciiTheme="minorHAnsi" w:hAnsiTheme="minorHAnsi" w:cstheme="minorHAnsi"/>
          <w:sz w:val="20"/>
        </w:rPr>
      </w:pPr>
    </w:p>
    <w:p w14:paraId="517DDD9E" w14:textId="77777777" w:rsidR="00F91A8A" w:rsidRPr="00BA1B56" w:rsidRDefault="00F91A8A" w:rsidP="00BA1B56"/>
    <w:sectPr w:rsidR="00F91A8A" w:rsidRPr="00BA1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BC820" w14:textId="77777777" w:rsidR="00812CCD" w:rsidRDefault="00812CCD" w:rsidP="00F91A8A">
      <w:r>
        <w:separator/>
      </w:r>
    </w:p>
  </w:endnote>
  <w:endnote w:type="continuationSeparator" w:id="0">
    <w:p w14:paraId="14AD3A3B" w14:textId="77777777" w:rsidR="00812CCD" w:rsidRDefault="00812CCD" w:rsidP="00F9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D9CD9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B955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6D1C6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BE0CB" w14:textId="77777777" w:rsidR="00812CCD" w:rsidRDefault="00812CCD" w:rsidP="00F91A8A">
      <w:r>
        <w:separator/>
      </w:r>
    </w:p>
  </w:footnote>
  <w:footnote w:type="continuationSeparator" w:id="0">
    <w:p w14:paraId="7AC47F9A" w14:textId="77777777" w:rsidR="00812CCD" w:rsidRDefault="00812CCD" w:rsidP="00F91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46B7B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6315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26876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D0E51"/>
    <w:multiLevelType w:val="hybridMultilevel"/>
    <w:tmpl w:val="F4C4998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B32D6"/>
    <w:multiLevelType w:val="hybridMultilevel"/>
    <w:tmpl w:val="6D1A0316"/>
    <w:lvl w:ilvl="0" w:tplc="74BCC306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CCD"/>
    <w:rsid w:val="000E27D1"/>
    <w:rsid w:val="00183BFF"/>
    <w:rsid w:val="00186254"/>
    <w:rsid w:val="001C72E7"/>
    <w:rsid w:val="005355A5"/>
    <w:rsid w:val="0063599E"/>
    <w:rsid w:val="00747D8B"/>
    <w:rsid w:val="007D034A"/>
    <w:rsid w:val="00812CCD"/>
    <w:rsid w:val="00A9425F"/>
    <w:rsid w:val="00BA1B56"/>
    <w:rsid w:val="00C4694D"/>
    <w:rsid w:val="00CB7BBD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D237"/>
  <w15:chartTrackingRefBased/>
  <w15:docId w15:val="{244418D2-5E67-4A2A-993B-FE153BE3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812CCD"/>
    <w:pPr>
      <w:ind w:left="708"/>
    </w:pPr>
  </w:style>
  <w:style w:type="character" w:customStyle="1" w:styleId="LijstalineaChar">
    <w:name w:val="Lijstalinea Char"/>
    <w:link w:val="Lijstalinea"/>
    <w:uiPriority w:val="34"/>
    <w:rsid w:val="00812CCD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Besselink, Jos</dc:creator>
  <cp:keywords/>
  <dc:description/>
  <cp:lastModifiedBy>Besselink, Jos</cp:lastModifiedBy>
  <cp:revision>3</cp:revision>
  <dcterms:created xsi:type="dcterms:W3CDTF">2021-12-22T13:51:00Z</dcterms:created>
  <dcterms:modified xsi:type="dcterms:W3CDTF">2021-12-22T14:43:00Z</dcterms:modified>
</cp:coreProperties>
</file>