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5B63A" w14:textId="77777777" w:rsidR="00812CCD" w:rsidRPr="00211444" w:rsidRDefault="00812CCD" w:rsidP="00812CCD">
      <w:pPr>
        <w:rPr>
          <w:rFonts w:asciiTheme="minorHAnsi" w:hAnsiTheme="minorHAnsi" w:cstheme="minorHAnsi"/>
          <w:b/>
          <w:bCs/>
          <w:sz w:val="20"/>
        </w:rPr>
      </w:pPr>
      <w:bookmarkStart w:id="0" w:name="_GoBack"/>
      <w:bookmarkEnd w:id="0"/>
      <w:r w:rsidRPr="00211444">
        <w:rPr>
          <w:rFonts w:asciiTheme="minorHAnsi" w:hAnsiTheme="minorHAnsi" w:cstheme="minorHAnsi"/>
          <w:b/>
          <w:bCs/>
          <w:sz w:val="20"/>
        </w:rPr>
        <w:t>Bijlage 2 A Referenties</w:t>
      </w:r>
    </w:p>
    <w:p w14:paraId="31CC8A91" w14:textId="77777777" w:rsidR="00812CCD" w:rsidRPr="00211444" w:rsidRDefault="00812CCD" w:rsidP="00812CCD">
      <w:pPr>
        <w:rPr>
          <w:rFonts w:asciiTheme="minorHAnsi" w:hAnsiTheme="minorHAnsi" w:cstheme="minorHAnsi"/>
          <w:b/>
          <w:bCs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Gegadigde dient onderstaand model te gebruiken voor het aanleveren van de referenties ten behoeve de minimale eisen zoals verwoord onder punt 3 technische bekwaamheid.</w:t>
      </w:r>
    </w:p>
    <w:p w14:paraId="0EEC98B2" w14:textId="77777777" w:rsidR="00812CCD" w:rsidRPr="00211444" w:rsidRDefault="00812CCD" w:rsidP="00812CCD">
      <w:pPr>
        <w:rPr>
          <w:rFonts w:asciiTheme="minorHAnsi" w:hAnsiTheme="minorHAnsi" w:cstheme="minorHAnsi"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 </w:t>
      </w:r>
    </w:p>
    <w:p w14:paraId="25AAAB19" w14:textId="77777777" w:rsidR="00812CCD" w:rsidRPr="00211444" w:rsidRDefault="00812CCD" w:rsidP="00812CCD">
      <w:pPr>
        <w:rPr>
          <w:rFonts w:asciiTheme="minorHAnsi" w:hAnsiTheme="minorHAnsi" w:cstheme="minorHAnsi"/>
          <w:b/>
          <w:bCs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 </w:t>
      </w:r>
    </w:p>
    <w:p w14:paraId="1F72AE08" w14:textId="77777777" w:rsidR="00812CCD" w:rsidRPr="00211444" w:rsidRDefault="00812CCD" w:rsidP="00812CCD">
      <w:pPr>
        <w:rPr>
          <w:rFonts w:asciiTheme="minorHAnsi" w:hAnsiTheme="minorHAnsi" w:cstheme="minorHAnsi"/>
          <w:color w:val="000000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4"/>
        <w:gridCol w:w="4511"/>
      </w:tblGrid>
      <w:tr w:rsidR="00812CCD" w:rsidRPr="00211444" w14:paraId="1D8D5DAA" w14:textId="77777777" w:rsidTr="00F74B32">
        <w:tc>
          <w:tcPr>
            <w:tcW w:w="4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B3B7B" w14:textId="77777777" w:rsidR="00812CCD" w:rsidRPr="00211444" w:rsidRDefault="00812CCD" w:rsidP="00F74B32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Omschrijving </w:t>
            </w:r>
          </w:p>
          <w:p w14:paraId="3175979B" w14:textId="77777777" w:rsidR="00812CCD" w:rsidRPr="00211444" w:rsidRDefault="00812CCD" w:rsidP="00F74B32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  <w:tc>
          <w:tcPr>
            <w:tcW w:w="4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5D873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Nadere gegevens</w:t>
            </w:r>
          </w:p>
        </w:tc>
      </w:tr>
      <w:tr w:rsidR="00812CCD" w:rsidRPr="00211444" w14:paraId="75851288" w14:textId="77777777" w:rsidTr="00F74B32">
        <w:tc>
          <w:tcPr>
            <w:tcW w:w="4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F0AD7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Naam</w:t>
            </w:r>
          </w:p>
          <w:p w14:paraId="1A5FA9E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5EDEA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6B15FE52" w14:textId="77777777" w:rsidTr="00F74B32">
        <w:tc>
          <w:tcPr>
            <w:tcW w:w="450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4D429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Type organisatie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BD9F9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2E9CC9D7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A79F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Adres</w:t>
            </w:r>
          </w:p>
          <w:p w14:paraId="03B5BB0C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56551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0D5DD849" w14:textId="77777777" w:rsidTr="00F74B32">
        <w:tc>
          <w:tcPr>
            <w:tcW w:w="45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08DB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Vestigingsplaats</w:t>
            </w:r>
          </w:p>
          <w:p w14:paraId="7978ABE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77770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1A7C9716" w14:textId="77777777" w:rsidTr="00F74B32">
        <w:tc>
          <w:tcPr>
            <w:tcW w:w="450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F1EC4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Naam contactpersoon</w:t>
            </w:r>
          </w:p>
          <w:p w14:paraId="648C328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B190A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347D23C1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CE39C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Telefoonnummer contactpersoon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4AF7D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0AEE38B0" w14:textId="77777777" w:rsidTr="00F74B32">
        <w:trPr>
          <w:trHeight w:val="306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178AF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Startdatum 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F95AF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0D22ED62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170CE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Einddatum (of stand van zaken)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189DF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  <w:tr w:rsidR="00812CCD" w:rsidRPr="00211444" w14:paraId="1542B4BA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97304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Gevraagde referenties (</w:t>
            </w:r>
            <w:proofErr w:type="spellStart"/>
            <w:r w:rsidRPr="00211444">
              <w:rPr>
                <w:rFonts w:asciiTheme="minorHAnsi" w:hAnsiTheme="minorHAnsi" w:cstheme="minorHAnsi"/>
                <w:sz w:val="20"/>
              </w:rPr>
              <w:t>knock</w:t>
            </w:r>
            <w:proofErr w:type="spellEnd"/>
            <w:r w:rsidRPr="00211444">
              <w:rPr>
                <w:rFonts w:asciiTheme="minorHAnsi" w:hAnsiTheme="minorHAnsi" w:cstheme="minorHAnsi"/>
                <w:sz w:val="20"/>
              </w:rPr>
              <w:t xml:space="preserve"> out criteria)</w:t>
            </w:r>
          </w:p>
          <w:p w14:paraId="6FBE2394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                                      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7CC20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Betreft:</w:t>
            </w:r>
          </w:p>
          <w:p w14:paraId="650EEAAC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211444">
              <w:rPr>
                <w:rFonts w:asciiTheme="minorHAnsi" w:hAnsiTheme="minorHAnsi" w:cstheme="minorHAnsi"/>
                <w:sz w:val="20"/>
              </w:rPr>
              <w:br/>
            </w: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Kerncompetentie 1</w:t>
            </w:r>
          </w:p>
          <w:p w14:paraId="084DBCDA" w14:textId="77777777" w:rsidR="00812CCD" w:rsidRPr="00211444" w:rsidRDefault="00812CCD" w:rsidP="00812CCD">
            <w:pPr>
              <w:numPr>
                <w:ilvl w:val="0"/>
                <w:numId w:val="1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 xml:space="preserve">verbouwing bestaand museum minimaal 42.000 bezoekers voor de jaren 2017/2018/2019/ per jaar  bezoekers (maximaal 5 jaar oud). Voor 2020 en 2021 geldt deze norm </w:t>
            </w:r>
            <w:proofErr w:type="spellStart"/>
            <w:r w:rsidRPr="00211444">
              <w:rPr>
                <w:rFonts w:asciiTheme="minorHAnsi" w:hAnsiTheme="minorHAnsi" w:cstheme="minorHAnsi"/>
                <w:sz w:val="20"/>
              </w:rPr>
              <w:t>a.g.v</w:t>
            </w:r>
            <w:proofErr w:type="spellEnd"/>
            <w:r w:rsidRPr="00211444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211444">
              <w:rPr>
                <w:rFonts w:asciiTheme="minorHAnsi" w:hAnsiTheme="minorHAnsi" w:cstheme="minorHAnsi"/>
                <w:sz w:val="20"/>
              </w:rPr>
              <w:t>covid</w:t>
            </w:r>
            <w:proofErr w:type="spellEnd"/>
            <w:r w:rsidRPr="00211444">
              <w:rPr>
                <w:rFonts w:asciiTheme="minorHAnsi" w:hAnsiTheme="minorHAnsi" w:cstheme="minorHAnsi"/>
                <w:sz w:val="20"/>
              </w:rPr>
              <w:t xml:space="preserve">-pandemie niet. </w:t>
            </w:r>
          </w:p>
          <w:p w14:paraId="2952AE0B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3EBB456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Kerncompetentie 2</w:t>
            </w:r>
            <w:r w:rsidRPr="00211444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64722700" w14:textId="77777777" w:rsidR="00812CCD" w:rsidRPr="00211444" w:rsidRDefault="00812CCD" w:rsidP="00812CCD">
            <w:pPr>
              <w:numPr>
                <w:ilvl w:val="0"/>
                <w:numId w:val="1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Verduurzaming cultureel en/of industrieel erfgoed (geen kerkelijk erfgoed) (minimaal 9.500 m</w:t>
            </w:r>
            <w:r w:rsidRPr="00211444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211444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211444">
              <w:rPr>
                <w:rFonts w:asciiTheme="minorHAnsi" w:hAnsiTheme="minorHAnsi" w:cstheme="minorHAnsi"/>
                <w:sz w:val="20"/>
              </w:rPr>
              <w:t>bvo</w:t>
            </w:r>
            <w:proofErr w:type="spellEnd"/>
            <w:r w:rsidRPr="00211444">
              <w:rPr>
                <w:rFonts w:asciiTheme="minorHAnsi" w:hAnsiTheme="minorHAnsi" w:cstheme="minorHAnsi"/>
                <w:sz w:val="20"/>
              </w:rPr>
              <w:t xml:space="preserve">) (maximaal 3 jaar oud). </w:t>
            </w:r>
          </w:p>
          <w:p w14:paraId="0A4F0A16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  <w:tr w:rsidR="00812CCD" w:rsidRPr="00211444" w14:paraId="5424A70E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C090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Planning</w:t>
            </w: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339FE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datum oplevering &lt;&lt;……&gt;&gt; OF datum start bouw &lt;&lt;…….&gt;&gt;</w:t>
            </w:r>
          </w:p>
        </w:tc>
      </w:tr>
      <w:tr w:rsidR="00812CCD" w:rsidRPr="00211444" w14:paraId="4F46BA4B" w14:textId="77777777" w:rsidTr="00F74B32"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99F80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Uitgebreide omschrijving</w:t>
            </w:r>
          </w:p>
          <w:p w14:paraId="60D8BC0D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5B334A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6F80D7C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252A4303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159926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4452116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B722E54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6680FCE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13309A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E06583B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5473C65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88D01FF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5492804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35032AF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6B525F7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E7E25A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8778F52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DC22F3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C5D1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765A124" w14:textId="77777777" w:rsidR="00812CCD" w:rsidRPr="00211444" w:rsidRDefault="00812CCD" w:rsidP="00812CCD">
      <w:pPr>
        <w:rPr>
          <w:rFonts w:asciiTheme="minorHAnsi" w:hAnsiTheme="minorHAnsi" w:cstheme="minorHAnsi"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lastRenderedPageBreak/>
        <w:t xml:space="preserve">Bijlage 2 B Schaalbare selectiecriteria. </w:t>
      </w:r>
    </w:p>
    <w:p w14:paraId="40E3D05F" w14:textId="77777777" w:rsidR="00812CCD" w:rsidRPr="00211444" w:rsidRDefault="00812CCD" w:rsidP="00812CCD">
      <w:pPr>
        <w:rPr>
          <w:rFonts w:asciiTheme="minorHAnsi" w:hAnsiTheme="minorHAnsi" w:cstheme="minorHAnsi"/>
          <w:b/>
          <w:bCs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Gegadigde dient onderstaand model te gebruiken voor het aanleveren van de referenties ten behoeve de minimale eisen zoals verwoord  bij de schaalbare selectiecriteria in hoofdstuk 4.2.5.</w:t>
      </w:r>
    </w:p>
    <w:p w14:paraId="7EBDB4BC" w14:textId="77777777" w:rsidR="00812CCD" w:rsidRPr="00211444" w:rsidRDefault="00812CCD" w:rsidP="00812CCD">
      <w:pPr>
        <w:rPr>
          <w:rFonts w:asciiTheme="minorHAnsi" w:hAnsiTheme="minorHAnsi" w:cstheme="minorHAnsi"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 </w:t>
      </w:r>
    </w:p>
    <w:p w14:paraId="4ECB8389" w14:textId="77777777" w:rsidR="00812CCD" w:rsidRPr="00211444" w:rsidRDefault="00812CCD" w:rsidP="00812CCD">
      <w:pPr>
        <w:rPr>
          <w:rFonts w:asciiTheme="minorHAnsi" w:hAnsiTheme="minorHAnsi" w:cstheme="minorHAnsi"/>
          <w:b/>
          <w:bCs/>
          <w:color w:val="000000"/>
          <w:sz w:val="20"/>
        </w:rPr>
      </w:pPr>
      <w:r w:rsidRPr="00211444">
        <w:rPr>
          <w:rFonts w:asciiTheme="minorHAnsi" w:hAnsiTheme="minorHAnsi" w:cstheme="minorHAnsi"/>
          <w:b/>
          <w:bCs/>
          <w:color w:val="000000"/>
          <w:sz w:val="20"/>
        </w:rPr>
        <w:t> </w:t>
      </w:r>
    </w:p>
    <w:p w14:paraId="708206B1" w14:textId="77777777" w:rsidR="00812CCD" w:rsidRPr="00211444" w:rsidRDefault="00812CCD" w:rsidP="00812CCD">
      <w:pPr>
        <w:rPr>
          <w:rFonts w:asciiTheme="minorHAnsi" w:hAnsiTheme="minorHAnsi" w:cstheme="minorHAnsi"/>
          <w:color w:val="000000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5"/>
        <w:gridCol w:w="4520"/>
      </w:tblGrid>
      <w:tr w:rsidR="00812CCD" w:rsidRPr="00211444" w14:paraId="01A20737" w14:textId="77777777" w:rsidTr="00F74B32"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B208" w14:textId="77777777" w:rsidR="00812CCD" w:rsidRPr="00211444" w:rsidRDefault="00812CCD" w:rsidP="00F74B32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Omschrijving </w:t>
            </w:r>
          </w:p>
          <w:p w14:paraId="2485AEF4" w14:textId="77777777" w:rsidR="00812CCD" w:rsidRPr="00211444" w:rsidRDefault="00812CCD" w:rsidP="00F74B32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  <w:tc>
          <w:tcPr>
            <w:tcW w:w="4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59C82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Nadere gegevens</w:t>
            </w:r>
          </w:p>
        </w:tc>
      </w:tr>
      <w:tr w:rsidR="00812CCD" w:rsidRPr="00211444" w14:paraId="07E1CD0D" w14:textId="77777777" w:rsidTr="00F74B32">
        <w:tc>
          <w:tcPr>
            <w:tcW w:w="44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B703E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Naam</w:t>
            </w:r>
          </w:p>
          <w:p w14:paraId="2C0DDB42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1450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3D349DF4" w14:textId="77777777" w:rsidTr="00F74B32">
        <w:tc>
          <w:tcPr>
            <w:tcW w:w="44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42557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Type organisatie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96E97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77846117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C604D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Adres</w:t>
            </w:r>
          </w:p>
          <w:p w14:paraId="5827287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82370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1B821913" w14:textId="77777777" w:rsidTr="00F74B32">
        <w:tc>
          <w:tcPr>
            <w:tcW w:w="44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DB4A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Vestigingsplaats</w:t>
            </w:r>
          </w:p>
          <w:p w14:paraId="535849E7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7F79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57C7B443" w14:textId="77777777" w:rsidTr="00F74B32">
        <w:tc>
          <w:tcPr>
            <w:tcW w:w="449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B0D0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Naam contactpersoon</w:t>
            </w:r>
          </w:p>
          <w:p w14:paraId="0D73FD4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81483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1EE13A8A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B63E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Telefoonnummer contactpersoon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46E89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b/>
                <w:bCs/>
                <w:sz w:val="20"/>
              </w:rPr>
              <w:t> </w:t>
            </w:r>
          </w:p>
        </w:tc>
      </w:tr>
      <w:tr w:rsidR="00812CCD" w:rsidRPr="00211444" w14:paraId="02F042FA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F7F86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Startdatum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C04C8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</w:t>
            </w:r>
          </w:p>
        </w:tc>
      </w:tr>
      <w:tr w:rsidR="00812CCD" w:rsidRPr="00211444" w14:paraId="0F9C318F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2DE3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Einddatum (of stand van zaken)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B38BA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812CCD" w:rsidRPr="00211444" w14:paraId="1D7959ED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5E35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Gevraagde referenties</w:t>
            </w:r>
          </w:p>
          <w:p w14:paraId="268F3069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                                      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101C9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 xml:space="preserve">Betreft </w:t>
            </w:r>
          </w:p>
          <w:p w14:paraId="7EEE6D75" w14:textId="77777777" w:rsidR="00812CCD" w:rsidRPr="00211444" w:rsidRDefault="00812CCD" w:rsidP="00812CCD">
            <w:pPr>
              <w:pStyle w:val="Lijstalinea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Kerncompetentie 1</w:t>
            </w:r>
          </w:p>
          <w:p w14:paraId="1BEA21DC" w14:textId="77777777" w:rsidR="00812CCD" w:rsidRPr="00211444" w:rsidRDefault="00812CCD" w:rsidP="00812CCD">
            <w:pPr>
              <w:pStyle w:val="Lijstalinea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Kerncompetentie 2</w:t>
            </w:r>
          </w:p>
          <w:p w14:paraId="0021AE3F" w14:textId="77777777" w:rsidR="00812CCD" w:rsidRPr="00211444" w:rsidRDefault="00812CCD" w:rsidP="00812CCD">
            <w:pPr>
              <w:pStyle w:val="Lijstalinea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Kerncompetentie 3</w:t>
            </w:r>
          </w:p>
          <w:p w14:paraId="272658A4" w14:textId="77777777" w:rsidR="00812CCD" w:rsidRPr="00211444" w:rsidRDefault="00812CCD" w:rsidP="00812CCD">
            <w:pPr>
              <w:pStyle w:val="Lijstalinea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Kerncompetentie 4</w:t>
            </w:r>
          </w:p>
          <w:p w14:paraId="05235670" w14:textId="77777777" w:rsidR="00812CCD" w:rsidRPr="00211444" w:rsidRDefault="00812CCD" w:rsidP="00812CCD">
            <w:pPr>
              <w:pStyle w:val="Lijstalinea"/>
              <w:numPr>
                <w:ilvl w:val="0"/>
                <w:numId w:val="2"/>
              </w:num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Kerncompetentie 5</w:t>
            </w:r>
          </w:p>
          <w:p w14:paraId="37B7B3CC" w14:textId="77777777" w:rsidR="00812CCD" w:rsidRPr="00211444" w:rsidRDefault="00812CCD" w:rsidP="00F74B32">
            <w:pPr>
              <w:pStyle w:val="Lijstalinea"/>
              <w:spacing w:after="200"/>
              <w:ind w:left="72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  <w:tr w:rsidR="00812CCD" w:rsidRPr="00211444" w14:paraId="2012AEA0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B9125" w14:textId="77777777" w:rsidR="00812CCD" w:rsidRPr="00211444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Planning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C0D2F" w14:textId="77777777" w:rsidR="00812CCD" w:rsidRPr="00211444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datum oplevering &lt;&lt;……&gt;&gt; OF datum start bouw &lt;&lt;…….&gt;&gt;</w:t>
            </w:r>
          </w:p>
        </w:tc>
      </w:tr>
      <w:tr w:rsidR="00812CCD" w:rsidRPr="00743358" w14:paraId="20AD911B" w14:textId="77777777" w:rsidTr="00F74B32"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1EED8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  <w:r w:rsidRPr="00211444">
              <w:rPr>
                <w:rFonts w:asciiTheme="minorHAnsi" w:hAnsiTheme="minorHAnsi" w:cstheme="minorHAnsi"/>
                <w:sz w:val="20"/>
              </w:rPr>
              <w:t>Uitgebreide omschrijving</w:t>
            </w:r>
          </w:p>
          <w:p w14:paraId="35F48938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140FE64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356BFC06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AB046C7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27980202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D91C5AB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2C58FAC7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C996CF9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54F66DA3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CD8F6B0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7A7C63B3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109B8D9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3D05292F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A09CD70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351B019A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8194876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2CFDB6B4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C56D715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4A86033D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1237275C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68EDB2FC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  <w:p w14:paraId="01F86117" w14:textId="77777777" w:rsidR="00812CCD" w:rsidRPr="00743358" w:rsidRDefault="00812CCD" w:rsidP="00F74B32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6647" w14:textId="77777777" w:rsidR="00812CCD" w:rsidRPr="00743358" w:rsidRDefault="00812CCD" w:rsidP="00F74B32">
            <w:pPr>
              <w:spacing w:after="20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DA48516" w14:textId="77777777" w:rsidR="00812CCD" w:rsidRPr="00743358" w:rsidRDefault="00812CCD" w:rsidP="00812CCD">
      <w:pPr>
        <w:rPr>
          <w:rFonts w:asciiTheme="minorHAnsi" w:hAnsiTheme="minorHAnsi" w:cstheme="minorHAnsi"/>
          <w:sz w:val="20"/>
        </w:rPr>
      </w:pPr>
    </w:p>
    <w:p w14:paraId="6B927362" w14:textId="77777777" w:rsidR="00812CCD" w:rsidRPr="00743358" w:rsidRDefault="00812CCD" w:rsidP="00812CCD">
      <w:pPr>
        <w:rPr>
          <w:rFonts w:asciiTheme="minorHAnsi" w:hAnsiTheme="minorHAnsi" w:cstheme="minorHAnsi"/>
          <w:sz w:val="20"/>
        </w:rPr>
      </w:pPr>
    </w:p>
    <w:p w14:paraId="517DDD9E" w14:textId="77777777" w:rsidR="00F91A8A" w:rsidRPr="00BA1B56" w:rsidRDefault="00F91A8A" w:rsidP="00BA1B56"/>
    <w:sectPr w:rsidR="00F91A8A" w:rsidRPr="00BA1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BC820" w14:textId="77777777" w:rsidR="00812CCD" w:rsidRDefault="00812CCD" w:rsidP="00F91A8A">
      <w:r>
        <w:separator/>
      </w:r>
    </w:p>
  </w:endnote>
  <w:endnote w:type="continuationSeparator" w:id="0">
    <w:p w14:paraId="14AD3A3B" w14:textId="77777777" w:rsidR="00812CCD" w:rsidRDefault="00812CCD" w:rsidP="00F9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D9CD9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B955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6D1C6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ABE0CB" w14:textId="77777777" w:rsidR="00812CCD" w:rsidRDefault="00812CCD" w:rsidP="00F91A8A">
      <w:r>
        <w:separator/>
      </w:r>
    </w:p>
  </w:footnote>
  <w:footnote w:type="continuationSeparator" w:id="0">
    <w:p w14:paraId="7AC47F9A" w14:textId="77777777" w:rsidR="00812CCD" w:rsidRDefault="00812CCD" w:rsidP="00F91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46B7B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6315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26876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D0E51"/>
    <w:multiLevelType w:val="hybridMultilevel"/>
    <w:tmpl w:val="F4C4998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B32D6"/>
    <w:multiLevelType w:val="hybridMultilevel"/>
    <w:tmpl w:val="6D1A0316"/>
    <w:lvl w:ilvl="0" w:tplc="74BCC306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2CCD"/>
    <w:rsid w:val="000E27D1"/>
    <w:rsid w:val="00183BFF"/>
    <w:rsid w:val="00186254"/>
    <w:rsid w:val="005355A5"/>
    <w:rsid w:val="0063599E"/>
    <w:rsid w:val="00747D8B"/>
    <w:rsid w:val="007D034A"/>
    <w:rsid w:val="00812CCD"/>
    <w:rsid w:val="00A9425F"/>
    <w:rsid w:val="00BA1B56"/>
    <w:rsid w:val="00C4694D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D237"/>
  <w15:chartTrackingRefBased/>
  <w15:docId w15:val="{244418D2-5E67-4A2A-993B-FE153BE3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812CCD"/>
    <w:pPr>
      <w:ind w:left="708"/>
    </w:pPr>
  </w:style>
  <w:style w:type="character" w:customStyle="1" w:styleId="LijstalineaChar">
    <w:name w:val="Lijstalinea Char"/>
    <w:link w:val="Lijstalinea"/>
    <w:uiPriority w:val="34"/>
    <w:rsid w:val="00812CCD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1</cp:revision>
  <dcterms:created xsi:type="dcterms:W3CDTF">2021-12-02T10:00:00Z</dcterms:created>
  <dcterms:modified xsi:type="dcterms:W3CDTF">2021-12-02T10:01:00Z</dcterms:modified>
</cp:coreProperties>
</file>