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A0C74" w14:textId="247E0CEF" w:rsidR="00AD34F9" w:rsidRPr="000F1C54" w:rsidRDefault="00730CDC" w:rsidP="0B84699A">
      <w:pPr>
        <w:pStyle w:val="Kop2"/>
        <w:numPr>
          <w:ilvl w:val="1"/>
          <w:numId w:val="0"/>
        </w:numPr>
        <w:tabs>
          <w:tab w:val="clear" w:pos="851"/>
        </w:tabs>
        <w:ind w:left="851" w:hanging="2127"/>
        <w:rPr>
          <w:rFonts w:ascii="Montserrat Light" w:hAnsi="Montserrat Light" w:cs="Arial"/>
        </w:rPr>
      </w:pPr>
      <w:bookmarkStart w:id="0" w:name="_Ref401149752"/>
      <w:bookmarkStart w:id="1" w:name="_Toc319667631"/>
      <w:r w:rsidRPr="000F1C54">
        <w:rPr>
          <w:rFonts w:ascii="Montserrat Light" w:hAnsi="Montserrat Light" w:cs="Arial"/>
        </w:rPr>
        <w:t>Appendix</w:t>
      </w:r>
      <w:r w:rsidR="0B84699A" w:rsidRPr="000F1C54">
        <w:rPr>
          <w:rFonts w:ascii="Montserrat Light" w:hAnsi="Montserrat Light" w:cs="Arial"/>
        </w:rPr>
        <w:t xml:space="preserve"> 7.</w:t>
      </w:r>
      <w:r w:rsidR="00A0552B" w:rsidRPr="000F1C54">
        <w:rPr>
          <w:rFonts w:ascii="Montserrat Light" w:hAnsi="Montserrat Light" w:cs="Arial"/>
        </w:rPr>
        <w:t xml:space="preserve">6 </w:t>
      </w:r>
      <w:r w:rsidR="0B84699A" w:rsidRPr="000F1C54">
        <w:rPr>
          <w:rFonts w:ascii="Montserrat Light" w:hAnsi="Montserrat Light" w:cs="Arial"/>
        </w:rPr>
        <w:t>Refer</w:t>
      </w:r>
      <w:bookmarkStart w:id="2" w:name="_GoBack"/>
      <w:bookmarkEnd w:id="2"/>
      <w:r w:rsidR="0B84699A" w:rsidRPr="000F1C54">
        <w:rPr>
          <w:rFonts w:ascii="Montserrat Light" w:hAnsi="Montserrat Light" w:cs="Arial"/>
        </w:rPr>
        <w:t xml:space="preserve">entiesjabloon </w:t>
      </w:r>
      <w:bookmarkEnd w:id="0"/>
      <w:bookmarkEnd w:id="1"/>
    </w:p>
    <w:p w14:paraId="57BC8865" w14:textId="404AC7D0" w:rsidR="00AD34F9" w:rsidRPr="000F1C54" w:rsidRDefault="00AD34F9" w:rsidP="00E858B8">
      <w:pPr>
        <w:pStyle w:val="BasistekstEmtio"/>
        <w:ind w:left="-1276"/>
        <w:rPr>
          <w:rFonts w:ascii="Montserrat Light" w:hAnsi="Montserrat Light" w:cs="Arial"/>
        </w:rPr>
      </w:pPr>
      <w:r w:rsidRPr="000F1C54">
        <w:rPr>
          <w:rFonts w:ascii="Montserrat Light" w:hAnsi="Montserrat Light" w:cs="Arial"/>
        </w:rPr>
        <w:t xml:space="preserve">Geef met behulp van de onderstaande tabel voldoende referenties op bij vergelijkbare organisatie(s) waarmee alle in paragraaf </w:t>
      </w:r>
      <w:r w:rsidR="00430A36" w:rsidRPr="000F1C54">
        <w:rPr>
          <w:rFonts w:ascii="Montserrat Light" w:hAnsi="Montserrat Light" w:cs="Arial"/>
        </w:rPr>
        <w:t>4.3.2</w:t>
      </w:r>
      <w:r w:rsidRPr="000F1C54">
        <w:rPr>
          <w:rFonts w:ascii="Montserrat Light" w:hAnsi="Montserrat Light" w:cs="Arial"/>
        </w:rPr>
        <w:t xml:space="preserve"> (onder</w:t>
      </w:r>
      <w:r w:rsidR="00041399" w:rsidRPr="000F1C54">
        <w:rPr>
          <w:rFonts w:ascii="Montserrat Light" w:hAnsi="Montserrat Light" w:cs="Arial"/>
        </w:rPr>
        <w:t xml:space="preserve"> </w:t>
      </w:r>
      <w:r w:rsidR="00A94329" w:rsidRPr="000F1C54">
        <w:rPr>
          <w:rFonts w:ascii="Montserrat Light" w:hAnsi="Montserrat Light" w:cs="Arial"/>
        </w:rPr>
        <w:t>d</w:t>
      </w:r>
      <w:r w:rsidRPr="000F1C54">
        <w:rPr>
          <w:rFonts w:ascii="Montserrat Light" w:hAnsi="Montserrat Light" w:cs="Arial"/>
        </w:rPr>
        <w:t>) genoemde kerncompetenties en randvoorwaarden aan bod komen</w:t>
      </w:r>
      <w:r w:rsidR="00430A36" w:rsidRPr="000F1C54">
        <w:rPr>
          <w:rFonts w:ascii="Montserrat Light" w:hAnsi="Montserrat Light" w:cs="Arial"/>
        </w:rPr>
        <w:t xml:space="preserve">. </w:t>
      </w:r>
      <w:r w:rsidRPr="000F1C54">
        <w:rPr>
          <w:rFonts w:ascii="Montserrat Light" w:hAnsi="Montserrat Light" w:cs="Arial"/>
          <w:b/>
        </w:rPr>
        <w:t>Beperk u niet tot ‘ja’ of ‘nee’ antwoorden, maar beschrijf alle genoemde aspecten inhoudelijk, tenzij in de tabel anders aangegeven.</w:t>
      </w:r>
      <w:r w:rsidRPr="000F1C54">
        <w:rPr>
          <w:rFonts w:ascii="Montserrat Light" w:hAnsi="Montserrat Light" w:cs="Arial"/>
        </w:rPr>
        <w:t xml:space="preserve"> </w:t>
      </w:r>
    </w:p>
    <w:p w14:paraId="76C964C1" w14:textId="77777777" w:rsidR="00AD34F9" w:rsidRPr="000F1C54" w:rsidRDefault="00AD34F9" w:rsidP="00AD34F9">
      <w:pPr>
        <w:pStyle w:val="BasistekstEmtio"/>
        <w:rPr>
          <w:rFonts w:ascii="Montserrat Light" w:hAnsi="Montserrat Light" w:cs="Arial"/>
        </w:rPr>
      </w:pPr>
    </w:p>
    <w:p w14:paraId="272B26B1" w14:textId="56652940" w:rsidR="00AD34F9" w:rsidRPr="000F1C54" w:rsidRDefault="00AD34F9" w:rsidP="00E858B8">
      <w:pPr>
        <w:pStyle w:val="BasistekstEmtio"/>
        <w:ind w:left="-1276"/>
        <w:rPr>
          <w:rFonts w:ascii="Montserrat Light" w:hAnsi="Montserrat Light" w:cs="Arial"/>
        </w:rPr>
      </w:pPr>
      <w:r w:rsidRPr="000F1C54">
        <w:rPr>
          <w:rFonts w:ascii="Montserrat Light" w:hAnsi="Montserrat Light" w:cs="Arial"/>
        </w:rPr>
        <w:t xml:space="preserve">Alle contactpersonen moeten zonder tussenkomst van </w:t>
      </w:r>
      <w:r w:rsidR="000B6C29" w:rsidRPr="000F1C54">
        <w:rPr>
          <w:rFonts w:ascii="Montserrat Light" w:hAnsi="Montserrat Light" w:cs="Arial"/>
        </w:rPr>
        <w:t>Inschrijver</w:t>
      </w:r>
      <w:r w:rsidR="00430A36" w:rsidRPr="000F1C54">
        <w:rPr>
          <w:rFonts w:ascii="Montserrat Light" w:hAnsi="Montserrat Light" w:cs="Arial"/>
        </w:rPr>
        <w:t xml:space="preserve"> benaderbaar zijn.</w:t>
      </w:r>
      <w:r w:rsidRPr="000F1C54">
        <w:rPr>
          <w:rFonts w:ascii="Montserrat Light" w:hAnsi="Montserrat Light" w:cs="Arial"/>
        </w:rPr>
        <w:t xml:space="preserve"> Afschermen van contactpersonen van klanten in verband met mogelijke geheimhoudingsplicht of aangeven dat alleen contact via </w:t>
      </w:r>
      <w:r w:rsidR="000B6C29" w:rsidRPr="000F1C54">
        <w:rPr>
          <w:rFonts w:ascii="Montserrat Light" w:hAnsi="Montserrat Light" w:cs="Arial"/>
        </w:rPr>
        <w:t>Inschrijver</w:t>
      </w:r>
      <w:r w:rsidRPr="000F1C54">
        <w:rPr>
          <w:rFonts w:ascii="Montserrat Light" w:hAnsi="Montserrat Light" w:cs="Arial"/>
        </w:rPr>
        <w:t xml:space="preserve"> mogelijk is zal </w:t>
      </w:r>
      <w:r w:rsidR="00430A36" w:rsidRPr="000F1C54">
        <w:rPr>
          <w:rFonts w:ascii="Montserrat Light" w:hAnsi="Montserrat Light" w:cs="Arial"/>
        </w:rPr>
        <w:t>ertoe</w:t>
      </w:r>
      <w:r w:rsidRPr="000F1C54">
        <w:rPr>
          <w:rFonts w:ascii="Montserrat Light" w:hAnsi="Montserrat Light" w:cs="Arial"/>
        </w:rPr>
        <w:t xml:space="preserve"> leiden dat de betreffende referentie niet in de beoordeling meegenomen zal worden. </w:t>
      </w:r>
      <w:r w:rsidR="000733F1" w:rsidRPr="000F1C54">
        <w:rPr>
          <w:rFonts w:ascii="Montserrat Light" w:hAnsi="Montserrat Light" w:cs="Arial"/>
        </w:rPr>
        <w:t>De OU</w:t>
      </w:r>
      <w:r w:rsidR="00BE6324" w:rsidRPr="000F1C54">
        <w:rPr>
          <w:rFonts w:ascii="Montserrat Light" w:hAnsi="Montserrat Light" w:cs="Arial"/>
        </w:rPr>
        <w:t xml:space="preserve"> </w:t>
      </w:r>
      <w:r w:rsidRPr="000F1C54">
        <w:rPr>
          <w:rFonts w:ascii="Montserrat Light" w:hAnsi="Montserrat Light" w:cs="Arial"/>
        </w:rPr>
        <w:t xml:space="preserve">zal geen ‘non </w:t>
      </w:r>
      <w:proofErr w:type="spellStart"/>
      <w:r w:rsidRPr="000F1C54">
        <w:rPr>
          <w:rFonts w:ascii="Montserrat Light" w:hAnsi="Montserrat Light" w:cs="Arial"/>
        </w:rPr>
        <w:t>disclosure</w:t>
      </w:r>
      <w:proofErr w:type="spellEnd"/>
      <w:r w:rsidRPr="000F1C54">
        <w:rPr>
          <w:rFonts w:ascii="Montserrat Light" w:hAnsi="Montserrat Light" w:cs="Arial"/>
        </w:rPr>
        <w:t xml:space="preserve"> </w:t>
      </w:r>
      <w:proofErr w:type="spellStart"/>
      <w:r w:rsidRPr="000F1C54">
        <w:rPr>
          <w:rFonts w:ascii="Montserrat Light" w:hAnsi="Montserrat Light" w:cs="Arial"/>
        </w:rPr>
        <w:t>agreements</w:t>
      </w:r>
      <w:proofErr w:type="spellEnd"/>
      <w:r w:rsidRPr="000F1C54">
        <w:rPr>
          <w:rFonts w:ascii="Montserrat Light" w:hAnsi="Montserrat Light" w:cs="Arial"/>
        </w:rPr>
        <w:t>’ ondertekenen als voorwaarde voor het verkrijgen van een referentie.</w:t>
      </w:r>
      <w:r w:rsidR="00BE6324" w:rsidRPr="000F1C54">
        <w:rPr>
          <w:rFonts w:ascii="Montserrat Light" w:hAnsi="Montserrat Light" w:cs="Arial"/>
        </w:rPr>
        <w:t xml:space="preserve"> </w:t>
      </w:r>
    </w:p>
    <w:p w14:paraId="3D782167" w14:textId="77777777" w:rsidR="00AD34F9" w:rsidRPr="000F1C54" w:rsidRDefault="00AD34F9" w:rsidP="00AD34F9">
      <w:pPr>
        <w:pStyle w:val="BasistekstEmtio"/>
        <w:rPr>
          <w:rFonts w:ascii="Montserrat Light" w:hAnsi="Montserrat Light"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0F1C54" w14:paraId="7410AE4F" w14:textId="582175AB" w:rsidTr="00DD4AC7">
        <w:tc>
          <w:tcPr>
            <w:tcW w:w="453" w:type="dxa"/>
          </w:tcPr>
          <w:p w14:paraId="44A642BC" w14:textId="77777777" w:rsidR="00E858B8" w:rsidRPr="000F1C54" w:rsidRDefault="00E858B8" w:rsidP="005F21CE">
            <w:pPr>
              <w:pStyle w:val="BasistekstEmtio"/>
              <w:rPr>
                <w:rFonts w:ascii="Montserrat Light" w:hAnsi="Montserrat Light" w:cs="Arial"/>
                <w:b/>
                <w:bCs/>
              </w:rPr>
            </w:pPr>
          </w:p>
        </w:tc>
        <w:tc>
          <w:tcPr>
            <w:tcW w:w="3808" w:type="dxa"/>
            <w:shd w:val="clear" w:color="auto" w:fill="auto"/>
          </w:tcPr>
          <w:p w14:paraId="395B09BA" w14:textId="77777777"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Basisinformatie</w:t>
            </w:r>
          </w:p>
        </w:tc>
        <w:tc>
          <w:tcPr>
            <w:tcW w:w="1785" w:type="dxa"/>
            <w:shd w:val="clear" w:color="auto" w:fill="auto"/>
          </w:tcPr>
          <w:p w14:paraId="7490FFD5" w14:textId="03CBD327"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Vermeld</w:t>
            </w:r>
          </w:p>
        </w:tc>
        <w:tc>
          <w:tcPr>
            <w:tcW w:w="4182" w:type="dxa"/>
            <w:gridSpan w:val="2"/>
            <w:shd w:val="clear" w:color="auto" w:fill="auto"/>
          </w:tcPr>
          <w:p w14:paraId="16ABF9BA" w14:textId="6D1045B3" w:rsidR="00E858B8" w:rsidRPr="000F1C54" w:rsidRDefault="00E858B8" w:rsidP="005F21CE">
            <w:pPr>
              <w:pStyle w:val="BasistekstEmtio"/>
              <w:rPr>
                <w:rFonts w:ascii="Montserrat Light" w:hAnsi="Montserrat Light" w:cs="Arial"/>
                <w:b/>
                <w:bCs/>
              </w:rPr>
            </w:pPr>
            <w:r w:rsidRPr="000F1C54">
              <w:rPr>
                <w:rFonts w:ascii="Montserrat Light" w:hAnsi="Montserrat Light" w:cs="Arial"/>
                <w:b/>
                <w:bCs/>
              </w:rPr>
              <w:t>Eventuele toelichting</w:t>
            </w:r>
          </w:p>
        </w:tc>
      </w:tr>
      <w:tr w:rsidR="00E858B8" w:rsidRPr="000F1C54" w14:paraId="1254B30A" w14:textId="5E981335" w:rsidTr="00E858B8">
        <w:tc>
          <w:tcPr>
            <w:tcW w:w="453" w:type="dxa"/>
          </w:tcPr>
          <w:p w14:paraId="3EFC0F73" w14:textId="3BADEA64" w:rsidR="00E858B8" w:rsidRPr="000F1C54" w:rsidRDefault="00E858B8" w:rsidP="005F21CE">
            <w:pPr>
              <w:pStyle w:val="BasistekstEmtio"/>
              <w:rPr>
                <w:rFonts w:ascii="Montserrat Light" w:hAnsi="Montserrat Light" w:cs="Arial"/>
                <w:b/>
                <w:bCs/>
              </w:rPr>
            </w:pPr>
          </w:p>
        </w:tc>
        <w:tc>
          <w:tcPr>
            <w:tcW w:w="3808" w:type="dxa"/>
            <w:shd w:val="clear" w:color="auto" w:fill="auto"/>
          </w:tcPr>
          <w:p w14:paraId="66E98744" w14:textId="77777777" w:rsidR="00E858B8" w:rsidRPr="000F1C54" w:rsidRDefault="00E858B8" w:rsidP="005F21CE">
            <w:pPr>
              <w:pStyle w:val="BasistekstEmtio"/>
              <w:rPr>
                <w:rFonts w:ascii="Montserrat Light" w:hAnsi="Montserrat Light" w:cs="Arial"/>
                <w:b/>
                <w:bCs/>
              </w:rPr>
            </w:pPr>
          </w:p>
        </w:tc>
        <w:tc>
          <w:tcPr>
            <w:tcW w:w="1785" w:type="dxa"/>
            <w:shd w:val="clear" w:color="auto" w:fill="auto"/>
          </w:tcPr>
          <w:p w14:paraId="27F72966" w14:textId="15B265D7"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B25D2C4" w14:textId="77777777" w:rsidR="00E858B8" w:rsidRPr="000F1C54" w:rsidRDefault="00E858B8" w:rsidP="005F21CE">
            <w:pPr>
              <w:pStyle w:val="BasistekstEmtio"/>
              <w:rPr>
                <w:rFonts w:ascii="Montserrat Light" w:hAnsi="Montserrat Light" w:cs="Arial"/>
              </w:rPr>
            </w:pPr>
          </w:p>
        </w:tc>
      </w:tr>
      <w:tr w:rsidR="00E858B8" w:rsidRPr="000F1C54" w14:paraId="1C94D76F" w14:textId="45135C01" w:rsidTr="006E1BD4">
        <w:tc>
          <w:tcPr>
            <w:tcW w:w="453" w:type="dxa"/>
          </w:tcPr>
          <w:p w14:paraId="5665450C"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w:t>
            </w:r>
          </w:p>
        </w:tc>
        <w:tc>
          <w:tcPr>
            <w:tcW w:w="3808" w:type="dxa"/>
            <w:shd w:val="clear" w:color="auto" w:fill="auto"/>
          </w:tcPr>
          <w:p w14:paraId="0616C2F7"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Naam van referent</w:t>
            </w:r>
          </w:p>
        </w:tc>
        <w:tc>
          <w:tcPr>
            <w:tcW w:w="1785" w:type="dxa"/>
            <w:shd w:val="clear" w:color="auto" w:fill="auto"/>
          </w:tcPr>
          <w:p w14:paraId="32423CE5" w14:textId="3D4C5990"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12BD720D" w14:textId="77777777" w:rsidR="00E858B8" w:rsidRPr="000F1C54" w:rsidRDefault="00E858B8" w:rsidP="005F21CE">
            <w:pPr>
              <w:pStyle w:val="BasistekstEmtio"/>
              <w:rPr>
                <w:rFonts w:ascii="Montserrat Light" w:hAnsi="Montserrat Light" w:cs="Arial"/>
              </w:rPr>
            </w:pPr>
          </w:p>
        </w:tc>
      </w:tr>
      <w:tr w:rsidR="00E858B8" w:rsidRPr="000F1C54" w14:paraId="3B9AF1C2" w14:textId="08CD0E7B" w:rsidTr="0008086C">
        <w:tc>
          <w:tcPr>
            <w:tcW w:w="453" w:type="dxa"/>
          </w:tcPr>
          <w:p w14:paraId="15197945"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2</w:t>
            </w:r>
          </w:p>
        </w:tc>
        <w:tc>
          <w:tcPr>
            <w:tcW w:w="3808" w:type="dxa"/>
            <w:shd w:val="clear" w:color="auto" w:fill="auto"/>
          </w:tcPr>
          <w:p w14:paraId="0D4E0B89"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Contactpersoon</w:t>
            </w:r>
          </w:p>
        </w:tc>
        <w:tc>
          <w:tcPr>
            <w:tcW w:w="1785" w:type="dxa"/>
            <w:shd w:val="clear" w:color="auto" w:fill="auto"/>
          </w:tcPr>
          <w:p w14:paraId="061D347B" w14:textId="7553A615"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3DB1292D" w14:textId="77777777" w:rsidR="00E858B8" w:rsidRPr="000F1C54" w:rsidRDefault="00E858B8" w:rsidP="005F21CE">
            <w:pPr>
              <w:pStyle w:val="BasistekstEmtio"/>
              <w:rPr>
                <w:rFonts w:ascii="Montserrat Light" w:hAnsi="Montserrat Light" w:cs="Arial"/>
              </w:rPr>
            </w:pPr>
          </w:p>
        </w:tc>
      </w:tr>
      <w:tr w:rsidR="00E858B8" w:rsidRPr="000F1C54" w14:paraId="02186280" w14:textId="5085686E" w:rsidTr="003B76F9">
        <w:tc>
          <w:tcPr>
            <w:tcW w:w="453" w:type="dxa"/>
          </w:tcPr>
          <w:p w14:paraId="4239773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3</w:t>
            </w:r>
          </w:p>
        </w:tc>
        <w:tc>
          <w:tcPr>
            <w:tcW w:w="3808" w:type="dxa"/>
            <w:shd w:val="clear" w:color="auto" w:fill="auto"/>
          </w:tcPr>
          <w:p w14:paraId="319F6DB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Functie contactpersoon</w:t>
            </w:r>
          </w:p>
        </w:tc>
        <w:tc>
          <w:tcPr>
            <w:tcW w:w="1785" w:type="dxa"/>
            <w:shd w:val="clear" w:color="auto" w:fill="auto"/>
          </w:tcPr>
          <w:p w14:paraId="4C410588" w14:textId="0F56490B"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29042FEF" w14:textId="77777777" w:rsidR="00E858B8" w:rsidRPr="000F1C54" w:rsidRDefault="00E858B8" w:rsidP="005F21CE">
            <w:pPr>
              <w:pStyle w:val="BasistekstEmtio"/>
              <w:rPr>
                <w:rFonts w:ascii="Montserrat Light" w:hAnsi="Montserrat Light" w:cs="Arial"/>
              </w:rPr>
            </w:pPr>
          </w:p>
        </w:tc>
      </w:tr>
      <w:tr w:rsidR="00E858B8" w:rsidRPr="000F1C54" w14:paraId="27C2697B" w14:textId="20AFB3DA" w:rsidTr="00D92680">
        <w:tc>
          <w:tcPr>
            <w:tcW w:w="453" w:type="dxa"/>
          </w:tcPr>
          <w:p w14:paraId="7C876FA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4</w:t>
            </w:r>
          </w:p>
        </w:tc>
        <w:tc>
          <w:tcPr>
            <w:tcW w:w="3808" w:type="dxa"/>
            <w:shd w:val="clear" w:color="auto" w:fill="auto"/>
          </w:tcPr>
          <w:p w14:paraId="72D48CB3"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Adres referent</w:t>
            </w:r>
          </w:p>
        </w:tc>
        <w:tc>
          <w:tcPr>
            <w:tcW w:w="1785" w:type="dxa"/>
            <w:shd w:val="clear" w:color="auto" w:fill="auto"/>
          </w:tcPr>
          <w:p w14:paraId="5F26B72C" w14:textId="47A268F2"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F936560" w14:textId="77777777" w:rsidR="00E858B8" w:rsidRPr="000F1C54" w:rsidRDefault="00E858B8" w:rsidP="005F21CE">
            <w:pPr>
              <w:pStyle w:val="BasistekstEmtio"/>
              <w:rPr>
                <w:rFonts w:ascii="Montserrat Light" w:hAnsi="Montserrat Light" w:cs="Arial"/>
              </w:rPr>
            </w:pPr>
          </w:p>
        </w:tc>
      </w:tr>
      <w:tr w:rsidR="00E858B8" w:rsidRPr="000F1C54" w14:paraId="38421C40" w14:textId="24A4C9AD" w:rsidTr="00F2258E">
        <w:tc>
          <w:tcPr>
            <w:tcW w:w="453" w:type="dxa"/>
          </w:tcPr>
          <w:p w14:paraId="68555F22"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5</w:t>
            </w:r>
          </w:p>
        </w:tc>
        <w:tc>
          <w:tcPr>
            <w:tcW w:w="3808" w:type="dxa"/>
            <w:shd w:val="clear" w:color="auto" w:fill="auto"/>
          </w:tcPr>
          <w:p w14:paraId="2E2F982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Telefoonnummer en emailadres contactpersoon</w:t>
            </w:r>
          </w:p>
        </w:tc>
        <w:tc>
          <w:tcPr>
            <w:tcW w:w="1785" w:type="dxa"/>
            <w:shd w:val="clear" w:color="auto" w:fill="auto"/>
          </w:tcPr>
          <w:p w14:paraId="72EE0E13" w14:textId="045E65FF"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0D9B55B" w14:textId="77777777" w:rsidR="00E858B8" w:rsidRPr="000F1C54" w:rsidRDefault="00E858B8" w:rsidP="005F21CE">
            <w:pPr>
              <w:pStyle w:val="BasistekstEmtio"/>
              <w:rPr>
                <w:rFonts w:ascii="Montserrat Light" w:hAnsi="Montserrat Light" w:cs="Arial"/>
              </w:rPr>
            </w:pPr>
          </w:p>
        </w:tc>
      </w:tr>
      <w:tr w:rsidR="00E858B8" w:rsidRPr="000F1C54" w14:paraId="234503D4" w14:textId="1B0F5727" w:rsidTr="00D222B7">
        <w:tc>
          <w:tcPr>
            <w:tcW w:w="453" w:type="dxa"/>
          </w:tcPr>
          <w:p w14:paraId="5B429405"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6</w:t>
            </w:r>
          </w:p>
        </w:tc>
        <w:tc>
          <w:tcPr>
            <w:tcW w:w="3808" w:type="dxa"/>
            <w:shd w:val="clear" w:color="auto" w:fill="auto"/>
          </w:tcPr>
          <w:p w14:paraId="24357CAE"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Beschrijving opdracht</w:t>
            </w:r>
          </w:p>
        </w:tc>
        <w:tc>
          <w:tcPr>
            <w:tcW w:w="1785" w:type="dxa"/>
            <w:shd w:val="clear" w:color="auto" w:fill="auto"/>
          </w:tcPr>
          <w:p w14:paraId="32FCD22A" w14:textId="0328CE29"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368F26A5" w14:textId="77777777" w:rsidR="00E858B8" w:rsidRPr="000F1C54" w:rsidRDefault="00E858B8" w:rsidP="005F21CE">
            <w:pPr>
              <w:pStyle w:val="BasistekstEmtio"/>
              <w:rPr>
                <w:rFonts w:ascii="Montserrat Light" w:hAnsi="Montserrat Light" w:cs="Arial"/>
              </w:rPr>
            </w:pPr>
          </w:p>
        </w:tc>
      </w:tr>
      <w:tr w:rsidR="00E858B8" w:rsidRPr="000F1C54" w14:paraId="0846EB42" w14:textId="2CCA599D" w:rsidTr="00910A8B">
        <w:tc>
          <w:tcPr>
            <w:tcW w:w="453" w:type="dxa"/>
          </w:tcPr>
          <w:p w14:paraId="29B0A79F"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7</w:t>
            </w:r>
          </w:p>
        </w:tc>
        <w:tc>
          <w:tcPr>
            <w:tcW w:w="3808" w:type="dxa"/>
            <w:shd w:val="clear" w:color="auto" w:fill="auto"/>
          </w:tcPr>
          <w:p w14:paraId="791B3CCD"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Startdatum opdracht</w:t>
            </w:r>
          </w:p>
        </w:tc>
        <w:tc>
          <w:tcPr>
            <w:tcW w:w="1785" w:type="dxa"/>
            <w:shd w:val="clear" w:color="auto" w:fill="auto"/>
          </w:tcPr>
          <w:p w14:paraId="24F86D99" w14:textId="0C622A53"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9DCB56C" w14:textId="77777777" w:rsidR="00E858B8" w:rsidRPr="000F1C54" w:rsidRDefault="00E858B8" w:rsidP="005F21CE">
            <w:pPr>
              <w:pStyle w:val="BasistekstEmtio"/>
              <w:rPr>
                <w:rFonts w:ascii="Montserrat Light" w:hAnsi="Montserrat Light" w:cs="Arial"/>
              </w:rPr>
            </w:pPr>
          </w:p>
        </w:tc>
      </w:tr>
      <w:tr w:rsidR="00E858B8" w:rsidRPr="000F1C54" w14:paraId="4B00064E" w14:textId="5328E4D2" w:rsidTr="00C43ECC">
        <w:tc>
          <w:tcPr>
            <w:tcW w:w="453" w:type="dxa"/>
          </w:tcPr>
          <w:p w14:paraId="23BBE66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8</w:t>
            </w:r>
          </w:p>
        </w:tc>
        <w:tc>
          <w:tcPr>
            <w:tcW w:w="3808" w:type="dxa"/>
            <w:shd w:val="clear" w:color="auto" w:fill="auto"/>
          </w:tcPr>
          <w:p w14:paraId="7A836D7C"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Datum afronding werkzaamheden</w:t>
            </w:r>
          </w:p>
        </w:tc>
        <w:tc>
          <w:tcPr>
            <w:tcW w:w="1785" w:type="dxa"/>
            <w:shd w:val="clear" w:color="auto" w:fill="auto"/>
          </w:tcPr>
          <w:p w14:paraId="1F0C2D5A" w14:textId="3725FC4F"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62DF3E67" w14:textId="77777777" w:rsidR="00E858B8" w:rsidRPr="000F1C54" w:rsidRDefault="00E858B8" w:rsidP="005F21CE">
            <w:pPr>
              <w:pStyle w:val="BasistekstEmtio"/>
              <w:rPr>
                <w:rFonts w:ascii="Montserrat Light" w:hAnsi="Montserrat Light" w:cs="Arial"/>
              </w:rPr>
            </w:pPr>
          </w:p>
        </w:tc>
      </w:tr>
      <w:tr w:rsidR="00E858B8" w:rsidRPr="000F1C54" w14:paraId="7E913D9A" w14:textId="2969E7C3" w:rsidTr="00865E6C">
        <w:tc>
          <w:tcPr>
            <w:tcW w:w="453" w:type="dxa"/>
          </w:tcPr>
          <w:p w14:paraId="5AFECA4E"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9</w:t>
            </w:r>
          </w:p>
        </w:tc>
        <w:tc>
          <w:tcPr>
            <w:tcW w:w="3808" w:type="dxa"/>
            <w:shd w:val="clear" w:color="auto" w:fill="auto"/>
          </w:tcPr>
          <w:p w14:paraId="7BA408B8"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Datum einde overeenkomst</w:t>
            </w:r>
          </w:p>
        </w:tc>
        <w:tc>
          <w:tcPr>
            <w:tcW w:w="1785" w:type="dxa"/>
            <w:shd w:val="clear" w:color="auto" w:fill="auto"/>
          </w:tcPr>
          <w:p w14:paraId="5EEF7ABF" w14:textId="750A9A7D"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5EECDE5B" w14:textId="77777777" w:rsidR="00E858B8" w:rsidRPr="000F1C54" w:rsidRDefault="00E858B8" w:rsidP="005F21CE">
            <w:pPr>
              <w:pStyle w:val="BasistekstEmtio"/>
              <w:rPr>
                <w:rFonts w:ascii="Montserrat Light" w:hAnsi="Montserrat Light" w:cs="Arial"/>
              </w:rPr>
            </w:pPr>
          </w:p>
        </w:tc>
      </w:tr>
      <w:tr w:rsidR="00E858B8" w:rsidRPr="000F1C54" w14:paraId="4EB0560E" w14:textId="401B43F1" w:rsidTr="00920EBD">
        <w:tc>
          <w:tcPr>
            <w:tcW w:w="453" w:type="dxa"/>
          </w:tcPr>
          <w:p w14:paraId="24F52BE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10</w:t>
            </w:r>
          </w:p>
        </w:tc>
        <w:tc>
          <w:tcPr>
            <w:tcW w:w="3808" w:type="dxa"/>
            <w:shd w:val="clear" w:color="auto" w:fill="auto"/>
          </w:tcPr>
          <w:p w14:paraId="6CA28A4B"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Werkzaamheden die u hebt uitgevoerd</w:t>
            </w:r>
          </w:p>
        </w:tc>
        <w:tc>
          <w:tcPr>
            <w:tcW w:w="1785" w:type="dxa"/>
            <w:shd w:val="clear" w:color="auto" w:fill="auto"/>
          </w:tcPr>
          <w:p w14:paraId="32A05ABB" w14:textId="491C2119"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710A4A31" w14:textId="77777777" w:rsidR="00E858B8" w:rsidRPr="000F1C54" w:rsidRDefault="00E858B8" w:rsidP="005F21CE">
            <w:pPr>
              <w:pStyle w:val="BasistekstEmtio"/>
              <w:rPr>
                <w:rFonts w:ascii="Montserrat Light" w:hAnsi="Montserrat Light" w:cs="Arial"/>
              </w:rPr>
            </w:pPr>
          </w:p>
        </w:tc>
      </w:tr>
      <w:tr w:rsidR="00E858B8" w:rsidRPr="000F1C54" w14:paraId="2A30F0B0" w14:textId="32CD2B3E" w:rsidTr="00B4288D">
        <w:tc>
          <w:tcPr>
            <w:tcW w:w="453" w:type="dxa"/>
          </w:tcPr>
          <w:p w14:paraId="5DE23412"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11</w:t>
            </w:r>
          </w:p>
        </w:tc>
        <w:tc>
          <w:tcPr>
            <w:tcW w:w="3808" w:type="dxa"/>
            <w:shd w:val="clear" w:color="auto" w:fill="auto"/>
          </w:tcPr>
          <w:p w14:paraId="49F48056" w14:textId="77777777" w:rsidR="00E858B8" w:rsidRPr="000F1C54" w:rsidRDefault="00E858B8" w:rsidP="005F21CE">
            <w:pPr>
              <w:pStyle w:val="BasistekstEmtio"/>
              <w:rPr>
                <w:rFonts w:ascii="Montserrat Light" w:hAnsi="Montserrat Light" w:cs="Arial"/>
                <w:bCs/>
              </w:rPr>
            </w:pPr>
            <w:r w:rsidRPr="000F1C54">
              <w:rPr>
                <w:rFonts w:ascii="Montserrat Light" w:hAnsi="Montserrat Light" w:cs="Arial"/>
                <w:bCs/>
              </w:rPr>
              <w:t>Werkzaamheden die de klant zelf heeft uitgevoerd</w:t>
            </w:r>
          </w:p>
        </w:tc>
        <w:tc>
          <w:tcPr>
            <w:tcW w:w="1785" w:type="dxa"/>
            <w:shd w:val="clear" w:color="auto" w:fill="auto"/>
          </w:tcPr>
          <w:p w14:paraId="43EC4F5D" w14:textId="2FE9FF8A" w:rsidR="00E858B8" w:rsidRPr="000F1C54" w:rsidRDefault="00E858B8" w:rsidP="005F21CE">
            <w:pPr>
              <w:pStyle w:val="BasistekstEmtio"/>
              <w:rPr>
                <w:rFonts w:ascii="Montserrat Light" w:hAnsi="Montserrat Light" w:cs="Arial"/>
              </w:rPr>
            </w:pPr>
          </w:p>
        </w:tc>
        <w:tc>
          <w:tcPr>
            <w:tcW w:w="4182" w:type="dxa"/>
            <w:gridSpan w:val="2"/>
            <w:shd w:val="clear" w:color="auto" w:fill="auto"/>
          </w:tcPr>
          <w:p w14:paraId="0400C3AB" w14:textId="77777777" w:rsidR="00E858B8" w:rsidRPr="000F1C54" w:rsidRDefault="00E858B8" w:rsidP="005F21CE">
            <w:pPr>
              <w:pStyle w:val="BasistekstEmtio"/>
              <w:rPr>
                <w:rFonts w:ascii="Montserrat Light" w:hAnsi="Montserrat Light" w:cs="Arial"/>
              </w:rPr>
            </w:pPr>
          </w:p>
        </w:tc>
      </w:tr>
      <w:tr w:rsidR="00F408FD" w:rsidRPr="000F1C54" w14:paraId="459B7C5E" w14:textId="2C5F17F1" w:rsidTr="00E858B8">
        <w:tc>
          <w:tcPr>
            <w:tcW w:w="453" w:type="dxa"/>
          </w:tcPr>
          <w:p w14:paraId="328E467D" w14:textId="77777777" w:rsidR="00F408FD" w:rsidRPr="000F1C54" w:rsidRDefault="00F408FD" w:rsidP="005F21CE">
            <w:pPr>
              <w:pStyle w:val="BasistekstEmtio"/>
              <w:rPr>
                <w:rFonts w:ascii="Montserrat Light" w:hAnsi="Montserrat Light" w:cs="Arial"/>
                <w:b/>
                <w:bCs/>
              </w:rPr>
            </w:pPr>
          </w:p>
        </w:tc>
        <w:tc>
          <w:tcPr>
            <w:tcW w:w="3808" w:type="dxa"/>
            <w:shd w:val="clear" w:color="auto" w:fill="auto"/>
          </w:tcPr>
          <w:p w14:paraId="1732E5E1" w14:textId="2D30D7B1"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Competenties</w:t>
            </w:r>
          </w:p>
        </w:tc>
        <w:tc>
          <w:tcPr>
            <w:tcW w:w="1785" w:type="dxa"/>
            <w:shd w:val="clear" w:color="auto" w:fill="auto"/>
          </w:tcPr>
          <w:p w14:paraId="16A9B29F" w14:textId="0ED9E17D"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Van toepassing ja/nee</w:t>
            </w:r>
          </w:p>
        </w:tc>
        <w:tc>
          <w:tcPr>
            <w:tcW w:w="2149" w:type="dxa"/>
            <w:shd w:val="clear" w:color="auto" w:fill="auto"/>
          </w:tcPr>
          <w:p w14:paraId="073634FD" w14:textId="77777777"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Onderbouwing van de bewering met meetbare prestatie-onderbouwing</w:t>
            </w:r>
          </w:p>
        </w:tc>
        <w:tc>
          <w:tcPr>
            <w:tcW w:w="2033" w:type="dxa"/>
          </w:tcPr>
          <w:p w14:paraId="57264174" w14:textId="379ED780" w:rsidR="00F408FD" w:rsidRPr="000F1C54" w:rsidRDefault="00F408FD" w:rsidP="005F21CE">
            <w:pPr>
              <w:pStyle w:val="BasistekstEmtio"/>
              <w:rPr>
                <w:rFonts w:ascii="Montserrat Light" w:hAnsi="Montserrat Light" w:cs="Arial"/>
                <w:b/>
                <w:bCs/>
              </w:rPr>
            </w:pPr>
            <w:r w:rsidRPr="000F1C54">
              <w:rPr>
                <w:rFonts w:ascii="Montserrat Light" w:hAnsi="Montserrat Light" w:cs="Arial"/>
                <w:b/>
                <w:bCs/>
              </w:rPr>
              <w:t xml:space="preserve">Minimumvereiste (kerncompetentie) </w:t>
            </w:r>
          </w:p>
        </w:tc>
      </w:tr>
      <w:tr w:rsidR="00F408FD" w:rsidRPr="000F1C54" w14:paraId="7F6AC2B4" w14:textId="71A9F53A" w:rsidTr="00E858B8">
        <w:tc>
          <w:tcPr>
            <w:tcW w:w="453" w:type="dxa"/>
          </w:tcPr>
          <w:p w14:paraId="78FEED4C" w14:textId="77777777" w:rsidR="00F408FD" w:rsidRPr="000F1C54" w:rsidRDefault="00F408FD" w:rsidP="005F21CE">
            <w:pPr>
              <w:pStyle w:val="BasistekstEmtio"/>
              <w:rPr>
                <w:rFonts w:ascii="Montserrat Light" w:hAnsi="Montserrat Light" w:cs="Arial"/>
                <w:bCs/>
              </w:rPr>
            </w:pPr>
            <w:r w:rsidRPr="000F1C54">
              <w:rPr>
                <w:rFonts w:ascii="Montserrat Light" w:hAnsi="Montserrat Light" w:cs="Arial"/>
                <w:bCs/>
              </w:rPr>
              <w:t>12</w:t>
            </w:r>
          </w:p>
        </w:tc>
        <w:tc>
          <w:tcPr>
            <w:tcW w:w="3808" w:type="dxa"/>
            <w:shd w:val="clear" w:color="auto" w:fill="auto"/>
          </w:tcPr>
          <w:p w14:paraId="66E283EE" w14:textId="5DF55CB1" w:rsidR="00F408FD" w:rsidRPr="000F1C54" w:rsidRDefault="00365A76" w:rsidP="00365A76">
            <w:pPr>
              <w:pStyle w:val="BasistekstEmtio"/>
              <w:rPr>
                <w:rFonts w:ascii="Montserrat Light" w:hAnsi="Montserrat Light" w:cs="Arial"/>
              </w:rPr>
            </w:pPr>
            <w:r w:rsidRPr="00365A76">
              <w:rPr>
                <w:rFonts w:ascii="Montserrat Light" w:hAnsi="Montserrat Light" w:cs="Arial"/>
              </w:rPr>
              <w:t>Inschrijver is aantoonbaar in staat om de afgesproken beschikbaarheid van het MFP systeem te realiseren voor een organisatie met centrale diensten en voorzieningen, waarbij die organisatie daarnaast ook over deels zelfstandig opererende vestigingen in andere gemeenten beschikt.</w:t>
            </w:r>
            <w:r w:rsidRPr="00365A76">
              <w:rPr>
                <w:rFonts w:ascii="Montserrat Light" w:hAnsi="Montserrat Light" w:cs="Arial"/>
              </w:rPr>
              <w:tab/>
            </w:r>
          </w:p>
        </w:tc>
        <w:tc>
          <w:tcPr>
            <w:tcW w:w="1785" w:type="dxa"/>
            <w:shd w:val="clear" w:color="auto" w:fill="auto"/>
          </w:tcPr>
          <w:p w14:paraId="1AEC1D1A" w14:textId="05417C70" w:rsidR="00F408FD" w:rsidRPr="000F1C54" w:rsidRDefault="00F408FD" w:rsidP="005F21CE">
            <w:pPr>
              <w:pStyle w:val="BasistekstEmtio"/>
              <w:rPr>
                <w:rFonts w:ascii="Montserrat Light" w:hAnsi="Montserrat Light" w:cs="Arial"/>
              </w:rPr>
            </w:pPr>
          </w:p>
        </w:tc>
        <w:tc>
          <w:tcPr>
            <w:tcW w:w="2149" w:type="dxa"/>
            <w:shd w:val="clear" w:color="auto" w:fill="auto"/>
          </w:tcPr>
          <w:p w14:paraId="6F25278A" w14:textId="77777777" w:rsidR="00F408FD" w:rsidRPr="000F1C54" w:rsidRDefault="00F408FD" w:rsidP="005F21CE">
            <w:pPr>
              <w:pStyle w:val="BasistekstEmtio"/>
              <w:rPr>
                <w:rFonts w:ascii="Montserrat Light" w:hAnsi="Montserrat Light" w:cs="Arial"/>
              </w:rPr>
            </w:pPr>
          </w:p>
        </w:tc>
        <w:tc>
          <w:tcPr>
            <w:tcW w:w="2033" w:type="dxa"/>
          </w:tcPr>
          <w:p w14:paraId="2031961A" w14:textId="73041513" w:rsidR="00F408FD" w:rsidRPr="000F1C54" w:rsidRDefault="00F408FD" w:rsidP="005F21CE">
            <w:pPr>
              <w:pStyle w:val="BasistekstEmtio"/>
              <w:rPr>
                <w:rFonts w:ascii="Montserrat Light" w:hAnsi="Montserrat Light" w:cs="Arial"/>
              </w:rPr>
            </w:pPr>
            <w:r w:rsidRPr="000F1C54">
              <w:rPr>
                <w:rFonts w:ascii="Montserrat Light" w:hAnsi="Montserrat Light" w:cs="Arial"/>
              </w:rPr>
              <w:t>Minimumvereiste</w:t>
            </w:r>
          </w:p>
        </w:tc>
      </w:tr>
      <w:tr w:rsidR="00F408FD" w:rsidRPr="000F1C54" w14:paraId="7AA096F2" w14:textId="295829CE" w:rsidTr="00E858B8">
        <w:tc>
          <w:tcPr>
            <w:tcW w:w="453" w:type="dxa"/>
          </w:tcPr>
          <w:p w14:paraId="3DBC710C" w14:textId="76A6B6E9" w:rsidR="00F408FD" w:rsidRPr="000F1C54" w:rsidRDefault="00F408FD" w:rsidP="005F21CE">
            <w:pPr>
              <w:pStyle w:val="BasistekstEmtio"/>
              <w:rPr>
                <w:rFonts w:ascii="Montserrat Light" w:hAnsi="Montserrat Light" w:cs="Arial"/>
                <w:bCs/>
              </w:rPr>
            </w:pPr>
            <w:r w:rsidRPr="000F1C54">
              <w:rPr>
                <w:rFonts w:ascii="Montserrat Light" w:hAnsi="Montserrat Light" w:cs="Arial"/>
                <w:bCs/>
              </w:rPr>
              <w:t>13</w:t>
            </w:r>
          </w:p>
        </w:tc>
        <w:tc>
          <w:tcPr>
            <w:tcW w:w="3808" w:type="dxa"/>
            <w:shd w:val="clear" w:color="auto" w:fill="auto"/>
          </w:tcPr>
          <w:p w14:paraId="0149A45E" w14:textId="0BD227E0" w:rsidR="00F408FD" w:rsidRPr="000F1C54" w:rsidRDefault="00365A76" w:rsidP="00430A36">
            <w:pPr>
              <w:pStyle w:val="BasistekstEmtio"/>
              <w:rPr>
                <w:rFonts w:ascii="Montserrat Light" w:hAnsi="Montserrat Light" w:cs="Arial"/>
                <w:bCs/>
              </w:rPr>
            </w:pPr>
            <w:r w:rsidRPr="00365A76">
              <w:rPr>
                <w:rFonts w:ascii="Montserrat Light" w:hAnsi="Montserrat Light" w:cs="Arial"/>
                <w:bCs/>
              </w:rPr>
              <w:t>Inschrijver is aantoonbaar in staat het MFP-systeem gedurende de looptijd van de opdracht op een economisch aantrekkelijke wijze afgestemd te houden op de veranderende wensen van de betreffende opdrachtgever.</w:t>
            </w:r>
          </w:p>
        </w:tc>
        <w:tc>
          <w:tcPr>
            <w:tcW w:w="1785" w:type="dxa"/>
            <w:shd w:val="clear" w:color="auto" w:fill="auto"/>
          </w:tcPr>
          <w:p w14:paraId="013356CF" w14:textId="54DC45C3" w:rsidR="00F408FD" w:rsidRPr="000F1C54" w:rsidRDefault="00F408FD" w:rsidP="005F21CE">
            <w:pPr>
              <w:pStyle w:val="BasistekstEmtio"/>
              <w:rPr>
                <w:rFonts w:ascii="Montserrat Light" w:hAnsi="Montserrat Light" w:cs="Arial"/>
              </w:rPr>
            </w:pPr>
          </w:p>
        </w:tc>
        <w:tc>
          <w:tcPr>
            <w:tcW w:w="2149" w:type="dxa"/>
            <w:shd w:val="clear" w:color="auto" w:fill="auto"/>
          </w:tcPr>
          <w:p w14:paraId="29960091" w14:textId="77777777" w:rsidR="00F408FD" w:rsidRPr="000F1C54" w:rsidRDefault="00F408FD" w:rsidP="005F21CE">
            <w:pPr>
              <w:pStyle w:val="BasistekstEmtio"/>
              <w:rPr>
                <w:rFonts w:ascii="Montserrat Light" w:hAnsi="Montserrat Light" w:cs="Arial"/>
              </w:rPr>
            </w:pPr>
          </w:p>
        </w:tc>
        <w:tc>
          <w:tcPr>
            <w:tcW w:w="2033" w:type="dxa"/>
          </w:tcPr>
          <w:p w14:paraId="36488CD1" w14:textId="4AE15BB1" w:rsidR="00F408FD" w:rsidRPr="000F1C54" w:rsidRDefault="00F408FD" w:rsidP="005F21CE">
            <w:pPr>
              <w:pStyle w:val="BasistekstEmtio"/>
              <w:rPr>
                <w:rFonts w:ascii="Montserrat Light" w:hAnsi="Montserrat Light" w:cs="Arial"/>
              </w:rPr>
            </w:pPr>
            <w:r w:rsidRPr="000F1C54">
              <w:rPr>
                <w:rFonts w:ascii="Montserrat Light" w:hAnsi="Montserrat Light" w:cs="Arial"/>
              </w:rPr>
              <w:t>Minimumvereiste</w:t>
            </w:r>
          </w:p>
        </w:tc>
      </w:tr>
    </w:tbl>
    <w:p w14:paraId="61D6BFE9" w14:textId="77777777" w:rsidR="001D2845" w:rsidRPr="000F1C54" w:rsidRDefault="001D2845" w:rsidP="00C72152">
      <w:pPr>
        <w:rPr>
          <w:rFonts w:ascii="Montserrat Light" w:hAnsi="Montserrat Light" w:cs="Arial"/>
        </w:rPr>
      </w:pPr>
    </w:p>
    <w:p w14:paraId="068D3307" w14:textId="77777777" w:rsidR="00995232" w:rsidRPr="000F1C54" w:rsidRDefault="00995232" w:rsidP="00C72152">
      <w:pPr>
        <w:rPr>
          <w:rFonts w:ascii="Montserrat Light" w:hAnsi="Montserrat Light" w:cs="Arial"/>
        </w:rPr>
      </w:pPr>
    </w:p>
    <w:p w14:paraId="71EB3DCD" w14:textId="77777777" w:rsidR="00995232" w:rsidRPr="000F1C54" w:rsidRDefault="00995232" w:rsidP="005C64FB">
      <w:pPr>
        <w:pStyle w:val="BasistekstEmtio"/>
        <w:ind w:left="-1276"/>
        <w:rPr>
          <w:rFonts w:ascii="Montserrat Light" w:hAnsi="Montserrat Light" w:cs="Arial"/>
        </w:rPr>
      </w:pPr>
      <w:r w:rsidRPr="000F1C54">
        <w:rPr>
          <w:rFonts w:ascii="Montserrat Light" w:hAnsi="Montserrat Light" w:cs="Arial"/>
        </w:rPr>
        <w:t>Ondergetekende verklaart bovenstaande tabel naar waarheid te hebben ingevuld.</w:t>
      </w:r>
    </w:p>
    <w:p w14:paraId="68AECC65" w14:textId="77777777" w:rsidR="00995232" w:rsidRPr="000F1C54" w:rsidRDefault="00995232" w:rsidP="00995232">
      <w:pPr>
        <w:rPr>
          <w:rFonts w:ascii="Montserrat Light" w:hAnsi="Montserrat Light"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0F1C54"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5F4571D8" w:rsidR="00995232" w:rsidRPr="000F1C54" w:rsidRDefault="00995232" w:rsidP="005C64FB">
            <w:pPr>
              <w:pStyle w:val="BasistekstEmtio"/>
              <w:rPr>
                <w:rFonts w:ascii="Montserrat Light" w:hAnsi="Montserrat Light" w:cs="Arial"/>
              </w:rPr>
            </w:pPr>
            <w:r w:rsidRPr="000F1C54">
              <w:rPr>
                <w:rFonts w:ascii="Montserrat Light" w:hAnsi="Montserrat Light" w:cs="Arial"/>
              </w:rPr>
              <w:lastRenderedPageBreak/>
              <w:t xml:space="preserve">Referent ondertekent en geeft hierdoor aan dat bovenstaande gegevens in de regels 1 tot en met </w:t>
            </w:r>
            <w:r w:rsidR="00E102A7" w:rsidRPr="000F1C54">
              <w:rPr>
                <w:rFonts w:ascii="Montserrat Light" w:hAnsi="Montserrat Light" w:cs="Arial"/>
              </w:rPr>
              <w:t>1</w:t>
            </w:r>
            <w:r w:rsidR="00365A76">
              <w:rPr>
                <w:rFonts w:ascii="Montserrat Light" w:hAnsi="Montserrat Light" w:cs="Arial"/>
              </w:rPr>
              <w:t>3</w:t>
            </w:r>
            <w:r w:rsidR="00582689" w:rsidRPr="000F1C54">
              <w:rPr>
                <w:rFonts w:ascii="Montserrat Light" w:hAnsi="Montserrat Light" w:cs="Arial"/>
              </w:rPr>
              <w:t xml:space="preserve"> </w:t>
            </w:r>
            <w:r w:rsidRPr="000F1C54">
              <w:rPr>
                <w:rFonts w:ascii="Montserrat Light" w:hAnsi="Montserrat Light" w:cs="Arial"/>
              </w:rPr>
              <w:t>correct zijn ingevuld en dat de opdracht naar tevredenheid is uitgevoerd.</w:t>
            </w:r>
          </w:p>
          <w:p w14:paraId="0EB8DDA2" w14:textId="77777777" w:rsidR="00995232" w:rsidRPr="000F1C54" w:rsidRDefault="00995232" w:rsidP="005F21CE">
            <w:pPr>
              <w:rPr>
                <w:rFonts w:ascii="Montserrat Light" w:hAnsi="Montserrat Light" w:cs="Arial"/>
              </w:rPr>
            </w:pPr>
          </w:p>
        </w:tc>
      </w:tr>
      <w:tr w:rsidR="00995232" w:rsidRPr="000F1C54"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0F1C54" w:rsidRDefault="00995232" w:rsidP="005C64FB">
            <w:pPr>
              <w:pStyle w:val="BasistekstEmtio"/>
              <w:rPr>
                <w:rFonts w:ascii="Montserrat Light" w:hAnsi="Montserrat Light" w:cs="Arial"/>
              </w:rPr>
            </w:pPr>
          </w:p>
          <w:p w14:paraId="5485B92E" w14:textId="77777777" w:rsidR="00995232" w:rsidRPr="000F1C54" w:rsidRDefault="00995232" w:rsidP="005C64FB">
            <w:pPr>
              <w:pStyle w:val="BasistekstEmtio"/>
              <w:rPr>
                <w:rFonts w:ascii="Montserrat Light" w:hAnsi="Montserrat Light" w:cs="Arial"/>
              </w:rPr>
            </w:pPr>
          </w:p>
        </w:tc>
      </w:tr>
      <w:tr w:rsidR="00995232" w:rsidRPr="000F1C54"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0F1C54" w:rsidRDefault="00995232" w:rsidP="005C64FB">
            <w:pPr>
              <w:pStyle w:val="BasistekstEmtio"/>
              <w:rPr>
                <w:rFonts w:ascii="Montserrat Light" w:hAnsi="Montserrat Light" w:cs="Arial"/>
              </w:rPr>
            </w:pPr>
          </w:p>
        </w:tc>
      </w:tr>
      <w:tr w:rsidR="00995232" w:rsidRPr="000F1C54"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0F1C54" w:rsidRDefault="00995232" w:rsidP="005C64FB">
            <w:pPr>
              <w:pStyle w:val="BasistekstEmtio"/>
              <w:rPr>
                <w:rFonts w:ascii="Montserrat Light" w:hAnsi="Montserrat Light" w:cs="Arial"/>
              </w:rPr>
            </w:pPr>
          </w:p>
          <w:p w14:paraId="4852AFCE" w14:textId="77777777" w:rsidR="00995232" w:rsidRPr="000F1C54" w:rsidRDefault="00995232" w:rsidP="005C64FB">
            <w:pPr>
              <w:pStyle w:val="BasistekstEmtio"/>
              <w:rPr>
                <w:rFonts w:ascii="Montserrat Light" w:hAnsi="Montserrat Light" w:cs="Arial"/>
              </w:rPr>
            </w:pPr>
          </w:p>
          <w:p w14:paraId="272F563E" w14:textId="77777777" w:rsidR="00995232" w:rsidRPr="000F1C54" w:rsidRDefault="00995232" w:rsidP="005C64FB">
            <w:pPr>
              <w:pStyle w:val="BasistekstEmtio"/>
              <w:rPr>
                <w:rFonts w:ascii="Montserrat Light" w:hAnsi="Montserrat Light" w:cs="Arial"/>
              </w:rPr>
            </w:pPr>
          </w:p>
          <w:p w14:paraId="5E0C4B48" w14:textId="77777777" w:rsidR="00995232" w:rsidRPr="000F1C54" w:rsidRDefault="00995232" w:rsidP="005C64FB">
            <w:pPr>
              <w:pStyle w:val="BasistekstEmtio"/>
              <w:rPr>
                <w:rFonts w:ascii="Montserrat Light" w:hAnsi="Montserrat Light" w:cs="Arial"/>
              </w:rPr>
            </w:pPr>
          </w:p>
        </w:tc>
      </w:tr>
      <w:tr w:rsidR="00995232" w:rsidRPr="000F1C54"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0F1C54" w:rsidRDefault="00995232" w:rsidP="005C64FB">
            <w:pPr>
              <w:pStyle w:val="BasistekstEmtio"/>
              <w:rPr>
                <w:rFonts w:ascii="Montserrat Light" w:hAnsi="Montserrat Light" w:cs="Arial"/>
              </w:rPr>
            </w:pPr>
          </w:p>
        </w:tc>
      </w:tr>
    </w:tbl>
    <w:p w14:paraId="643CD1EB" w14:textId="77777777" w:rsidR="00995232" w:rsidRPr="000F1C54" w:rsidRDefault="00995232" w:rsidP="005C64FB">
      <w:pPr>
        <w:pStyle w:val="BasistekstEmtio"/>
        <w:rPr>
          <w:rFonts w:ascii="Montserrat Light" w:hAnsi="Montserrat Light" w:cs="Arial"/>
        </w:rPr>
      </w:pPr>
    </w:p>
    <w:p w14:paraId="0C4E03C2" w14:textId="77777777" w:rsidR="00995232" w:rsidRPr="000F1C54" w:rsidRDefault="00995232" w:rsidP="005C64FB">
      <w:pPr>
        <w:pStyle w:val="BasistekstEmtio"/>
        <w:rPr>
          <w:rFonts w:ascii="Montserrat Light" w:hAnsi="Montserrat Light"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0F1C54"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0F1C54" w:rsidRDefault="00BD38CD" w:rsidP="005C64FB">
            <w:pPr>
              <w:pStyle w:val="BasistekstEmtio"/>
              <w:rPr>
                <w:rFonts w:ascii="Montserrat Light" w:hAnsi="Montserrat Light" w:cs="Arial"/>
              </w:rPr>
            </w:pPr>
            <w:r w:rsidRPr="000F1C54">
              <w:rPr>
                <w:rFonts w:ascii="Montserrat Light" w:hAnsi="Montserrat Light" w:cs="Arial"/>
              </w:rPr>
              <w:t>Inschrijver</w:t>
            </w:r>
          </w:p>
          <w:p w14:paraId="2C639F2F" w14:textId="77777777" w:rsidR="00995232" w:rsidRPr="000F1C54" w:rsidRDefault="00995232" w:rsidP="005C64FB">
            <w:pPr>
              <w:pStyle w:val="BasistekstEmtio"/>
              <w:rPr>
                <w:rFonts w:ascii="Montserrat Light" w:hAnsi="Montserrat Light" w:cs="Arial"/>
              </w:rPr>
            </w:pPr>
          </w:p>
        </w:tc>
      </w:tr>
      <w:tr w:rsidR="005C64FB" w:rsidRPr="000F1C54"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0F1C54" w:rsidRDefault="00995232" w:rsidP="005C64FB">
            <w:pPr>
              <w:pStyle w:val="BasistekstEmtio"/>
              <w:rPr>
                <w:rFonts w:ascii="Montserrat Light" w:hAnsi="Montserrat Light" w:cs="Arial"/>
              </w:rPr>
            </w:pPr>
          </w:p>
          <w:p w14:paraId="6C0A46F2" w14:textId="77777777" w:rsidR="00995232" w:rsidRPr="000F1C54" w:rsidRDefault="00995232" w:rsidP="005C64FB">
            <w:pPr>
              <w:pStyle w:val="BasistekstEmtio"/>
              <w:rPr>
                <w:rFonts w:ascii="Montserrat Light" w:hAnsi="Montserrat Light" w:cs="Arial"/>
              </w:rPr>
            </w:pPr>
          </w:p>
        </w:tc>
      </w:tr>
      <w:tr w:rsidR="005C64FB" w:rsidRPr="000F1C54"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0F1C54" w:rsidRDefault="00995232" w:rsidP="005C64FB">
            <w:pPr>
              <w:pStyle w:val="BasistekstEmtio"/>
              <w:rPr>
                <w:rFonts w:ascii="Montserrat Light" w:hAnsi="Montserrat Light" w:cs="Arial"/>
              </w:rPr>
            </w:pPr>
          </w:p>
        </w:tc>
      </w:tr>
      <w:tr w:rsidR="005C64FB" w:rsidRPr="000F1C54"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0F1C54" w:rsidRDefault="00995232" w:rsidP="005C64FB">
            <w:pPr>
              <w:pStyle w:val="BasistekstEmtio"/>
              <w:rPr>
                <w:rFonts w:ascii="Montserrat Light" w:hAnsi="Montserrat Light" w:cs="Arial"/>
              </w:rPr>
            </w:pPr>
          </w:p>
          <w:p w14:paraId="7DCAA874" w14:textId="77777777" w:rsidR="00995232" w:rsidRPr="000F1C54" w:rsidRDefault="00995232" w:rsidP="005C64FB">
            <w:pPr>
              <w:pStyle w:val="BasistekstEmtio"/>
              <w:rPr>
                <w:rFonts w:ascii="Montserrat Light" w:hAnsi="Montserrat Light" w:cs="Arial"/>
              </w:rPr>
            </w:pPr>
          </w:p>
          <w:p w14:paraId="62AD5AC2" w14:textId="77777777" w:rsidR="00995232" w:rsidRPr="000F1C54" w:rsidRDefault="00995232" w:rsidP="005C64FB">
            <w:pPr>
              <w:pStyle w:val="BasistekstEmtio"/>
              <w:rPr>
                <w:rFonts w:ascii="Montserrat Light" w:hAnsi="Montserrat Light" w:cs="Arial"/>
              </w:rPr>
            </w:pPr>
          </w:p>
          <w:p w14:paraId="2F7F9E9E" w14:textId="77777777" w:rsidR="00995232" w:rsidRPr="000F1C54" w:rsidRDefault="00995232" w:rsidP="005C64FB">
            <w:pPr>
              <w:pStyle w:val="BasistekstEmtio"/>
              <w:rPr>
                <w:rFonts w:ascii="Montserrat Light" w:hAnsi="Montserrat Light" w:cs="Arial"/>
              </w:rPr>
            </w:pPr>
          </w:p>
        </w:tc>
      </w:tr>
      <w:tr w:rsidR="005C64FB" w:rsidRPr="000F1C54"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0F1C54" w:rsidRDefault="00995232" w:rsidP="005C64FB">
            <w:pPr>
              <w:pStyle w:val="BasistekstEmtio"/>
              <w:rPr>
                <w:rFonts w:ascii="Montserrat Light" w:hAnsi="Montserrat Light" w:cs="Arial"/>
              </w:rPr>
            </w:pPr>
            <w:r w:rsidRPr="000F1C54">
              <w:rPr>
                <w:rFonts w:ascii="Montserrat Light" w:hAnsi="Montserrat Light"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0F1C54" w:rsidRDefault="00995232" w:rsidP="005C64FB">
            <w:pPr>
              <w:pStyle w:val="BasistekstEmtio"/>
              <w:rPr>
                <w:rFonts w:ascii="Montserrat Light" w:hAnsi="Montserrat Light" w:cs="Arial"/>
              </w:rPr>
            </w:pPr>
          </w:p>
        </w:tc>
      </w:tr>
    </w:tbl>
    <w:p w14:paraId="5C6C0D9E" w14:textId="77777777" w:rsidR="00995232" w:rsidRPr="000F1C54" w:rsidRDefault="00995232" w:rsidP="00995232">
      <w:pPr>
        <w:rPr>
          <w:rFonts w:ascii="Montserrat Light" w:hAnsi="Montserrat Light" w:cs="Arial"/>
        </w:rPr>
      </w:pPr>
    </w:p>
    <w:p w14:paraId="38534EC6" w14:textId="77777777" w:rsidR="00995232" w:rsidRPr="000F1C54" w:rsidRDefault="00995232" w:rsidP="00C72152">
      <w:pPr>
        <w:rPr>
          <w:rFonts w:ascii="Montserrat Light" w:hAnsi="Montserrat Light" w:cs="Arial"/>
        </w:rPr>
      </w:pPr>
    </w:p>
    <w:sectPr w:rsidR="00995232" w:rsidRPr="000F1C54" w:rsidSect="00D574D8">
      <w:headerReference w:type="default" r:id="rId10"/>
      <w:footerReference w:type="even" r:id="rId11"/>
      <w:footerReference w:type="default" r:id="rId12"/>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7B032" w14:textId="77777777" w:rsidR="00890E49" w:rsidRDefault="00890E49">
      <w:r>
        <w:separator/>
      </w:r>
    </w:p>
  </w:endnote>
  <w:endnote w:type="continuationSeparator" w:id="0">
    <w:p w14:paraId="41B60717" w14:textId="77777777" w:rsidR="00890E49" w:rsidRDefault="0089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Montserrat Light">
    <w:altName w:val="Times New Roman"/>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0FB84" w14:textId="77777777"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597C3" w14:textId="26FE59EF"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8277C">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09641" w14:textId="77777777" w:rsidR="00890E49" w:rsidRDefault="00890E49">
      <w:r>
        <w:separator/>
      </w:r>
    </w:p>
  </w:footnote>
  <w:footnote w:type="continuationSeparator" w:id="0">
    <w:p w14:paraId="03850EDE" w14:textId="77777777" w:rsidR="00890E49" w:rsidRDefault="0089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2652F" w14:textId="703D5585" w:rsidR="00B51E79" w:rsidRDefault="00B8277C" w:rsidP="00A33DA8">
    <w:pPr>
      <w:pStyle w:val="Koptekst"/>
      <w:ind w:left="-1418"/>
      <w:jc w:val="right"/>
    </w:pPr>
    <w:r w:rsidRPr="000F1C54">
      <w:rPr>
        <w:rFonts w:ascii="Montserrat Light" w:hAnsi="Montserrat Light" w:cs="Arial"/>
        <w:noProof/>
        <w:lang w:eastAsia="nl-NL"/>
      </w:rPr>
      <w:drawing>
        <wp:inline distT="0" distB="0" distL="0" distR="0" wp14:anchorId="7C06D55C" wp14:editId="2D3428FA">
          <wp:extent cx="2112220" cy="853440"/>
          <wp:effectExtent l="0" t="0" r="2540" b="381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2116405" cy="855131"/>
                  </a:xfrm>
                  <a:prstGeom prst="rect">
                    <a:avLst/>
                  </a:prstGeom>
                </pic:spPr>
              </pic:pic>
            </a:graphicData>
          </a:graphic>
        </wp:inline>
      </w:drawing>
    </w: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00C5611"/>
    <w:multiLevelType w:val="hybridMultilevel"/>
    <w:tmpl w:val="893C6D34"/>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6"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98A2A0C"/>
    <w:multiLevelType w:val="hybridMultilevel"/>
    <w:tmpl w:val="89367262"/>
    <w:styleLink w:val="OpsommingnummerEmtio"/>
    <w:lvl w:ilvl="0" w:tplc="93AA843E">
      <w:start w:val="1"/>
      <w:numFmt w:val="decimal"/>
      <w:lvlText w:val="%1"/>
      <w:lvlJc w:val="left"/>
      <w:pPr>
        <w:ind w:left="284" w:hanging="284"/>
      </w:pPr>
      <w:rPr>
        <w:rFonts w:hint="default"/>
      </w:rPr>
    </w:lvl>
    <w:lvl w:ilvl="1" w:tplc="BCD24D1C">
      <w:start w:val="1"/>
      <w:numFmt w:val="decimal"/>
      <w:lvlText w:val="%2"/>
      <w:lvlJc w:val="left"/>
      <w:pPr>
        <w:ind w:left="568" w:hanging="284"/>
      </w:pPr>
      <w:rPr>
        <w:rFonts w:hint="default"/>
      </w:rPr>
    </w:lvl>
    <w:lvl w:ilvl="2" w:tplc="BDA867E6">
      <w:start w:val="1"/>
      <w:numFmt w:val="decimal"/>
      <w:lvlText w:val="%3"/>
      <w:lvlJc w:val="left"/>
      <w:pPr>
        <w:ind w:left="852" w:hanging="284"/>
      </w:pPr>
      <w:rPr>
        <w:rFonts w:hint="default"/>
      </w:rPr>
    </w:lvl>
    <w:lvl w:ilvl="3" w:tplc="54689AE2">
      <w:start w:val="1"/>
      <w:numFmt w:val="decimal"/>
      <w:lvlText w:val="%4"/>
      <w:lvlJc w:val="left"/>
      <w:pPr>
        <w:ind w:left="1136" w:hanging="284"/>
      </w:pPr>
      <w:rPr>
        <w:rFonts w:hint="default"/>
      </w:rPr>
    </w:lvl>
    <w:lvl w:ilvl="4" w:tplc="70B8ABB4">
      <w:start w:val="1"/>
      <w:numFmt w:val="decimal"/>
      <w:lvlText w:val="%5"/>
      <w:lvlJc w:val="left"/>
      <w:pPr>
        <w:ind w:left="1420" w:hanging="284"/>
      </w:pPr>
      <w:rPr>
        <w:rFonts w:hint="default"/>
      </w:rPr>
    </w:lvl>
    <w:lvl w:ilvl="5" w:tplc="91AE479E">
      <w:start w:val="1"/>
      <w:numFmt w:val="decimal"/>
      <w:lvlText w:val="%6"/>
      <w:lvlJc w:val="left"/>
      <w:pPr>
        <w:ind w:left="1704" w:hanging="284"/>
      </w:pPr>
      <w:rPr>
        <w:rFonts w:hint="default"/>
      </w:rPr>
    </w:lvl>
    <w:lvl w:ilvl="6" w:tplc="DC740280">
      <w:start w:val="1"/>
      <w:numFmt w:val="decimal"/>
      <w:lvlText w:val="%7"/>
      <w:lvlJc w:val="left"/>
      <w:pPr>
        <w:ind w:left="1988" w:hanging="284"/>
      </w:pPr>
      <w:rPr>
        <w:rFonts w:hint="default"/>
      </w:rPr>
    </w:lvl>
    <w:lvl w:ilvl="7" w:tplc="4C1A0682">
      <w:start w:val="1"/>
      <w:numFmt w:val="decimal"/>
      <w:lvlText w:val="%8"/>
      <w:lvlJc w:val="left"/>
      <w:pPr>
        <w:ind w:left="2272" w:hanging="284"/>
      </w:pPr>
      <w:rPr>
        <w:rFonts w:hint="default"/>
      </w:rPr>
    </w:lvl>
    <w:lvl w:ilvl="8" w:tplc="FD3A548A">
      <w:start w:val="1"/>
      <w:numFmt w:val="decimal"/>
      <w:lvlText w:val="%9"/>
      <w:lvlJc w:val="left"/>
      <w:pPr>
        <w:ind w:left="2556" w:hanging="284"/>
      </w:pPr>
      <w:rPr>
        <w:rFonts w:hint="default"/>
      </w:rPr>
    </w:lvl>
  </w:abstractNum>
  <w:abstractNum w:abstractNumId="20"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21"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5"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8"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20"/>
  </w:num>
  <w:num w:numId="2">
    <w:abstractNumId w:val="32"/>
  </w:num>
  <w:num w:numId="3">
    <w:abstractNumId w:val="23"/>
  </w:num>
  <w:num w:numId="4">
    <w:abstractNumId w:val="37"/>
  </w:num>
  <w:num w:numId="5">
    <w:abstractNumId w:val="22"/>
  </w:num>
  <w:num w:numId="6">
    <w:abstractNumId w:val="14"/>
  </w:num>
  <w:num w:numId="7">
    <w:abstractNumId w:val="25"/>
  </w:num>
  <w:num w:numId="8">
    <w:abstractNumId w:val="29"/>
  </w:num>
  <w:num w:numId="9">
    <w:abstractNumId w:val="16"/>
  </w:num>
  <w:num w:numId="10">
    <w:abstractNumId w:val="0"/>
  </w:num>
  <w:num w:numId="11">
    <w:abstractNumId w:val="38"/>
  </w:num>
  <w:num w:numId="12">
    <w:abstractNumId w:val="10"/>
  </w:num>
  <w:num w:numId="13">
    <w:abstractNumId w:val="26"/>
  </w:num>
  <w:num w:numId="14">
    <w:abstractNumId w:val="7"/>
  </w:num>
  <w:num w:numId="15">
    <w:abstractNumId w:val="11"/>
  </w:num>
  <w:num w:numId="16">
    <w:abstractNumId w:val="17"/>
  </w:num>
  <w:num w:numId="17">
    <w:abstractNumId w:val="32"/>
  </w:num>
  <w:num w:numId="18">
    <w:abstractNumId w:val="27"/>
  </w:num>
  <w:num w:numId="19">
    <w:abstractNumId w:val="28"/>
  </w:num>
  <w:num w:numId="20">
    <w:abstractNumId w:val="6"/>
  </w:num>
  <w:num w:numId="21">
    <w:abstractNumId w:val="36"/>
  </w:num>
  <w:num w:numId="22">
    <w:abstractNumId w:val="1"/>
  </w:num>
  <w:num w:numId="23">
    <w:abstractNumId w:val="12"/>
  </w:num>
  <w:num w:numId="24">
    <w:abstractNumId w:val="33"/>
  </w:num>
  <w:num w:numId="25">
    <w:abstractNumId w:val="18"/>
  </w:num>
  <w:num w:numId="26">
    <w:abstractNumId w:val="30"/>
  </w:num>
  <w:num w:numId="27">
    <w:abstractNumId w:val="35"/>
  </w:num>
  <w:num w:numId="28">
    <w:abstractNumId w:val="8"/>
  </w:num>
  <w:num w:numId="29">
    <w:abstractNumId w:val="31"/>
  </w:num>
  <w:num w:numId="30">
    <w:abstractNumId w:val="9"/>
  </w:num>
  <w:num w:numId="31">
    <w:abstractNumId w:val="5"/>
  </w:num>
  <w:num w:numId="32">
    <w:abstractNumId w:val="4"/>
  </w:num>
  <w:num w:numId="33">
    <w:abstractNumId w:val="2"/>
  </w:num>
  <w:num w:numId="34">
    <w:abstractNumId w:val="15"/>
  </w:num>
  <w:num w:numId="35">
    <w:abstractNumId w:val="34"/>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7"/>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3"/>
  </w:num>
  <w:num w:numId="39">
    <w:abstractNumId w:val="21"/>
  </w:num>
  <w:num w:numId="40">
    <w:abstractNumId w:val="24"/>
  </w:num>
  <w:num w:numId="41">
    <w:abstractNumId w:val="3"/>
  </w:num>
  <w:num w:numId="42">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F9"/>
    <w:rsid w:val="00013926"/>
    <w:rsid w:val="000277DF"/>
    <w:rsid w:val="00041399"/>
    <w:rsid w:val="000415F2"/>
    <w:rsid w:val="0004332C"/>
    <w:rsid w:val="00045B3E"/>
    <w:rsid w:val="00046110"/>
    <w:rsid w:val="0005430B"/>
    <w:rsid w:val="000733F1"/>
    <w:rsid w:val="00084204"/>
    <w:rsid w:val="000B2898"/>
    <w:rsid w:val="000B579C"/>
    <w:rsid w:val="000B5FE1"/>
    <w:rsid w:val="000B6C29"/>
    <w:rsid w:val="000D0642"/>
    <w:rsid w:val="000D6AB7"/>
    <w:rsid w:val="000E67D9"/>
    <w:rsid w:val="000E6E43"/>
    <w:rsid w:val="000F1C54"/>
    <w:rsid w:val="000F3E01"/>
    <w:rsid w:val="001047E1"/>
    <w:rsid w:val="001062AA"/>
    <w:rsid w:val="00106601"/>
    <w:rsid w:val="00122DED"/>
    <w:rsid w:val="001311CF"/>
    <w:rsid w:val="001376EE"/>
    <w:rsid w:val="001403E6"/>
    <w:rsid w:val="00140F34"/>
    <w:rsid w:val="00151991"/>
    <w:rsid w:val="00187502"/>
    <w:rsid w:val="001A5C46"/>
    <w:rsid w:val="001A7431"/>
    <w:rsid w:val="001B1B37"/>
    <w:rsid w:val="001B6438"/>
    <w:rsid w:val="001D2845"/>
    <w:rsid w:val="001D2A06"/>
    <w:rsid w:val="001E4B0A"/>
    <w:rsid w:val="001F0C2A"/>
    <w:rsid w:val="001F1760"/>
    <w:rsid w:val="001F5B4F"/>
    <w:rsid w:val="00205E36"/>
    <w:rsid w:val="0020607F"/>
    <w:rsid w:val="002112B3"/>
    <w:rsid w:val="00224BF9"/>
    <w:rsid w:val="002356CF"/>
    <w:rsid w:val="00236DE9"/>
    <w:rsid w:val="00240AD1"/>
    <w:rsid w:val="00253149"/>
    <w:rsid w:val="00261C52"/>
    <w:rsid w:val="00274EDA"/>
    <w:rsid w:val="002A17D6"/>
    <w:rsid w:val="002A5DB9"/>
    <w:rsid w:val="002B3C25"/>
    <w:rsid w:val="002D3995"/>
    <w:rsid w:val="002E5ED9"/>
    <w:rsid w:val="0030142B"/>
    <w:rsid w:val="00312FA6"/>
    <w:rsid w:val="00331D3C"/>
    <w:rsid w:val="0034769F"/>
    <w:rsid w:val="0036073C"/>
    <w:rsid w:val="00365327"/>
    <w:rsid w:val="00365A76"/>
    <w:rsid w:val="003669AD"/>
    <w:rsid w:val="00366C98"/>
    <w:rsid w:val="00370747"/>
    <w:rsid w:val="00372DC2"/>
    <w:rsid w:val="003766D6"/>
    <w:rsid w:val="00377612"/>
    <w:rsid w:val="00380739"/>
    <w:rsid w:val="00392933"/>
    <w:rsid w:val="00396237"/>
    <w:rsid w:val="003A0729"/>
    <w:rsid w:val="003A2A42"/>
    <w:rsid w:val="003A7203"/>
    <w:rsid w:val="00404B48"/>
    <w:rsid w:val="00410BAE"/>
    <w:rsid w:val="00430A36"/>
    <w:rsid w:val="004337A6"/>
    <w:rsid w:val="00434160"/>
    <w:rsid w:val="00451044"/>
    <w:rsid w:val="00451FDB"/>
    <w:rsid w:val="00454085"/>
    <w:rsid w:val="004564A6"/>
    <w:rsid w:val="004578EB"/>
    <w:rsid w:val="00463176"/>
    <w:rsid w:val="004728E1"/>
    <w:rsid w:val="00481308"/>
    <w:rsid w:val="00491F0C"/>
    <w:rsid w:val="004C2383"/>
    <w:rsid w:val="004F436D"/>
    <w:rsid w:val="004F5A52"/>
    <w:rsid w:val="00501FE5"/>
    <w:rsid w:val="00530AC0"/>
    <w:rsid w:val="0053110D"/>
    <w:rsid w:val="00540A6E"/>
    <w:rsid w:val="00543191"/>
    <w:rsid w:val="00544445"/>
    <w:rsid w:val="00575FFC"/>
    <w:rsid w:val="00582689"/>
    <w:rsid w:val="00584DCC"/>
    <w:rsid w:val="00593066"/>
    <w:rsid w:val="005A0309"/>
    <w:rsid w:val="005B26AE"/>
    <w:rsid w:val="005B598F"/>
    <w:rsid w:val="005C4320"/>
    <w:rsid w:val="005C64FB"/>
    <w:rsid w:val="005D19DB"/>
    <w:rsid w:val="005D2632"/>
    <w:rsid w:val="005F49DB"/>
    <w:rsid w:val="005F5FEC"/>
    <w:rsid w:val="005F6D38"/>
    <w:rsid w:val="00610E68"/>
    <w:rsid w:val="00612C22"/>
    <w:rsid w:val="00627BB6"/>
    <w:rsid w:val="00627E07"/>
    <w:rsid w:val="00650852"/>
    <w:rsid w:val="00654EF5"/>
    <w:rsid w:val="00656B80"/>
    <w:rsid w:val="00664458"/>
    <w:rsid w:val="0068484D"/>
    <w:rsid w:val="006B14E9"/>
    <w:rsid w:val="006B415E"/>
    <w:rsid w:val="006D0AF2"/>
    <w:rsid w:val="006D1B82"/>
    <w:rsid w:val="006D311D"/>
    <w:rsid w:val="006D5909"/>
    <w:rsid w:val="006D7E51"/>
    <w:rsid w:val="006F0BD4"/>
    <w:rsid w:val="006F397E"/>
    <w:rsid w:val="00705269"/>
    <w:rsid w:val="0071386B"/>
    <w:rsid w:val="007201CB"/>
    <w:rsid w:val="007226AC"/>
    <w:rsid w:val="00730CDC"/>
    <w:rsid w:val="00735D6E"/>
    <w:rsid w:val="0074175D"/>
    <w:rsid w:val="007511E5"/>
    <w:rsid w:val="0076741E"/>
    <w:rsid w:val="007719C9"/>
    <w:rsid w:val="0078225F"/>
    <w:rsid w:val="00794AC9"/>
    <w:rsid w:val="007A5988"/>
    <w:rsid w:val="007B296B"/>
    <w:rsid w:val="007E3F6E"/>
    <w:rsid w:val="008064AA"/>
    <w:rsid w:val="00823000"/>
    <w:rsid w:val="0083144F"/>
    <w:rsid w:val="0084067A"/>
    <w:rsid w:val="00842485"/>
    <w:rsid w:val="008675CC"/>
    <w:rsid w:val="00874D14"/>
    <w:rsid w:val="008804C5"/>
    <w:rsid w:val="00890E49"/>
    <w:rsid w:val="0089612D"/>
    <w:rsid w:val="008B5CD1"/>
    <w:rsid w:val="008D4EE9"/>
    <w:rsid w:val="008D618C"/>
    <w:rsid w:val="008D7BDD"/>
    <w:rsid w:val="008E2303"/>
    <w:rsid w:val="008E5AEA"/>
    <w:rsid w:val="00900523"/>
    <w:rsid w:val="0090397E"/>
    <w:rsid w:val="00916C2C"/>
    <w:rsid w:val="0092500E"/>
    <w:rsid w:val="009256C0"/>
    <w:rsid w:val="00932872"/>
    <w:rsid w:val="009360EB"/>
    <w:rsid w:val="00944B9F"/>
    <w:rsid w:val="00950DB4"/>
    <w:rsid w:val="00957969"/>
    <w:rsid w:val="009606EB"/>
    <w:rsid w:val="00964615"/>
    <w:rsid w:val="009738C3"/>
    <w:rsid w:val="00981CAE"/>
    <w:rsid w:val="00995232"/>
    <w:rsid w:val="009A14F7"/>
    <w:rsid w:val="009B468A"/>
    <w:rsid w:val="009E327C"/>
    <w:rsid w:val="009F53EF"/>
    <w:rsid w:val="009F776C"/>
    <w:rsid w:val="00A0552B"/>
    <w:rsid w:val="00A3393D"/>
    <w:rsid w:val="00A33DA8"/>
    <w:rsid w:val="00A359D3"/>
    <w:rsid w:val="00A420A5"/>
    <w:rsid w:val="00A46498"/>
    <w:rsid w:val="00A745D1"/>
    <w:rsid w:val="00A76E7C"/>
    <w:rsid w:val="00A9114D"/>
    <w:rsid w:val="00A94329"/>
    <w:rsid w:val="00AB1E21"/>
    <w:rsid w:val="00AB1FE5"/>
    <w:rsid w:val="00AD0B85"/>
    <w:rsid w:val="00AD24E6"/>
    <w:rsid w:val="00AD34F9"/>
    <w:rsid w:val="00B04343"/>
    <w:rsid w:val="00B04761"/>
    <w:rsid w:val="00B15AC6"/>
    <w:rsid w:val="00B264D5"/>
    <w:rsid w:val="00B301F4"/>
    <w:rsid w:val="00B460C2"/>
    <w:rsid w:val="00B51E79"/>
    <w:rsid w:val="00B5649B"/>
    <w:rsid w:val="00B75C83"/>
    <w:rsid w:val="00B75ED8"/>
    <w:rsid w:val="00B8277C"/>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304CD"/>
    <w:rsid w:val="00C46057"/>
    <w:rsid w:val="00C72152"/>
    <w:rsid w:val="00C81EAE"/>
    <w:rsid w:val="00C93473"/>
    <w:rsid w:val="00CA15CB"/>
    <w:rsid w:val="00CB6DA0"/>
    <w:rsid w:val="00CC4892"/>
    <w:rsid w:val="00CD4791"/>
    <w:rsid w:val="00CE48BB"/>
    <w:rsid w:val="00D071D2"/>
    <w:rsid w:val="00D23D7B"/>
    <w:rsid w:val="00D23F3A"/>
    <w:rsid w:val="00D2661B"/>
    <w:rsid w:val="00D32838"/>
    <w:rsid w:val="00D41161"/>
    <w:rsid w:val="00D428E0"/>
    <w:rsid w:val="00D44039"/>
    <w:rsid w:val="00D51DC5"/>
    <w:rsid w:val="00D574D8"/>
    <w:rsid w:val="00D655EF"/>
    <w:rsid w:val="00D700EC"/>
    <w:rsid w:val="00D86DE3"/>
    <w:rsid w:val="00D87065"/>
    <w:rsid w:val="00DA19AA"/>
    <w:rsid w:val="00DB028A"/>
    <w:rsid w:val="00DB2F33"/>
    <w:rsid w:val="00DB5011"/>
    <w:rsid w:val="00DC2F99"/>
    <w:rsid w:val="00DC795B"/>
    <w:rsid w:val="00DD0C8B"/>
    <w:rsid w:val="00DD3E02"/>
    <w:rsid w:val="00DD46D9"/>
    <w:rsid w:val="00DF203D"/>
    <w:rsid w:val="00DF6D77"/>
    <w:rsid w:val="00DF7513"/>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465E"/>
    <w:rsid w:val="00F7766C"/>
    <w:rsid w:val="00F77F3D"/>
    <w:rsid w:val="00F82076"/>
    <w:rsid w:val="00F85A85"/>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uiPriority w:val="4"/>
    <w:qFormat/>
    <w:rsid w:val="00CB6DA0"/>
    <w:pPr>
      <w:numPr>
        <w:numId w:val="9"/>
      </w:numPr>
    </w:pPr>
    <w:rPr>
      <w:b/>
    </w:rPr>
  </w:style>
  <w:style w:type="paragraph" w:customStyle="1" w:styleId="Opsommingnummer2eniveauEmtio">
    <w:name w:val="Opsomming nummer 2e niveau Emtio"/>
    <w:basedOn w:val="ZsysbasisEmtio"/>
    <w:uiPriority w:val="4"/>
    <w:qFormat/>
    <w:rsid w:val="00122DED"/>
    <w:pPr>
      <w:numPr>
        <w:numId w:val="10"/>
      </w:numPr>
    </w:pPr>
  </w:style>
  <w:style w:type="paragraph" w:customStyle="1" w:styleId="Opsommingnummer3eniveauEmtio">
    <w:name w:val="Opsomming nummer 3e niveau Emtio"/>
    <w:basedOn w:val="ZsysbasisEmtio"/>
    <w:uiPriority w:val="4"/>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 w:type="paragraph" w:styleId="Lijstalinea">
    <w:name w:val="List Paragraph"/>
    <w:basedOn w:val="ZsysbasisEmtio"/>
    <w:next w:val="BasistekstEmtio"/>
    <w:link w:val="LijstalineaChar"/>
    <w:uiPriority w:val="34"/>
    <w:qFormat/>
    <w:rsid w:val="006F0BD4"/>
    <w:pPr>
      <w:spacing w:line="300" w:lineRule="atLeast"/>
      <w:ind w:left="720"/>
    </w:pPr>
    <w:rPr>
      <w:rFonts w:ascii="Montserrat Light" w:eastAsia="Times New Roman" w:hAnsi="Montserrat Light"/>
      <w:color w:val="000000" w:themeColor="text1"/>
      <w:sz w:val="20"/>
      <w:lang w:eastAsia="nl-NL"/>
    </w:rPr>
  </w:style>
  <w:style w:type="character" w:customStyle="1" w:styleId="LijstalineaChar">
    <w:name w:val="Lijstalinea Char"/>
    <w:link w:val="Lijstalinea"/>
    <w:uiPriority w:val="34"/>
    <w:rsid w:val="006F0BD4"/>
    <w:rPr>
      <w:rFonts w:ascii="Montserrat Light" w:eastAsia="Times New Roman" w:hAnsi="Montserrat Light"/>
      <w:color w:val="000000" w:themeColor="text1"/>
      <w:sz w:val="20"/>
      <w:szCs w:val="18"/>
      <w:lang w:eastAsia="nl-NL"/>
    </w:rPr>
  </w:style>
  <w:style w:type="numbering" w:customStyle="1" w:styleId="OpsommingnummerEmtio">
    <w:name w:val="Opsomming nummer Emtio"/>
    <w:uiPriority w:val="4"/>
    <w:semiHidden/>
    <w:rsid w:val="00312FA6"/>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EF3FAB867824599D7CD45658FC60E" ma:contentTypeVersion="4" ma:contentTypeDescription="Een nieuw document maken." ma:contentTypeScope="" ma:versionID="8f89f9214efa7e16684471d97cf83f56">
  <xsd:schema xmlns:xsd="http://www.w3.org/2001/XMLSchema" xmlns:xs="http://www.w3.org/2001/XMLSchema" xmlns:p="http://schemas.microsoft.com/office/2006/metadata/properties" xmlns:ns2="059c6ccb-38ee-49be-99c1-01554fabbe59" xmlns:ns3="01361804-9126-4522-a0bf-ca296f43ffa5" targetNamespace="http://schemas.microsoft.com/office/2006/metadata/properties" ma:root="true" ma:fieldsID="1108d356441af94d044c397dfd394fde" ns2:_="" ns3:_="">
    <xsd:import namespace="059c6ccb-38ee-49be-99c1-01554fabbe59"/>
    <xsd:import namespace="01361804-9126-4522-a0bf-ca296f43ff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c6ccb-38ee-49be-99c1-01554fabb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61804-9126-4522-a0bf-ca296f43ffa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13A2AA-D7E4-418F-AE35-BCB022C5E420}">
  <ds:schemaRefs>
    <ds:schemaRef ds:uri="http://schemas.microsoft.com/sharepoint/v3/contenttype/forms"/>
  </ds:schemaRefs>
</ds:datastoreItem>
</file>

<file path=customXml/itemProps2.xml><?xml version="1.0" encoding="utf-8"?>
<ds:datastoreItem xmlns:ds="http://schemas.openxmlformats.org/officeDocument/2006/customXml" ds:itemID="{37185A86-4D9F-41B5-ABDA-B492DA491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C48EEB-1D07-488B-A051-006C02AEC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c6ccb-38ee-49be-99c1-01554fabbe59"/>
    <ds:schemaRef ds:uri="01361804-9126-4522-a0bf-ca296f43f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295</Words>
  <Characters>2043</Characters>
  <Application>Microsoft Office Word</Application>
  <DocSecurity>0</DocSecurity>
  <Lines>51</Lines>
  <Paragraphs>25</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Obsteter, Ruben</cp:lastModifiedBy>
  <cp:revision>3</cp:revision>
  <dcterms:created xsi:type="dcterms:W3CDTF">2022-06-20T07:20:00Z</dcterms:created>
  <dcterms:modified xsi:type="dcterms:W3CDTF">2022-06-21T12:11:00Z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0x010100D0AEF3FAB867824599D7CD45658FC60E</vt:lpwstr>
  </property>
</Properties>
</file>