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C16E" w14:textId="6ABEA2E6" w:rsidR="001D5A29" w:rsidRDefault="001D5A29" w:rsidP="00D72B82"/>
    <w:p w14:paraId="742D8B88" w14:textId="124EE81B" w:rsidR="009258CD" w:rsidRDefault="009258CD" w:rsidP="00D72B82"/>
    <w:p w14:paraId="774AC9C6" w14:textId="6F6F3299" w:rsidR="00D56770" w:rsidRDefault="00D56770" w:rsidP="00D56770">
      <w:pPr>
        <w:pStyle w:val="Kop1"/>
        <w:rPr>
          <w:sz w:val="48"/>
          <w:szCs w:val="48"/>
        </w:rPr>
      </w:pPr>
      <w:bookmarkStart w:id="0" w:name="_Toc85045640"/>
      <w:r w:rsidRPr="00D56770">
        <w:rPr>
          <w:sz w:val="48"/>
          <w:szCs w:val="48"/>
        </w:rPr>
        <w:t>B</w:t>
      </w:r>
      <w:r>
        <w:rPr>
          <w:sz w:val="48"/>
          <w:szCs w:val="48"/>
        </w:rPr>
        <w:t>ijlage</w:t>
      </w:r>
      <w:r w:rsidRPr="00D56770">
        <w:rPr>
          <w:sz w:val="48"/>
          <w:szCs w:val="48"/>
        </w:rPr>
        <w:t xml:space="preserve"> - Checklist in te dienen stukken</w:t>
      </w:r>
      <w:bookmarkEnd w:id="0"/>
    </w:p>
    <w:p w14:paraId="17F502BB" w14:textId="77777777" w:rsidR="00010C55" w:rsidRPr="00010C55" w:rsidRDefault="00010C55" w:rsidP="00010C55"/>
    <w:p w14:paraId="09CF321B" w14:textId="583192F8" w:rsidR="00010C55" w:rsidRPr="009E4CEA" w:rsidRDefault="00D56770" w:rsidP="00D56770">
      <w:pPr>
        <w:rPr>
          <w:szCs w:val="20"/>
        </w:rPr>
      </w:pPr>
      <w:r w:rsidRPr="00D21DFE">
        <w:rPr>
          <w:szCs w:val="20"/>
        </w:rPr>
        <w:t xml:space="preserve">Onderstaande checklist is bedoeld om </w:t>
      </w:r>
      <w:r>
        <w:rPr>
          <w:szCs w:val="20"/>
        </w:rPr>
        <w:t>u</w:t>
      </w:r>
      <w:r w:rsidRPr="00D21DFE">
        <w:rPr>
          <w:szCs w:val="20"/>
        </w:rPr>
        <w:t xml:space="preserve"> te helpen met het volledig indienen van hun Inschrijving</w:t>
      </w:r>
    </w:p>
    <w:tbl>
      <w:tblPr>
        <w:tblStyle w:val="Tabelraster"/>
        <w:tblW w:w="9931" w:type="dxa"/>
        <w:tblLayout w:type="fixed"/>
        <w:tblLook w:val="04A0" w:firstRow="1" w:lastRow="0" w:firstColumn="1" w:lastColumn="0" w:noHBand="0" w:noVBand="1"/>
      </w:tblPr>
      <w:tblGrid>
        <w:gridCol w:w="945"/>
        <w:gridCol w:w="327"/>
        <w:gridCol w:w="2838"/>
        <w:gridCol w:w="2696"/>
        <w:gridCol w:w="2129"/>
        <w:gridCol w:w="996"/>
      </w:tblGrid>
      <w:tr w:rsidR="006C3A08" w:rsidRPr="00D21DFE" w14:paraId="235F2E21" w14:textId="35F7CCE8" w:rsidTr="00E379F1">
        <w:trPr>
          <w:trHeight w:val="321"/>
        </w:trPr>
        <w:tc>
          <w:tcPr>
            <w:tcW w:w="945" w:type="dxa"/>
            <w:shd w:val="clear" w:color="auto" w:fill="FFF2CC" w:themeFill="accent4" w:themeFillTint="33"/>
          </w:tcPr>
          <w:p w14:paraId="1CEE4166" w14:textId="77777777" w:rsidR="006C3A08" w:rsidRDefault="006C3A08" w:rsidP="00D56770">
            <w:pPr>
              <w:rPr>
                <w:b/>
                <w:bCs/>
                <w:szCs w:val="20"/>
              </w:rPr>
            </w:pPr>
          </w:p>
        </w:tc>
        <w:tc>
          <w:tcPr>
            <w:tcW w:w="8986" w:type="dxa"/>
            <w:gridSpan w:val="5"/>
            <w:shd w:val="clear" w:color="auto" w:fill="FFF2CC" w:themeFill="accent4" w:themeFillTint="33"/>
          </w:tcPr>
          <w:p w14:paraId="45206A1A" w14:textId="615F37D8" w:rsidR="006C3A08" w:rsidRPr="00D21DFE" w:rsidRDefault="006C3A08" w:rsidP="00D5677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 TE D</w:t>
            </w:r>
            <w:r w:rsidRPr="008A28FE">
              <w:rPr>
                <w:b/>
                <w:bCs/>
                <w:szCs w:val="20"/>
              </w:rPr>
              <w:t xml:space="preserve">IENEN DOCUMENTEN </w:t>
            </w:r>
          </w:p>
          <w:p w14:paraId="7E7CA2E4" w14:textId="74A4CF8C" w:rsidR="006C3A08" w:rsidRPr="00D21DFE" w:rsidRDefault="006C3A08" w:rsidP="00D56770">
            <w:pPr>
              <w:rPr>
                <w:b/>
                <w:bCs/>
                <w:szCs w:val="20"/>
              </w:rPr>
            </w:pPr>
          </w:p>
        </w:tc>
      </w:tr>
      <w:tr w:rsidR="006C3A08" w:rsidRPr="00D21DFE" w14:paraId="3A64B853" w14:textId="0E81F107" w:rsidTr="00E379F1">
        <w:trPr>
          <w:trHeight w:val="650"/>
        </w:trPr>
        <w:tc>
          <w:tcPr>
            <w:tcW w:w="1272" w:type="dxa"/>
            <w:gridSpan w:val="2"/>
            <w:shd w:val="clear" w:color="auto" w:fill="FFF2CC" w:themeFill="accent4" w:themeFillTint="33"/>
          </w:tcPr>
          <w:p w14:paraId="6645A85D" w14:textId="77777777" w:rsidR="006C3A08" w:rsidRPr="00D21DFE" w:rsidRDefault="006C3A08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Zie hoofdstuk/ paragraaf</w:t>
            </w:r>
          </w:p>
        </w:tc>
        <w:tc>
          <w:tcPr>
            <w:tcW w:w="2838" w:type="dxa"/>
            <w:shd w:val="clear" w:color="auto" w:fill="FFF2CC" w:themeFill="accent4" w:themeFillTint="33"/>
          </w:tcPr>
          <w:p w14:paraId="1958D66C" w14:textId="77777777" w:rsidR="006C3A08" w:rsidRPr="00D21DFE" w:rsidRDefault="006C3A08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Bewijsstuk/omschrijving</w:t>
            </w:r>
          </w:p>
        </w:tc>
        <w:tc>
          <w:tcPr>
            <w:tcW w:w="2696" w:type="dxa"/>
            <w:shd w:val="clear" w:color="auto" w:fill="FFF2CC" w:themeFill="accent4" w:themeFillTint="33"/>
          </w:tcPr>
          <w:p w14:paraId="0026B086" w14:textId="2DAB3665" w:rsidR="006C3A08" w:rsidRPr="00D21DFE" w:rsidRDefault="006C3A08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</w:t>
            </w:r>
            <w:r w:rsidRPr="00D21DFE">
              <w:rPr>
                <w:b/>
                <w:bCs/>
                <w:szCs w:val="20"/>
              </w:rPr>
              <w:t xml:space="preserve">ij Inschrijving </w:t>
            </w:r>
          </w:p>
          <w:p w14:paraId="52A260B4" w14:textId="3BA22C06" w:rsidR="006C3A08" w:rsidRPr="00D21DFE" w:rsidRDefault="00B53294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</w:t>
            </w:r>
            <w:r w:rsidR="006C3A08" w:rsidRPr="00D21DFE">
              <w:rPr>
                <w:b/>
                <w:bCs/>
                <w:szCs w:val="20"/>
              </w:rPr>
              <w:t>oor:</w:t>
            </w:r>
          </w:p>
        </w:tc>
        <w:tc>
          <w:tcPr>
            <w:tcW w:w="2129" w:type="dxa"/>
            <w:shd w:val="clear" w:color="auto" w:fill="FFF2CC" w:themeFill="accent4" w:themeFillTint="33"/>
          </w:tcPr>
          <w:p w14:paraId="6CF2046F" w14:textId="577FC469" w:rsidR="006C3A08" w:rsidRDefault="00DB7C45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Na </w:t>
            </w:r>
            <w:r w:rsidR="00B53294">
              <w:rPr>
                <w:b/>
                <w:bCs/>
                <w:szCs w:val="20"/>
              </w:rPr>
              <w:t>v</w:t>
            </w:r>
            <w:r>
              <w:rPr>
                <w:b/>
                <w:bCs/>
                <w:szCs w:val="20"/>
              </w:rPr>
              <w:t>erzoek gemeente Hoorn door</w:t>
            </w:r>
            <w:r w:rsidR="00B53294">
              <w:rPr>
                <w:b/>
                <w:bCs/>
                <w:szCs w:val="20"/>
              </w:rPr>
              <w:t>: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2A08581C" w14:textId="6911DA56" w:rsidR="006C3A08" w:rsidRPr="00D21DFE" w:rsidRDefault="006C3A08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CHECK</w:t>
            </w:r>
          </w:p>
        </w:tc>
      </w:tr>
      <w:tr w:rsidR="006C3A08" w:rsidRPr="00010C55" w14:paraId="04728384" w14:textId="1D28F75A" w:rsidTr="00E379F1">
        <w:trPr>
          <w:trHeight w:val="685"/>
        </w:trPr>
        <w:tc>
          <w:tcPr>
            <w:tcW w:w="1272" w:type="dxa"/>
            <w:gridSpan w:val="2"/>
          </w:tcPr>
          <w:p w14:paraId="45002750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2838" w:type="dxa"/>
          </w:tcPr>
          <w:p w14:paraId="31F0F5C4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Uniforme Europese aanbestedingsdocument (UAV)</w:t>
            </w:r>
          </w:p>
        </w:tc>
        <w:tc>
          <w:tcPr>
            <w:tcW w:w="2696" w:type="dxa"/>
          </w:tcPr>
          <w:p w14:paraId="0411218B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204093F6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6878FC43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2129" w:type="dxa"/>
          </w:tcPr>
          <w:p w14:paraId="1D801FE6" w14:textId="77777777" w:rsidR="006C3A08" w:rsidRPr="00010C55" w:rsidRDefault="006C3A0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47A5EE9E" w14:textId="2FF678AC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6C3A08" w:rsidRPr="00010C55" w14:paraId="10F50497" w14:textId="43C002B5" w:rsidTr="00E379F1">
        <w:trPr>
          <w:trHeight w:val="209"/>
        </w:trPr>
        <w:tc>
          <w:tcPr>
            <w:tcW w:w="1272" w:type="dxa"/>
            <w:gridSpan w:val="2"/>
          </w:tcPr>
          <w:p w14:paraId="382C0504" w14:textId="76F3FD50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2838" w:type="dxa"/>
          </w:tcPr>
          <w:p w14:paraId="0BC94EC9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Gedragsverklaring aanbesteden</w:t>
            </w:r>
          </w:p>
        </w:tc>
        <w:tc>
          <w:tcPr>
            <w:tcW w:w="2696" w:type="dxa"/>
          </w:tcPr>
          <w:p w14:paraId="6A030573" w14:textId="0E26E00C" w:rsidR="006C3A08" w:rsidRPr="00010C55" w:rsidRDefault="006C3A08" w:rsidP="00010C5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14:paraId="5C0C7A3C" w14:textId="77777777" w:rsidR="009C029D" w:rsidRPr="00010C55" w:rsidRDefault="009C029D" w:rsidP="009C029D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65BA4907" w14:textId="77777777" w:rsidR="009C029D" w:rsidRPr="00010C55" w:rsidRDefault="009C029D" w:rsidP="009C029D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57B96D2A" w14:textId="36908DB3" w:rsidR="006C3A08" w:rsidRPr="00010C55" w:rsidRDefault="009C029D" w:rsidP="009C029D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93" w:type="dxa"/>
          </w:tcPr>
          <w:p w14:paraId="3834B564" w14:textId="32EA0B1F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6C3A08" w:rsidRPr="00010C55" w14:paraId="57A02B75" w14:textId="591F9CC9" w:rsidTr="00E379F1">
        <w:trPr>
          <w:trHeight w:val="223"/>
        </w:trPr>
        <w:tc>
          <w:tcPr>
            <w:tcW w:w="1272" w:type="dxa"/>
            <w:gridSpan w:val="2"/>
          </w:tcPr>
          <w:p w14:paraId="22BDD958" w14:textId="0615373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2838" w:type="dxa"/>
          </w:tcPr>
          <w:p w14:paraId="6847B931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Verklaring Belastingdienst inzake ‘betalingsgedrag nakoming fiscale verplichtingen’</w:t>
            </w:r>
          </w:p>
        </w:tc>
        <w:tc>
          <w:tcPr>
            <w:tcW w:w="2696" w:type="dxa"/>
          </w:tcPr>
          <w:p w14:paraId="669E07DA" w14:textId="6C7663CA" w:rsidR="006C3A08" w:rsidRPr="00010C55" w:rsidRDefault="006C3A08" w:rsidP="00010C5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14:paraId="14DF3F10" w14:textId="77777777" w:rsidR="009C029D" w:rsidRPr="00010C55" w:rsidRDefault="009C029D" w:rsidP="009C029D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5382F3E5" w14:textId="77777777" w:rsidR="009C029D" w:rsidRPr="00010C55" w:rsidRDefault="009C029D" w:rsidP="009C029D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46C57667" w14:textId="61D3830A" w:rsidR="006C3A08" w:rsidRPr="00010C55" w:rsidRDefault="009C029D" w:rsidP="009C029D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93" w:type="dxa"/>
          </w:tcPr>
          <w:p w14:paraId="2CCEB498" w14:textId="3560345C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6C3A08" w:rsidRPr="00010C55" w14:paraId="39A3112B" w14:textId="10F30270" w:rsidTr="00E379F1">
        <w:trPr>
          <w:trHeight w:val="223"/>
        </w:trPr>
        <w:tc>
          <w:tcPr>
            <w:tcW w:w="1272" w:type="dxa"/>
            <w:gridSpan w:val="2"/>
          </w:tcPr>
          <w:p w14:paraId="36B00B9C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6.1</w:t>
            </w:r>
          </w:p>
        </w:tc>
        <w:tc>
          <w:tcPr>
            <w:tcW w:w="2838" w:type="dxa"/>
          </w:tcPr>
          <w:p w14:paraId="1ABA2CED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Model opgave referentieopdrachten</w:t>
            </w:r>
          </w:p>
        </w:tc>
        <w:tc>
          <w:tcPr>
            <w:tcW w:w="2696" w:type="dxa"/>
          </w:tcPr>
          <w:p w14:paraId="6808EE19" w14:textId="77777777" w:rsidR="006C3A08" w:rsidRPr="00010C55" w:rsidRDefault="006C3A08" w:rsidP="00010C5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14:paraId="0E21F40A" w14:textId="77777777" w:rsidR="006C3A08" w:rsidRPr="00010C55" w:rsidRDefault="0575DBF2" w:rsidP="25EC7EC4">
            <w:pPr>
              <w:rPr>
                <w:sz w:val="18"/>
                <w:szCs w:val="18"/>
              </w:rPr>
            </w:pPr>
            <w:r w:rsidRPr="25EC7EC4">
              <w:rPr>
                <w:sz w:val="18"/>
                <w:szCs w:val="18"/>
              </w:rPr>
              <w:t>- Hoofdopdrachtnemer</w:t>
            </w:r>
          </w:p>
          <w:p w14:paraId="5F86675F" w14:textId="6469574B" w:rsidR="006C3A08" w:rsidRPr="00010C55" w:rsidRDefault="006C3A08" w:rsidP="00010C55">
            <w:pPr>
              <w:jc w:val="center"/>
              <w:rPr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55B146A5" w14:textId="43DBBA49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2F42F7" w:rsidRPr="00010C55" w14:paraId="5D2D5D8F" w14:textId="77777777" w:rsidTr="00E379F1">
        <w:trPr>
          <w:trHeight w:val="223"/>
        </w:trPr>
        <w:tc>
          <w:tcPr>
            <w:tcW w:w="1272" w:type="dxa"/>
            <w:gridSpan w:val="2"/>
          </w:tcPr>
          <w:p w14:paraId="3100D50E" w14:textId="038B8D10" w:rsidR="002F42F7" w:rsidRPr="00010C55" w:rsidRDefault="002F42F7" w:rsidP="00010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A4DEE">
              <w:rPr>
                <w:sz w:val="18"/>
                <w:szCs w:val="18"/>
              </w:rPr>
              <w:t>.2</w:t>
            </w:r>
          </w:p>
        </w:tc>
        <w:tc>
          <w:tcPr>
            <w:tcW w:w="2838" w:type="dxa"/>
          </w:tcPr>
          <w:p w14:paraId="07FA3967" w14:textId="0EA5BBB2" w:rsidR="002F42F7" w:rsidRPr="00010C55" w:rsidRDefault="005B2A4E" w:rsidP="00010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Milieuzorgsysteem ISO 14001</w:t>
            </w:r>
            <w:r w:rsidR="00F9346F">
              <w:rPr>
                <w:sz w:val="18"/>
                <w:szCs w:val="18"/>
              </w:rPr>
              <w:t xml:space="preserve"> kopie certificaat of beschrijving van het milieuzorgsysteem</w:t>
            </w:r>
          </w:p>
        </w:tc>
        <w:tc>
          <w:tcPr>
            <w:tcW w:w="2696" w:type="dxa"/>
          </w:tcPr>
          <w:p w14:paraId="2578EA8E" w14:textId="42CBE8E2" w:rsidR="002F42F7" w:rsidRPr="00010C55" w:rsidRDefault="002F42F7" w:rsidP="001D3480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14:paraId="23B1FAC6" w14:textId="77777777" w:rsidR="001D3480" w:rsidRPr="00010C55" w:rsidRDefault="001D3480" w:rsidP="001D3480">
            <w:pPr>
              <w:rPr>
                <w:sz w:val="18"/>
                <w:szCs w:val="18"/>
              </w:rPr>
            </w:pPr>
            <w:r w:rsidRPr="092E9FFA">
              <w:rPr>
                <w:sz w:val="18"/>
                <w:szCs w:val="18"/>
              </w:rPr>
              <w:t>- Hoofdopdrachtnemer</w:t>
            </w:r>
          </w:p>
          <w:p w14:paraId="2ACAFDAA" w14:textId="77F1AD80" w:rsidR="002F42F7" w:rsidRPr="00010C55" w:rsidRDefault="002F42F7" w:rsidP="54A5B531">
            <w:pPr>
              <w:rPr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48721F73" w14:textId="5FAC6DD0" w:rsidR="002F42F7" w:rsidRPr="00010C55" w:rsidRDefault="0070091E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6C3A08" w:rsidRPr="00010C55" w14:paraId="05E9C1EE" w14:textId="0CF01E7B" w:rsidTr="00E379F1">
        <w:trPr>
          <w:trHeight w:val="223"/>
        </w:trPr>
        <w:tc>
          <w:tcPr>
            <w:tcW w:w="1272" w:type="dxa"/>
            <w:gridSpan w:val="2"/>
          </w:tcPr>
          <w:p w14:paraId="3FD68187" w14:textId="00CE0130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</w:t>
            </w:r>
            <w:r w:rsidR="0070091E">
              <w:rPr>
                <w:sz w:val="18"/>
                <w:szCs w:val="18"/>
              </w:rPr>
              <w:t>3</w:t>
            </w:r>
          </w:p>
        </w:tc>
        <w:tc>
          <w:tcPr>
            <w:tcW w:w="2838" w:type="dxa"/>
          </w:tcPr>
          <w:p w14:paraId="2333E8E5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Uittreksel handelsregister (KvK)</w:t>
            </w:r>
          </w:p>
        </w:tc>
        <w:tc>
          <w:tcPr>
            <w:tcW w:w="2696" w:type="dxa"/>
          </w:tcPr>
          <w:p w14:paraId="04A9ECB0" w14:textId="65847EB7" w:rsidR="006C3A08" w:rsidRPr="00010C55" w:rsidRDefault="006C3A08" w:rsidP="00010C5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14:paraId="7629FCDB" w14:textId="77777777" w:rsidR="00894116" w:rsidRPr="00010C55" w:rsidRDefault="00894116" w:rsidP="0089411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43D65DC3" w14:textId="77777777" w:rsidR="00894116" w:rsidRPr="00010C55" w:rsidRDefault="00894116" w:rsidP="0089411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540A650C" w14:textId="11D7D397" w:rsidR="006C3A08" w:rsidRPr="00010C55" w:rsidRDefault="00894116" w:rsidP="00894116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93" w:type="dxa"/>
          </w:tcPr>
          <w:p w14:paraId="72CE15CB" w14:textId="009AF735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6C3A08" w:rsidRPr="00010C55" w14:paraId="1897789A" w14:textId="089F714F" w:rsidTr="00E379F1">
        <w:trPr>
          <w:trHeight w:val="223"/>
        </w:trPr>
        <w:tc>
          <w:tcPr>
            <w:tcW w:w="1272" w:type="dxa"/>
            <w:gridSpan w:val="2"/>
          </w:tcPr>
          <w:p w14:paraId="6BBE0841" w14:textId="20270364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</w:t>
            </w:r>
            <w:r w:rsidR="00CD0E40">
              <w:rPr>
                <w:sz w:val="18"/>
                <w:szCs w:val="18"/>
              </w:rPr>
              <w:t>4</w:t>
            </w:r>
          </w:p>
        </w:tc>
        <w:tc>
          <w:tcPr>
            <w:tcW w:w="2838" w:type="dxa"/>
          </w:tcPr>
          <w:p w14:paraId="744F9F38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Documenten ten bewijze van daadwerkelijke beschikbaarheid inzet derde(n) (indien van toepassing)</w:t>
            </w:r>
          </w:p>
        </w:tc>
        <w:tc>
          <w:tcPr>
            <w:tcW w:w="2696" w:type="dxa"/>
          </w:tcPr>
          <w:p w14:paraId="2D9C200E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5986848A" w14:textId="77777777" w:rsidR="006C3A08" w:rsidRPr="00010C55" w:rsidRDefault="006C3A08" w:rsidP="00010C55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14:paraId="4784544F" w14:textId="77777777" w:rsidR="006C3A08" w:rsidRPr="00010C55" w:rsidRDefault="006C3A0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67CA9453" w14:textId="594BAEF8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6C3A08" w:rsidRPr="00010C55" w14:paraId="39AC0C69" w14:textId="29570739" w:rsidTr="00E379F1">
        <w:trPr>
          <w:trHeight w:val="223"/>
        </w:trPr>
        <w:tc>
          <w:tcPr>
            <w:tcW w:w="1272" w:type="dxa"/>
            <w:gridSpan w:val="2"/>
          </w:tcPr>
          <w:p w14:paraId="30278B24" w14:textId="2EB79990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 w:rsidR="00D9077A">
              <w:rPr>
                <w:sz w:val="18"/>
                <w:szCs w:val="18"/>
              </w:rPr>
              <w:t>3.</w:t>
            </w:r>
            <w:r w:rsidR="00222EFF">
              <w:rPr>
                <w:sz w:val="18"/>
                <w:szCs w:val="18"/>
              </w:rPr>
              <w:t>1</w:t>
            </w:r>
          </w:p>
        </w:tc>
        <w:tc>
          <w:tcPr>
            <w:tcW w:w="2838" w:type="dxa"/>
          </w:tcPr>
          <w:p w14:paraId="7811B24D" w14:textId="2A605D4C" w:rsidR="006C3A08" w:rsidRPr="00010C55" w:rsidRDefault="006C3A08" w:rsidP="00010C55">
            <w:pPr>
              <w:rPr>
                <w:sz w:val="18"/>
                <w:szCs w:val="18"/>
              </w:rPr>
            </w:pPr>
            <w:r w:rsidRPr="490F577A">
              <w:rPr>
                <w:sz w:val="18"/>
                <w:szCs w:val="18"/>
              </w:rPr>
              <w:t xml:space="preserve">Bewijsmiddel criterium 1: </w:t>
            </w:r>
            <w:r w:rsidR="3AD6A203" w:rsidRPr="490F577A">
              <w:rPr>
                <w:sz w:val="18"/>
                <w:szCs w:val="18"/>
              </w:rPr>
              <w:t>Algemene opzet bedrijfsvoering</w:t>
            </w:r>
          </w:p>
        </w:tc>
        <w:tc>
          <w:tcPr>
            <w:tcW w:w="2696" w:type="dxa"/>
          </w:tcPr>
          <w:p w14:paraId="59F22616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2129" w:type="dxa"/>
          </w:tcPr>
          <w:p w14:paraId="3A0FD013" w14:textId="77777777" w:rsidR="006C3A08" w:rsidRPr="00010C55" w:rsidRDefault="006C3A0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2468CD38" w14:textId="142DBF47" w:rsidR="006C3A08" w:rsidRPr="00010C55" w:rsidRDefault="006C3A0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ABCD5C6" w14:textId="797F518F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</w:p>
        </w:tc>
      </w:tr>
      <w:tr w:rsidR="006C3A08" w:rsidRPr="00010C55" w14:paraId="400503A0" w14:textId="0961CC06" w:rsidTr="00E379F1">
        <w:trPr>
          <w:trHeight w:val="223"/>
        </w:trPr>
        <w:tc>
          <w:tcPr>
            <w:tcW w:w="1272" w:type="dxa"/>
            <w:gridSpan w:val="2"/>
          </w:tcPr>
          <w:p w14:paraId="1864D9A2" w14:textId="7C39283B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 w:rsidR="0081289B">
              <w:rPr>
                <w:sz w:val="18"/>
                <w:szCs w:val="18"/>
              </w:rPr>
              <w:t>3.</w:t>
            </w:r>
            <w:r w:rsidR="00B90662">
              <w:rPr>
                <w:sz w:val="18"/>
                <w:szCs w:val="18"/>
              </w:rPr>
              <w:t>2</w:t>
            </w:r>
          </w:p>
        </w:tc>
        <w:tc>
          <w:tcPr>
            <w:tcW w:w="2838" w:type="dxa"/>
          </w:tcPr>
          <w:p w14:paraId="46D29E53" w14:textId="063C4F4E" w:rsidR="006C3A08" w:rsidRPr="00010C55" w:rsidRDefault="006C3A08" w:rsidP="490F577A">
            <w:pPr>
              <w:rPr>
                <w:sz w:val="18"/>
                <w:szCs w:val="18"/>
              </w:rPr>
            </w:pPr>
            <w:r w:rsidRPr="490F577A">
              <w:rPr>
                <w:sz w:val="18"/>
                <w:szCs w:val="18"/>
              </w:rPr>
              <w:t xml:space="preserve">Bewijsmiddel criterium 2: </w:t>
            </w:r>
          </w:p>
          <w:p w14:paraId="6FFDEC3F" w14:textId="75705DF1" w:rsidR="006C3A08" w:rsidRPr="00010C55" w:rsidRDefault="6CB6D612" w:rsidP="490F577A">
            <w:pPr>
              <w:rPr>
                <w:sz w:val="18"/>
                <w:szCs w:val="18"/>
              </w:rPr>
            </w:pPr>
            <w:r w:rsidRPr="490F577A">
              <w:rPr>
                <w:sz w:val="18"/>
                <w:szCs w:val="18"/>
              </w:rPr>
              <w:t>Uitvoering</w:t>
            </w:r>
          </w:p>
        </w:tc>
        <w:tc>
          <w:tcPr>
            <w:tcW w:w="2696" w:type="dxa"/>
          </w:tcPr>
          <w:p w14:paraId="7B5D2944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2129" w:type="dxa"/>
          </w:tcPr>
          <w:p w14:paraId="4711F468" w14:textId="77777777" w:rsidR="006C3A08" w:rsidRPr="00010C55" w:rsidRDefault="006C3A0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4ACCFFBB" w14:textId="449FF1F4" w:rsidR="006C3A08" w:rsidRPr="00010C55" w:rsidRDefault="006C3A0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7DCB369" w14:textId="771DBC48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</w:p>
        </w:tc>
      </w:tr>
      <w:tr w:rsidR="00370048" w:rsidRPr="00010C55" w14:paraId="7AA7EF6A" w14:textId="77777777" w:rsidTr="00E379F1">
        <w:trPr>
          <w:trHeight w:val="223"/>
        </w:trPr>
        <w:tc>
          <w:tcPr>
            <w:tcW w:w="1272" w:type="dxa"/>
            <w:gridSpan w:val="2"/>
          </w:tcPr>
          <w:p w14:paraId="65B6689F" w14:textId="3602301E" w:rsidR="00370048" w:rsidRPr="00010C55" w:rsidRDefault="00B90662" w:rsidP="00010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8.3.3</w:t>
            </w:r>
          </w:p>
        </w:tc>
        <w:tc>
          <w:tcPr>
            <w:tcW w:w="2838" w:type="dxa"/>
          </w:tcPr>
          <w:p w14:paraId="59CEDB80" w14:textId="77777777" w:rsidR="00B90662" w:rsidRDefault="00B90662" w:rsidP="00010C55">
            <w:pPr>
              <w:rPr>
                <w:sz w:val="18"/>
                <w:szCs w:val="18"/>
              </w:rPr>
            </w:pPr>
            <w:r w:rsidRPr="490F577A">
              <w:rPr>
                <w:sz w:val="18"/>
                <w:szCs w:val="18"/>
              </w:rPr>
              <w:t>Bewijsmiddel criterium 3:</w:t>
            </w:r>
          </w:p>
          <w:p w14:paraId="21D89034" w14:textId="489433B9" w:rsidR="00370048" w:rsidRPr="00010C55" w:rsidRDefault="413064D1" w:rsidP="490F577A">
            <w:pPr>
              <w:rPr>
                <w:sz w:val="18"/>
                <w:szCs w:val="18"/>
              </w:rPr>
            </w:pPr>
            <w:r w:rsidRPr="490F577A">
              <w:rPr>
                <w:sz w:val="18"/>
                <w:szCs w:val="18"/>
              </w:rPr>
              <w:t>Activiteitenaanbod</w:t>
            </w:r>
          </w:p>
        </w:tc>
        <w:tc>
          <w:tcPr>
            <w:tcW w:w="2696" w:type="dxa"/>
          </w:tcPr>
          <w:p w14:paraId="0C20D8B6" w14:textId="14D64594" w:rsidR="00370048" w:rsidRPr="00010C55" w:rsidRDefault="00B90662" w:rsidP="00010C55">
            <w:pPr>
              <w:rPr>
                <w:sz w:val="18"/>
                <w:szCs w:val="18"/>
              </w:rPr>
            </w:pPr>
            <w:r w:rsidRPr="4E0B9E13">
              <w:rPr>
                <w:sz w:val="18"/>
                <w:szCs w:val="18"/>
              </w:rPr>
              <w:t>- Hoofdopdrachtnemer</w:t>
            </w:r>
          </w:p>
        </w:tc>
        <w:tc>
          <w:tcPr>
            <w:tcW w:w="2129" w:type="dxa"/>
          </w:tcPr>
          <w:p w14:paraId="63266BF9" w14:textId="77777777" w:rsidR="00370048" w:rsidRPr="00010C55" w:rsidRDefault="0037004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54090F97" w14:textId="77777777" w:rsidR="00370048" w:rsidRPr="00010C55" w:rsidRDefault="0037004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</w:tr>
      <w:tr w:rsidR="006C3A08" w:rsidRPr="00010C55" w14:paraId="134A9346" w14:textId="38DB8395" w:rsidTr="00E379F1">
        <w:trPr>
          <w:trHeight w:val="223"/>
        </w:trPr>
        <w:tc>
          <w:tcPr>
            <w:tcW w:w="1272" w:type="dxa"/>
            <w:gridSpan w:val="2"/>
          </w:tcPr>
          <w:p w14:paraId="1B68D696" w14:textId="4288D43D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 w:rsidR="00B90662">
              <w:rPr>
                <w:sz w:val="18"/>
                <w:szCs w:val="18"/>
              </w:rPr>
              <w:t>3</w:t>
            </w:r>
            <w:r w:rsidRPr="00010C55">
              <w:rPr>
                <w:sz w:val="18"/>
                <w:szCs w:val="18"/>
              </w:rPr>
              <w:t>.</w:t>
            </w:r>
            <w:r w:rsidR="00B90662">
              <w:rPr>
                <w:sz w:val="18"/>
                <w:szCs w:val="18"/>
              </w:rPr>
              <w:t>4</w:t>
            </w:r>
          </w:p>
        </w:tc>
        <w:tc>
          <w:tcPr>
            <w:tcW w:w="2838" w:type="dxa"/>
          </w:tcPr>
          <w:p w14:paraId="5275D8ED" w14:textId="77777777" w:rsidR="00B90662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</w:t>
            </w:r>
            <w:r w:rsidR="00B90662">
              <w:rPr>
                <w:sz w:val="18"/>
                <w:szCs w:val="18"/>
              </w:rPr>
              <w:t>4</w:t>
            </w:r>
            <w:r w:rsidRPr="00010C55">
              <w:rPr>
                <w:sz w:val="18"/>
                <w:szCs w:val="18"/>
              </w:rPr>
              <w:t xml:space="preserve">: </w:t>
            </w:r>
          </w:p>
          <w:p w14:paraId="1FFCFA95" w14:textId="63BC8637" w:rsidR="006C3A08" w:rsidRPr="00010C55" w:rsidRDefault="0052540F" w:rsidP="00010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Lokale meerwaarde</w:t>
            </w:r>
          </w:p>
        </w:tc>
        <w:tc>
          <w:tcPr>
            <w:tcW w:w="2696" w:type="dxa"/>
          </w:tcPr>
          <w:p w14:paraId="4725E18C" w14:textId="77777777" w:rsidR="006C3A08" w:rsidRPr="00010C55" w:rsidRDefault="006C3A08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2129" w:type="dxa"/>
          </w:tcPr>
          <w:p w14:paraId="05AF58FE" w14:textId="77777777" w:rsidR="006C3A08" w:rsidRPr="00010C55" w:rsidRDefault="006C3A0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7B7694C4" w14:textId="7A0750B0" w:rsidR="006C3A08" w:rsidRPr="00010C55" w:rsidRDefault="006C3A08" w:rsidP="00010C55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5853CD0F" w14:textId="1756E407" w:rsidR="006C3A08" w:rsidRPr="00010C55" w:rsidRDefault="006C3A08" w:rsidP="00010C55">
            <w:pPr>
              <w:jc w:val="center"/>
              <w:rPr>
                <w:sz w:val="18"/>
                <w:szCs w:val="18"/>
              </w:rPr>
            </w:pPr>
          </w:p>
        </w:tc>
      </w:tr>
      <w:tr w:rsidR="00541A76" w:rsidRPr="00010C55" w14:paraId="40A2DD18" w14:textId="77777777" w:rsidTr="00E379F1">
        <w:trPr>
          <w:trHeight w:val="223"/>
        </w:trPr>
        <w:tc>
          <w:tcPr>
            <w:tcW w:w="1272" w:type="dxa"/>
            <w:gridSpan w:val="2"/>
          </w:tcPr>
          <w:p w14:paraId="0E8C61D6" w14:textId="14AE7497" w:rsidR="00541A76" w:rsidRPr="00010C55" w:rsidRDefault="00541A76" w:rsidP="005533C7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 w:rsidR="004E21BA">
              <w:rPr>
                <w:sz w:val="18"/>
                <w:szCs w:val="18"/>
              </w:rPr>
              <w:t>4</w:t>
            </w:r>
            <w:r w:rsidR="00534D30">
              <w:rPr>
                <w:sz w:val="18"/>
                <w:szCs w:val="18"/>
              </w:rPr>
              <w:t>.1</w:t>
            </w:r>
          </w:p>
        </w:tc>
        <w:tc>
          <w:tcPr>
            <w:tcW w:w="2838" w:type="dxa"/>
          </w:tcPr>
          <w:p w14:paraId="3A92006C" w14:textId="77777777" w:rsidR="00541A76" w:rsidRPr="00010C55" w:rsidRDefault="00541A76" w:rsidP="005533C7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Formulier Prijs</w:t>
            </w:r>
          </w:p>
        </w:tc>
        <w:tc>
          <w:tcPr>
            <w:tcW w:w="2696" w:type="dxa"/>
          </w:tcPr>
          <w:p w14:paraId="0E26F31F" w14:textId="77777777" w:rsidR="00541A76" w:rsidRPr="00010C55" w:rsidRDefault="00541A76" w:rsidP="005533C7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2129" w:type="dxa"/>
          </w:tcPr>
          <w:p w14:paraId="0749B578" w14:textId="77777777" w:rsidR="00541A76" w:rsidRPr="00010C55" w:rsidRDefault="00541A76" w:rsidP="005533C7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31C381D4" w14:textId="77777777" w:rsidR="00541A76" w:rsidRPr="00010C55" w:rsidRDefault="00541A76" w:rsidP="005533C7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34587590" w14:textId="77777777" w:rsidR="00541A76" w:rsidRPr="00010C55" w:rsidRDefault="00541A76" w:rsidP="005533C7">
            <w:pPr>
              <w:jc w:val="center"/>
              <w:rPr>
                <w:sz w:val="18"/>
                <w:szCs w:val="18"/>
              </w:rPr>
            </w:pPr>
          </w:p>
        </w:tc>
      </w:tr>
      <w:tr w:rsidR="0058027D" w:rsidRPr="00010C55" w14:paraId="2F37A1D0" w14:textId="77777777" w:rsidTr="00E379F1">
        <w:trPr>
          <w:trHeight w:val="223"/>
        </w:trPr>
        <w:tc>
          <w:tcPr>
            <w:tcW w:w="1272" w:type="dxa"/>
            <w:gridSpan w:val="2"/>
          </w:tcPr>
          <w:p w14:paraId="09C9FCFA" w14:textId="5FEACD9D" w:rsidR="0058027D" w:rsidRPr="00010C55" w:rsidRDefault="0058027D" w:rsidP="005802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8.4.2</w:t>
            </w:r>
          </w:p>
        </w:tc>
        <w:tc>
          <w:tcPr>
            <w:tcW w:w="2838" w:type="dxa"/>
          </w:tcPr>
          <w:p w14:paraId="24FAAA89" w14:textId="49225C50" w:rsidR="0058027D" w:rsidRPr="00010C55" w:rsidRDefault="0058027D" w:rsidP="005802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Inschrijvings- en exploitatiebegroting</w:t>
            </w:r>
          </w:p>
        </w:tc>
        <w:tc>
          <w:tcPr>
            <w:tcW w:w="2696" w:type="dxa"/>
          </w:tcPr>
          <w:p w14:paraId="3F6D0796" w14:textId="6812B730" w:rsidR="0058027D" w:rsidRPr="00010C55" w:rsidRDefault="0058027D" w:rsidP="0058027D">
            <w:pPr>
              <w:rPr>
                <w:sz w:val="18"/>
                <w:szCs w:val="18"/>
              </w:rPr>
            </w:pPr>
          </w:p>
        </w:tc>
        <w:tc>
          <w:tcPr>
            <w:tcW w:w="2129" w:type="dxa"/>
          </w:tcPr>
          <w:p w14:paraId="6CFF19B1" w14:textId="332E645A" w:rsidR="0058027D" w:rsidRPr="00010C55" w:rsidRDefault="0F133A7F" w:rsidP="6427D534">
            <w:pPr>
              <w:rPr>
                <w:sz w:val="18"/>
                <w:szCs w:val="18"/>
              </w:rPr>
            </w:pPr>
            <w:r w:rsidRPr="6427D534">
              <w:rPr>
                <w:sz w:val="18"/>
                <w:szCs w:val="18"/>
              </w:rPr>
              <w:t>-Hoofdopdrachtnemer</w:t>
            </w:r>
          </w:p>
          <w:p w14:paraId="54C8D9B6" w14:textId="5240BA9E" w:rsidR="0058027D" w:rsidRPr="00010C55" w:rsidRDefault="0058027D" w:rsidP="6427D534">
            <w:pPr>
              <w:jc w:val="center"/>
              <w:rPr>
                <w:color w:val="1F497D"/>
                <w:sz w:val="18"/>
                <w:szCs w:val="18"/>
                <w:lang w:eastAsia="nl-NL"/>
              </w:rPr>
            </w:pPr>
          </w:p>
        </w:tc>
        <w:tc>
          <w:tcPr>
            <w:tcW w:w="993" w:type="dxa"/>
          </w:tcPr>
          <w:p w14:paraId="3854FB40" w14:textId="7EE5AE3B" w:rsidR="0058027D" w:rsidRPr="00010C55" w:rsidRDefault="0058027D" w:rsidP="0058027D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E379F1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</w:tbl>
    <w:p w14:paraId="46F4C275" w14:textId="378B3B10" w:rsidR="000F7CAE" w:rsidRPr="00D72B82" w:rsidRDefault="000F7CAE" w:rsidP="00E379F1"/>
    <w:sectPr w:rsidR="000F7CAE" w:rsidRPr="00D72B82" w:rsidSect="002C1F4C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1418" w:left="1588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3FB31" w14:textId="77777777" w:rsidR="00E16ACE" w:rsidRDefault="00E16ACE">
      <w:pPr>
        <w:spacing w:line="240" w:lineRule="auto"/>
      </w:pPr>
      <w:r>
        <w:separator/>
      </w:r>
    </w:p>
  </w:endnote>
  <w:endnote w:type="continuationSeparator" w:id="0">
    <w:p w14:paraId="26A79B3D" w14:textId="77777777" w:rsidR="00E16ACE" w:rsidRDefault="00E16ACE">
      <w:pPr>
        <w:spacing w:line="240" w:lineRule="auto"/>
      </w:pPr>
      <w:r>
        <w:continuationSeparator/>
      </w:r>
    </w:p>
  </w:endnote>
  <w:endnote w:type="continuationNotice" w:id="1">
    <w:p w14:paraId="6D75FC55" w14:textId="77777777" w:rsidR="00E16ACE" w:rsidRDefault="00E16A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B906" w14:textId="77777777" w:rsidR="00D56160" w:rsidRDefault="00B32FF6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2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D4B3" w14:textId="77777777" w:rsidR="00D56160" w:rsidRPr="00BC135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3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2E9AB" w14:textId="35B114A5" w:rsidR="00942C2D" w:rsidRDefault="00237667" w:rsidP="00942C2D">
    <w:pPr>
      <w:pStyle w:val="Voettekst"/>
    </w:pPr>
    <w:r>
      <w:t xml:space="preserve">Bijlage – </w:t>
    </w:r>
    <w:r w:rsidR="00F421FD">
      <w:t>Checklist</w:t>
    </w:r>
    <w:r>
      <w:t xml:space="preserve"> in te dienen stukken</w:t>
    </w:r>
    <w:r w:rsidR="00942C2D">
      <w:t xml:space="preserve"> - Schoonmaak, beheer, onderhoud en exploitatie </w:t>
    </w:r>
  </w:p>
  <w:p w14:paraId="30065E1A" w14:textId="00CB2555" w:rsidR="00D56160" w:rsidRDefault="00942C2D" w:rsidP="00942C2D">
    <w:pPr>
      <w:pStyle w:val="Voettekst"/>
    </w:pPr>
    <w:r>
      <w:t>IKC / MFA De Kreek te Zwaag</w:t>
    </w:r>
    <w:r w:rsidR="00B32FF6">
      <w:tab/>
    </w:r>
    <w:r w:rsidR="00B32FF6">
      <w:tab/>
    </w:r>
    <w:r w:rsidR="00B32FF6">
      <w:fldChar w:fldCharType="begin"/>
    </w:r>
    <w:r w:rsidR="00B32FF6">
      <w:instrText xml:space="preserve"> PAGE  \* Arabic  \* MERGEFORMAT </w:instrText>
    </w:r>
    <w:r w:rsidR="00B32FF6">
      <w:fldChar w:fldCharType="separate"/>
    </w:r>
    <w:r w:rsidR="009A21DD">
      <w:rPr>
        <w:noProof/>
      </w:rPr>
      <w:t>1</w:t>
    </w:r>
    <w:r w:rsidR="00B32FF6">
      <w:fldChar w:fldCharType="end"/>
    </w:r>
    <w:r w:rsidR="00B32FF6">
      <w:t>/</w:t>
    </w:r>
    <w:r w:rsidR="009A21DD">
      <w:fldChar w:fldCharType="begin"/>
    </w:r>
    <w:r w:rsidR="00B32FF6">
      <w:instrText xml:space="preserve"> NUMPAGES   \* MERGEFORMAT </w:instrText>
    </w:r>
    <w:r w:rsidR="009A21DD">
      <w:fldChar w:fldCharType="separate"/>
    </w:r>
    <w:r w:rsidR="009A21DD">
      <w:rPr>
        <w:noProof/>
      </w:rPr>
      <w:t>3</w:t>
    </w:r>
    <w:r w:rsidR="009A21D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72E1" w14:textId="77777777" w:rsidR="00E16ACE" w:rsidRDefault="00E16ACE">
      <w:pPr>
        <w:spacing w:line="240" w:lineRule="auto"/>
      </w:pPr>
      <w:r>
        <w:separator/>
      </w:r>
    </w:p>
  </w:footnote>
  <w:footnote w:type="continuationSeparator" w:id="0">
    <w:p w14:paraId="4126D874" w14:textId="77777777" w:rsidR="00E16ACE" w:rsidRDefault="00E16ACE">
      <w:pPr>
        <w:spacing w:line="240" w:lineRule="auto"/>
      </w:pPr>
      <w:r>
        <w:continuationSeparator/>
      </w:r>
    </w:p>
  </w:footnote>
  <w:footnote w:type="continuationNotice" w:id="1">
    <w:p w14:paraId="6D5507F5" w14:textId="77777777" w:rsidR="00E16ACE" w:rsidRDefault="00E16AC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744B3" w14:textId="77777777" w:rsidR="00100027" w:rsidRDefault="00100027">
    <w:pPr>
      <w:pStyle w:val="Koptekst"/>
    </w:pPr>
  </w:p>
  <w:p w14:paraId="29735182" w14:textId="77777777" w:rsidR="00F00DD3" w:rsidRDefault="00F00DD3">
    <w:pPr>
      <w:pStyle w:val="Koptekst"/>
    </w:pPr>
  </w:p>
  <w:p w14:paraId="480AB0D5" w14:textId="77777777" w:rsidR="00F00DD3" w:rsidRDefault="00B32F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4A08AF7" wp14:editId="3DFFF8FA">
          <wp:simplePos x="0" y="0"/>
          <wp:positionH relativeFrom="column">
            <wp:posOffset>-139700</wp:posOffset>
          </wp:positionH>
          <wp:positionV relativeFrom="paragraph">
            <wp:posOffset>-396875</wp:posOffset>
          </wp:positionV>
          <wp:extent cx="1671320" cy="7461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323145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746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EB597" w14:textId="77777777" w:rsidR="00F00DD3" w:rsidRDefault="00F00DD3">
    <w:pPr>
      <w:pStyle w:val="Koptekst"/>
    </w:pPr>
  </w:p>
  <w:p w14:paraId="63F9565E" w14:textId="77777777" w:rsidR="00F00DD3" w:rsidRDefault="00F00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B2FE3"/>
    <w:multiLevelType w:val="hybridMultilevel"/>
    <w:tmpl w:val="985C83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DD"/>
    <w:rsid w:val="00010C55"/>
    <w:rsid w:val="00033F28"/>
    <w:rsid w:val="0003530E"/>
    <w:rsid w:val="000401B6"/>
    <w:rsid w:val="00040C7A"/>
    <w:rsid w:val="00082DF6"/>
    <w:rsid w:val="000859C6"/>
    <w:rsid w:val="00094C92"/>
    <w:rsid w:val="000B0456"/>
    <w:rsid w:val="000B70CC"/>
    <w:rsid w:val="000C778A"/>
    <w:rsid w:val="000D10E8"/>
    <w:rsid w:val="000E57ED"/>
    <w:rsid w:val="000E6485"/>
    <w:rsid w:val="000F7CAE"/>
    <w:rsid w:val="00100027"/>
    <w:rsid w:val="00107F1F"/>
    <w:rsid w:val="00115B19"/>
    <w:rsid w:val="0014447F"/>
    <w:rsid w:val="001464A7"/>
    <w:rsid w:val="001647BA"/>
    <w:rsid w:val="00174B9D"/>
    <w:rsid w:val="001A5906"/>
    <w:rsid w:val="001B2728"/>
    <w:rsid w:val="001B3278"/>
    <w:rsid w:val="001B7940"/>
    <w:rsid w:val="001C6B11"/>
    <w:rsid w:val="001D3480"/>
    <w:rsid w:val="001D5A29"/>
    <w:rsid w:val="001E2E6B"/>
    <w:rsid w:val="001E40F1"/>
    <w:rsid w:val="002124AA"/>
    <w:rsid w:val="00212FD1"/>
    <w:rsid w:val="002177DE"/>
    <w:rsid w:val="00221D65"/>
    <w:rsid w:val="00222EFF"/>
    <w:rsid w:val="00223D25"/>
    <w:rsid w:val="0022506C"/>
    <w:rsid w:val="00227148"/>
    <w:rsid w:val="002318CC"/>
    <w:rsid w:val="0023684E"/>
    <w:rsid w:val="00237667"/>
    <w:rsid w:val="00265334"/>
    <w:rsid w:val="00276738"/>
    <w:rsid w:val="00283685"/>
    <w:rsid w:val="00286278"/>
    <w:rsid w:val="00292629"/>
    <w:rsid w:val="0029486E"/>
    <w:rsid w:val="002B1504"/>
    <w:rsid w:val="002C1F4C"/>
    <w:rsid w:val="002C55DD"/>
    <w:rsid w:val="002C7A16"/>
    <w:rsid w:val="002F34DB"/>
    <w:rsid w:val="002F42F7"/>
    <w:rsid w:val="003073EA"/>
    <w:rsid w:val="00327952"/>
    <w:rsid w:val="00334214"/>
    <w:rsid w:val="00340432"/>
    <w:rsid w:val="00341974"/>
    <w:rsid w:val="00342648"/>
    <w:rsid w:val="00370048"/>
    <w:rsid w:val="00376B83"/>
    <w:rsid w:val="0038296E"/>
    <w:rsid w:val="003916D5"/>
    <w:rsid w:val="003B1787"/>
    <w:rsid w:val="003D1BA8"/>
    <w:rsid w:val="003E03A6"/>
    <w:rsid w:val="003E685D"/>
    <w:rsid w:val="00400173"/>
    <w:rsid w:val="00412751"/>
    <w:rsid w:val="00414BF0"/>
    <w:rsid w:val="004314E1"/>
    <w:rsid w:val="00443CD1"/>
    <w:rsid w:val="00447D85"/>
    <w:rsid w:val="004506B2"/>
    <w:rsid w:val="00451295"/>
    <w:rsid w:val="004516C6"/>
    <w:rsid w:val="00480168"/>
    <w:rsid w:val="004825C3"/>
    <w:rsid w:val="00482BA3"/>
    <w:rsid w:val="004904F0"/>
    <w:rsid w:val="004A48DD"/>
    <w:rsid w:val="004A5D4F"/>
    <w:rsid w:val="004B00D3"/>
    <w:rsid w:val="004B0A67"/>
    <w:rsid w:val="004C2193"/>
    <w:rsid w:val="004C3CA1"/>
    <w:rsid w:val="004D43FE"/>
    <w:rsid w:val="004D57F7"/>
    <w:rsid w:val="004E21BA"/>
    <w:rsid w:val="00512010"/>
    <w:rsid w:val="00513A34"/>
    <w:rsid w:val="00516F47"/>
    <w:rsid w:val="0052540F"/>
    <w:rsid w:val="00534D30"/>
    <w:rsid w:val="00541A76"/>
    <w:rsid w:val="00562317"/>
    <w:rsid w:val="0057767F"/>
    <w:rsid w:val="0058027D"/>
    <w:rsid w:val="005A4303"/>
    <w:rsid w:val="005B2A4E"/>
    <w:rsid w:val="005B47B5"/>
    <w:rsid w:val="005C6AA6"/>
    <w:rsid w:val="005D25EA"/>
    <w:rsid w:val="005D4EB0"/>
    <w:rsid w:val="005E09B4"/>
    <w:rsid w:val="005E4F22"/>
    <w:rsid w:val="005F30E3"/>
    <w:rsid w:val="0063785F"/>
    <w:rsid w:val="00660017"/>
    <w:rsid w:val="00660CC6"/>
    <w:rsid w:val="006870AF"/>
    <w:rsid w:val="0069308C"/>
    <w:rsid w:val="006A27A4"/>
    <w:rsid w:val="006A5551"/>
    <w:rsid w:val="006A757C"/>
    <w:rsid w:val="006C08C8"/>
    <w:rsid w:val="006C3A08"/>
    <w:rsid w:val="006D5DE1"/>
    <w:rsid w:val="006E7F8E"/>
    <w:rsid w:val="006F5AD4"/>
    <w:rsid w:val="006F77E3"/>
    <w:rsid w:val="0070091E"/>
    <w:rsid w:val="00701790"/>
    <w:rsid w:val="007032E8"/>
    <w:rsid w:val="0070346C"/>
    <w:rsid w:val="00707B8D"/>
    <w:rsid w:val="00740AA7"/>
    <w:rsid w:val="007418DE"/>
    <w:rsid w:val="00750992"/>
    <w:rsid w:val="00754F36"/>
    <w:rsid w:val="007702A5"/>
    <w:rsid w:val="00777908"/>
    <w:rsid w:val="00780F3D"/>
    <w:rsid w:val="00797479"/>
    <w:rsid w:val="007C1225"/>
    <w:rsid w:val="007D4691"/>
    <w:rsid w:val="007D5B65"/>
    <w:rsid w:val="00805BE0"/>
    <w:rsid w:val="0081289B"/>
    <w:rsid w:val="0083360A"/>
    <w:rsid w:val="008349C0"/>
    <w:rsid w:val="0086078F"/>
    <w:rsid w:val="00882C95"/>
    <w:rsid w:val="0088459F"/>
    <w:rsid w:val="008908B2"/>
    <w:rsid w:val="00894116"/>
    <w:rsid w:val="008B05BE"/>
    <w:rsid w:val="008B3988"/>
    <w:rsid w:val="008B6FE8"/>
    <w:rsid w:val="008C5840"/>
    <w:rsid w:val="008E7255"/>
    <w:rsid w:val="008F0AB4"/>
    <w:rsid w:val="008F1651"/>
    <w:rsid w:val="0091747D"/>
    <w:rsid w:val="00923C23"/>
    <w:rsid w:val="009258CD"/>
    <w:rsid w:val="009261EC"/>
    <w:rsid w:val="009300D2"/>
    <w:rsid w:val="009316DC"/>
    <w:rsid w:val="0093722B"/>
    <w:rsid w:val="00942C2D"/>
    <w:rsid w:val="009717C8"/>
    <w:rsid w:val="009878E8"/>
    <w:rsid w:val="00996508"/>
    <w:rsid w:val="009A1B7B"/>
    <w:rsid w:val="009A21DD"/>
    <w:rsid w:val="009B1077"/>
    <w:rsid w:val="009C029D"/>
    <w:rsid w:val="009C3EBB"/>
    <w:rsid w:val="009E4CEA"/>
    <w:rsid w:val="009F65AB"/>
    <w:rsid w:val="00A011D0"/>
    <w:rsid w:val="00A1495E"/>
    <w:rsid w:val="00A23FE2"/>
    <w:rsid w:val="00A24CE6"/>
    <w:rsid w:val="00A367D9"/>
    <w:rsid w:val="00A37261"/>
    <w:rsid w:val="00A42161"/>
    <w:rsid w:val="00A458DD"/>
    <w:rsid w:val="00A518D0"/>
    <w:rsid w:val="00A5622D"/>
    <w:rsid w:val="00A818C4"/>
    <w:rsid w:val="00A87BAC"/>
    <w:rsid w:val="00A96C44"/>
    <w:rsid w:val="00AA7319"/>
    <w:rsid w:val="00AD7C59"/>
    <w:rsid w:val="00AE094C"/>
    <w:rsid w:val="00AE73DB"/>
    <w:rsid w:val="00AF73BB"/>
    <w:rsid w:val="00B004A2"/>
    <w:rsid w:val="00B008AA"/>
    <w:rsid w:val="00B109AE"/>
    <w:rsid w:val="00B32FF6"/>
    <w:rsid w:val="00B34DF6"/>
    <w:rsid w:val="00B53294"/>
    <w:rsid w:val="00B5445A"/>
    <w:rsid w:val="00B71917"/>
    <w:rsid w:val="00B73FA2"/>
    <w:rsid w:val="00B90662"/>
    <w:rsid w:val="00B91683"/>
    <w:rsid w:val="00BA7BDD"/>
    <w:rsid w:val="00BC1350"/>
    <w:rsid w:val="00BC1CC6"/>
    <w:rsid w:val="00BD3C06"/>
    <w:rsid w:val="00C12028"/>
    <w:rsid w:val="00C122F0"/>
    <w:rsid w:val="00C13F97"/>
    <w:rsid w:val="00C1629F"/>
    <w:rsid w:val="00C1782E"/>
    <w:rsid w:val="00C35BB1"/>
    <w:rsid w:val="00C36638"/>
    <w:rsid w:val="00C5117D"/>
    <w:rsid w:val="00C61411"/>
    <w:rsid w:val="00C65352"/>
    <w:rsid w:val="00CA1342"/>
    <w:rsid w:val="00CA4DEE"/>
    <w:rsid w:val="00CB0DE2"/>
    <w:rsid w:val="00CB58D7"/>
    <w:rsid w:val="00CC748A"/>
    <w:rsid w:val="00CD0E40"/>
    <w:rsid w:val="00CD112F"/>
    <w:rsid w:val="00CD3812"/>
    <w:rsid w:val="00CE23FA"/>
    <w:rsid w:val="00CF0FA4"/>
    <w:rsid w:val="00D01AEF"/>
    <w:rsid w:val="00D10AD1"/>
    <w:rsid w:val="00D177D3"/>
    <w:rsid w:val="00D34B88"/>
    <w:rsid w:val="00D34E6C"/>
    <w:rsid w:val="00D37B08"/>
    <w:rsid w:val="00D43FCF"/>
    <w:rsid w:val="00D56160"/>
    <w:rsid w:val="00D56770"/>
    <w:rsid w:val="00D6108D"/>
    <w:rsid w:val="00D64ECD"/>
    <w:rsid w:val="00D72B82"/>
    <w:rsid w:val="00D9077A"/>
    <w:rsid w:val="00D97E34"/>
    <w:rsid w:val="00DA53B4"/>
    <w:rsid w:val="00DB1444"/>
    <w:rsid w:val="00DB27BB"/>
    <w:rsid w:val="00DB7C45"/>
    <w:rsid w:val="00DC5F04"/>
    <w:rsid w:val="00DC6BB6"/>
    <w:rsid w:val="00DE0926"/>
    <w:rsid w:val="00DF3B31"/>
    <w:rsid w:val="00E14789"/>
    <w:rsid w:val="00E16ACE"/>
    <w:rsid w:val="00E370A2"/>
    <w:rsid w:val="00E379F1"/>
    <w:rsid w:val="00E422AC"/>
    <w:rsid w:val="00E51E97"/>
    <w:rsid w:val="00E60DCD"/>
    <w:rsid w:val="00E61E70"/>
    <w:rsid w:val="00E73109"/>
    <w:rsid w:val="00E85073"/>
    <w:rsid w:val="00E85CA6"/>
    <w:rsid w:val="00E86239"/>
    <w:rsid w:val="00E90F87"/>
    <w:rsid w:val="00E94354"/>
    <w:rsid w:val="00E967DC"/>
    <w:rsid w:val="00ED1A45"/>
    <w:rsid w:val="00ED2432"/>
    <w:rsid w:val="00EF049F"/>
    <w:rsid w:val="00F00DD3"/>
    <w:rsid w:val="00F101F1"/>
    <w:rsid w:val="00F17BD7"/>
    <w:rsid w:val="00F421FD"/>
    <w:rsid w:val="00F47C65"/>
    <w:rsid w:val="00F5017A"/>
    <w:rsid w:val="00F5217E"/>
    <w:rsid w:val="00F83E4C"/>
    <w:rsid w:val="00F9346F"/>
    <w:rsid w:val="00FA0037"/>
    <w:rsid w:val="00FC7960"/>
    <w:rsid w:val="00FD4999"/>
    <w:rsid w:val="00FE1154"/>
    <w:rsid w:val="0575DBF2"/>
    <w:rsid w:val="092E9FFA"/>
    <w:rsid w:val="0F133A7F"/>
    <w:rsid w:val="25EC7EC4"/>
    <w:rsid w:val="32964832"/>
    <w:rsid w:val="3AD6A203"/>
    <w:rsid w:val="413064D1"/>
    <w:rsid w:val="4751A424"/>
    <w:rsid w:val="490F577A"/>
    <w:rsid w:val="4E0B9E13"/>
    <w:rsid w:val="54A5B531"/>
    <w:rsid w:val="57DB18D6"/>
    <w:rsid w:val="58ED690E"/>
    <w:rsid w:val="6427D534"/>
    <w:rsid w:val="65966413"/>
    <w:rsid w:val="6CB6D612"/>
    <w:rsid w:val="72A1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699BC"/>
  <w15:chartTrackingRefBased/>
  <w15:docId w15:val="{BFA2194A-D1D1-4673-9314-005DFA4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F97"/>
    <w:pPr>
      <w:spacing w:line="255" w:lineRule="atLeast"/>
    </w:pPr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47D85"/>
    <w:pPr>
      <w:keepNext/>
      <w:keepLines/>
      <w:spacing w:before="255"/>
      <w:outlineLvl w:val="0"/>
    </w:pPr>
    <w:rPr>
      <w:rFonts w:eastAsia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7D85"/>
    <w:pPr>
      <w:keepNext/>
      <w:keepLines/>
      <w:spacing w:before="255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rPr>
      <w:rFonts w:ascii="Arial" w:hAnsi="Arial"/>
      <w:szCs w:val="22"/>
      <w:lang w:eastAsia="en-US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link w:val="Kop1"/>
    <w:uiPriority w:val="9"/>
    <w:rsid w:val="00447D85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Kop2Char">
    <w:name w:val="Kop 2 Char"/>
    <w:link w:val="Kop2"/>
    <w:uiPriority w:val="9"/>
    <w:rsid w:val="00447D85"/>
    <w:rPr>
      <w:rFonts w:ascii="Arial" w:eastAsia="Times New Roman" w:hAnsi="Arial" w:cs="Times New Roman"/>
      <w:b/>
      <w:bCs/>
      <w:sz w:val="20"/>
      <w:szCs w:val="26"/>
    </w:rPr>
  </w:style>
  <w:style w:type="table" w:customStyle="1" w:styleId="Tabelraster1">
    <w:name w:val="Tabelraster1"/>
    <w:basedOn w:val="Standaardtabel"/>
    <w:next w:val="Tabelraster"/>
    <w:uiPriority w:val="59"/>
    <w:rsid w:val="001000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0F7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F7B5A72DD354C923C8C0BD163D652" ma:contentTypeVersion="4" ma:contentTypeDescription="Een nieuw document maken." ma:contentTypeScope="" ma:versionID="975b23920ef8044076a4ec1a03a34e25">
  <xsd:schema xmlns:xsd="http://www.w3.org/2001/XMLSchema" xmlns:xs="http://www.w3.org/2001/XMLSchema" xmlns:p="http://schemas.microsoft.com/office/2006/metadata/properties" xmlns:ns2="9ed04ebb-a088-4f50-9927-135262ecd9d7" xmlns:ns3="b2ea9e0b-faed-4a41-8ce2-27909db3808c" targetNamespace="http://schemas.microsoft.com/office/2006/metadata/properties" ma:root="true" ma:fieldsID="750a9bdee3fbfb14744d82e49adc1820" ns2:_="" ns3:_="">
    <xsd:import namespace="9ed04ebb-a088-4f50-9927-135262ecd9d7"/>
    <xsd:import namespace="b2ea9e0b-faed-4a41-8ce2-27909db38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04ebb-a088-4f50-9927-135262ecd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a9e0b-faed-4a41-8ce2-27909db38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030F27-FF65-4D62-B009-8993904EEF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A21A5-8E4D-49F5-AE82-3B7F6D200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04ebb-a088-4f50-9927-135262ecd9d7"/>
    <ds:schemaRef ds:uri="b2ea9e0b-faed-4a41-8ce2-27909db38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AE98A9-0B72-4B1B-B82E-F1BB91C236A1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9ed04ebb-a088-4f50-9927-135262ecd9d7"/>
    <ds:schemaRef ds:uri="b2ea9e0b-faed-4a41-8ce2-27909db3808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Sijm, Manfred</cp:lastModifiedBy>
  <cp:revision>4</cp:revision>
  <cp:lastPrinted>2021-10-11T11:34:00Z</cp:lastPrinted>
  <dcterms:created xsi:type="dcterms:W3CDTF">2022-03-11T12:00:00Z</dcterms:created>
  <dcterms:modified xsi:type="dcterms:W3CDTF">2022-03-11T12:02:00Z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0x01010033BF7B5A72DD354C923C8C0BD163D652</vt:lpwstr>
  </property>
</Properties>
</file>