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01CC02" w14:textId="5152DA37" w:rsidR="001107EF" w:rsidRDefault="001107EF" w:rsidP="00317D20"/>
    <w:p w14:paraId="728A52F5" w14:textId="3F9D7F2F" w:rsidR="0057590B" w:rsidRDefault="0057590B" w:rsidP="00317D20"/>
    <w:p w14:paraId="1825036C" w14:textId="77777777" w:rsidR="0057590B" w:rsidRPr="00C33607" w:rsidRDefault="0057590B" w:rsidP="00317D20">
      <w:pPr>
        <w:rPr>
          <w:vanish/>
        </w:rPr>
      </w:pPr>
    </w:p>
    <w:p w14:paraId="61B09927" w14:textId="208A2E42" w:rsidR="003D61CF" w:rsidRPr="00C33607" w:rsidRDefault="00880F27" w:rsidP="00317D20">
      <w:r w:rsidRPr="00C33607">
        <w:t>H</w:t>
      </w:r>
      <w:r w:rsidR="00FE2C99" w:rsidRPr="00C33607">
        <w:t xml:space="preserve">et </w:t>
      </w:r>
      <w:r w:rsidR="000D2021">
        <w:t>m</w:t>
      </w:r>
      <w:r w:rsidR="00FE2C99" w:rsidRPr="00C33607">
        <w:t>inisterie van Buitenlandse Zaken</w:t>
      </w:r>
      <w:r w:rsidRPr="00C33607">
        <w:t xml:space="preserve"> is een marktverkenning gestart om</w:t>
      </w:r>
      <w:r w:rsidR="00FE2C99" w:rsidRPr="00C33607">
        <w:t xml:space="preserve"> de</w:t>
      </w:r>
      <w:r w:rsidR="007868BF" w:rsidRPr="00C33607">
        <w:t xml:space="preserve"> actuele mogelijkheden </w:t>
      </w:r>
      <w:r w:rsidRPr="00C33607">
        <w:t>van</w:t>
      </w:r>
      <w:r w:rsidR="007868BF" w:rsidRPr="00C33607">
        <w:t xml:space="preserve"> de</w:t>
      </w:r>
      <w:r w:rsidRPr="00C33607">
        <w:t xml:space="preserve"> </w:t>
      </w:r>
      <w:r w:rsidR="00FE2C99" w:rsidRPr="00C33607">
        <w:t xml:space="preserve">markt </w:t>
      </w:r>
      <w:r w:rsidR="00C33607" w:rsidRPr="00C33607">
        <w:t xml:space="preserve">op het gebied van </w:t>
      </w:r>
      <w:r w:rsidR="00A86B0C">
        <w:t xml:space="preserve">dienstverlening t.b.v. </w:t>
      </w:r>
      <w:r w:rsidR="00C33607">
        <w:t>de</w:t>
      </w:r>
      <w:r w:rsidR="00C33607" w:rsidRPr="00C33607">
        <w:t xml:space="preserve"> </w:t>
      </w:r>
      <w:r w:rsidR="00C33607" w:rsidRPr="00C33607">
        <w:rPr>
          <w:rFonts w:cs="Helvetica"/>
          <w:color w:val="333333"/>
        </w:rPr>
        <w:t xml:space="preserve">Nederlandse </w:t>
      </w:r>
      <w:r w:rsidR="00C33607" w:rsidRPr="000D2021">
        <w:rPr>
          <w:rFonts w:cs="Arial"/>
          <w:color w:val="4D5156"/>
          <w:shd w:val="clear" w:color="auto" w:fill="FFFFFF"/>
        </w:rPr>
        <w:t xml:space="preserve">Member State Support </w:t>
      </w:r>
      <w:proofErr w:type="spellStart"/>
      <w:r w:rsidR="00C33607" w:rsidRPr="000D2021">
        <w:rPr>
          <w:rFonts w:cs="Arial"/>
          <w:color w:val="4D5156"/>
          <w:shd w:val="clear" w:color="auto" w:fill="FFFFFF"/>
        </w:rPr>
        <w:t>Programmes</w:t>
      </w:r>
      <w:proofErr w:type="spellEnd"/>
      <w:r w:rsidR="00C33607" w:rsidRPr="00C33607">
        <w:rPr>
          <w:rFonts w:cs="Helvetica"/>
          <w:color w:val="333333"/>
        </w:rPr>
        <w:t xml:space="preserve"> </w:t>
      </w:r>
      <w:r w:rsidR="000D2021">
        <w:rPr>
          <w:rFonts w:cs="Helvetica"/>
          <w:color w:val="333333"/>
        </w:rPr>
        <w:t xml:space="preserve">(MSSP) </w:t>
      </w:r>
      <w:r w:rsidR="00C33607" w:rsidRPr="00C33607">
        <w:rPr>
          <w:rFonts w:cs="Helvetica"/>
          <w:color w:val="333333"/>
        </w:rPr>
        <w:t xml:space="preserve">bij het International Atomic Energy Agency </w:t>
      </w:r>
      <w:r w:rsidR="000D2021">
        <w:rPr>
          <w:rFonts w:cs="Helvetica"/>
          <w:color w:val="333333"/>
        </w:rPr>
        <w:t xml:space="preserve">(IAEA) </w:t>
      </w:r>
      <w:r w:rsidR="007868BF" w:rsidRPr="00C33607">
        <w:t xml:space="preserve">te verkennen en </w:t>
      </w:r>
      <w:r w:rsidR="00FE2C99" w:rsidRPr="00C33607">
        <w:t xml:space="preserve">inzichtelijk te krijgen. </w:t>
      </w:r>
      <w:r w:rsidR="00742516" w:rsidRPr="00C33607">
        <w:t xml:space="preserve">Het </w:t>
      </w:r>
      <w:r w:rsidR="000D2021">
        <w:t>m</w:t>
      </w:r>
      <w:r w:rsidR="00742516" w:rsidRPr="00C33607">
        <w:t>inisterie van Buitenlandse Zaken maakt</w:t>
      </w:r>
      <w:r w:rsidRPr="00C33607">
        <w:t xml:space="preserve"> hierbij</w:t>
      </w:r>
      <w:r w:rsidR="00BC62A9" w:rsidRPr="00C33607">
        <w:t xml:space="preserve"> graag</w:t>
      </w:r>
      <w:r w:rsidR="00742516" w:rsidRPr="00C33607">
        <w:t xml:space="preserve"> dankbaar gebruik van de kennis, ervaring en visie van marktpartijen.</w:t>
      </w:r>
      <w:r w:rsidR="00553AA0" w:rsidRPr="00C33607">
        <w:t xml:space="preserve"> </w:t>
      </w:r>
      <w:r w:rsidR="00742516" w:rsidRPr="00C33607">
        <w:t xml:space="preserve">De inzichten </w:t>
      </w:r>
      <w:r w:rsidR="00BC62A9" w:rsidRPr="00C33607">
        <w:t>die we hier op</w:t>
      </w:r>
      <w:r w:rsidR="00742516" w:rsidRPr="00C33607">
        <w:t>doen leid</w:t>
      </w:r>
      <w:r w:rsidR="00BC62A9" w:rsidRPr="00C33607">
        <w:t>en</w:t>
      </w:r>
      <w:r w:rsidR="00742516" w:rsidRPr="00C33607">
        <w:t xml:space="preserve"> tot een beter beeld van de markt en </w:t>
      </w:r>
      <w:r w:rsidR="00BC62A9" w:rsidRPr="00C33607">
        <w:t>tot een beter</w:t>
      </w:r>
      <w:r w:rsidRPr="00C33607">
        <w:t>e aanbesteding</w:t>
      </w:r>
      <w:r w:rsidR="00742516" w:rsidRPr="00C33607">
        <w:t>.</w:t>
      </w:r>
      <w:r w:rsidR="00BC62A9" w:rsidRPr="00C33607">
        <w:t xml:space="preserve"> </w:t>
      </w:r>
    </w:p>
    <w:p w14:paraId="731A66CF" w14:textId="77777777" w:rsidR="003D61CF" w:rsidRDefault="003D61CF" w:rsidP="00317D20"/>
    <w:p w14:paraId="7FB98E2D" w14:textId="7D3B9073" w:rsidR="00FE2C99" w:rsidRPr="00DD6B1D" w:rsidRDefault="00FE2C99" w:rsidP="00317D20">
      <w:pPr>
        <w:rPr>
          <w:i/>
          <w:u w:val="single"/>
        </w:rPr>
      </w:pPr>
      <w:r w:rsidRPr="00DD6B1D">
        <w:rPr>
          <w:i/>
          <w:u w:val="single"/>
        </w:rPr>
        <w:t>De context van de opdracht</w:t>
      </w:r>
    </w:p>
    <w:p w14:paraId="0F9CD691" w14:textId="77777777" w:rsidR="00DD6B1D" w:rsidRDefault="00DD6B1D" w:rsidP="00317D20"/>
    <w:p w14:paraId="0C905C45" w14:textId="13647302" w:rsidR="00FE2C99" w:rsidRDefault="00FE2C99" w:rsidP="00317D20">
      <w:r>
        <w:t xml:space="preserve">In deze paragraaf </w:t>
      </w:r>
      <w:r w:rsidR="003D61CF">
        <w:t>treft u</w:t>
      </w:r>
      <w:r>
        <w:t xml:space="preserve"> een </w:t>
      </w:r>
      <w:r w:rsidR="003D61CF">
        <w:t xml:space="preserve">globale </w:t>
      </w:r>
      <w:r w:rsidRPr="00317D20">
        <w:t>beschrijving</w:t>
      </w:r>
      <w:r>
        <w:t xml:space="preserve"> van de gevraagde dienstverlening. </w:t>
      </w:r>
    </w:p>
    <w:p w14:paraId="193089BA" w14:textId="77777777" w:rsidR="00FE2C99" w:rsidRDefault="00FE2C99" w:rsidP="00317D20"/>
    <w:p w14:paraId="7620630F" w14:textId="408EE9A6" w:rsidR="00FE2C99" w:rsidRPr="00DD6B1D" w:rsidRDefault="00FE2C99" w:rsidP="00317D20">
      <w:pPr>
        <w:rPr>
          <w:i/>
          <w:u w:val="single"/>
        </w:rPr>
      </w:pPr>
      <w:r w:rsidRPr="00DD6B1D">
        <w:rPr>
          <w:i/>
          <w:u w:val="single"/>
        </w:rPr>
        <w:t>De gevraagde dienstverlening bestaat uit:</w:t>
      </w:r>
    </w:p>
    <w:p w14:paraId="45A66271" w14:textId="77777777" w:rsidR="000E0281" w:rsidRPr="000E0281" w:rsidRDefault="000E0281" w:rsidP="00317D20">
      <w:pPr>
        <w:rPr>
          <w:i/>
        </w:rPr>
      </w:pPr>
    </w:p>
    <w:p w14:paraId="6630F335" w14:textId="77777777" w:rsidR="00C70EE8" w:rsidRPr="0057590B" w:rsidRDefault="00C70EE8" w:rsidP="00C70EE8">
      <w:pPr>
        <w:rPr>
          <w:rFonts w:cs="Helvetica"/>
          <w:color w:val="333333"/>
        </w:rPr>
      </w:pPr>
      <w:r w:rsidRPr="0057590B">
        <w:rPr>
          <w:rFonts w:cs="Helvetica"/>
          <w:color w:val="333333"/>
        </w:rPr>
        <w:t xml:space="preserve">Coördinatie van de Nederlandse </w:t>
      </w:r>
      <w:r w:rsidRPr="000D2021">
        <w:rPr>
          <w:rFonts w:cs="Arial"/>
          <w:color w:val="4D5156"/>
          <w:shd w:val="clear" w:color="auto" w:fill="FFFFFF"/>
        </w:rPr>
        <w:t xml:space="preserve">Member State Support </w:t>
      </w:r>
      <w:proofErr w:type="spellStart"/>
      <w:r w:rsidRPr="000D2021">
        <w:rPr>
          <w:rFonts w:cs="Arial"/>
          <w:color w:val="4D5156"/>
          <w:shd w:val="clear" w:color="auto" w:fill="FFFFFF"/>
        </w:rPr>
        <w:t>Programmes</w:t>
      </w:r>
      <w:proofErr w:type="spellEnd"/>
      <w:r w:rsidRPr="0057590B">
        <w:rPr>
          <w:rFonts w:cs="Helvetica"/>
          <w:color w:val="333333"/>
        </w:rPr>
        <w:t xml:space="preserve"> (</w:t>
      </w:r>
      <w:bookmarkStart w:id="0" w:name="_Hlk105750543"/>
      <w:r w:rsidRPr="0057590B">
        <w:rPr>
          <w:rFonts w:cs="Helvetica"/>
          <w:color w:val="333333"/>
        </w:rPr>
        <w:t>MSSP</w:t>
      </w:r>
      <w:bookmarkEnd w:id="0"/>
      <w:r w:rsidRPr="0057590B">
        <w:rPr>
          <w:rFonts w:cs="Helvetica"/>
          <w:color w:val="333333"/>
        </w:rPr>
        <w:t xml:space="preserve">) bij het International Atomic Energy Agency (IAEA). </w:t>
      </w:r>
    </w:p>
    <w:p w14:paraId="7EEF1AEE" w14:textId="77777777" w:rsidR="00C70EE8" w:rsidRPr="0057590B" w:rsidRDefault="00C70EE8" w:rsidP="00C70EE8">
      <w:pPr>
        <w:rPr>
          <w:rFonts w:cs="Helvetica"/>
          <w:color w:val="333333"/>
        </w:rPr>
      </w:pPr>
    </w:p>
    <w:p w14:paraId="35E92522" w14:textId="701D5564" w:rsidR="00C70EE8" w:rsidRPr="0057590B" w:rsidRDefault="00C70EE8" w:rsidP="00C70EE8">
      <w:pPr>
        <w:rPr>
          <w:rFonts w:cs="Helvetica"/>
          <w:color w:val="333333"/>
        </w:rPr>
      </w:pPr>
      <w:r w:rsidRPr="0057590B">
        <w:rPr>
          <w:rFonts w:cs="Helvetica"/>
          <w:color w:val="333333"/>
        </w:rPr>
        <w:t>Het leveren van technische kennis om de implementatie van de Nederlandse inbreng in het IAEA</w:t>
      </w:r>
      <w:r w:rsidR="000D2021">
        <w:rPr>
          <w:rFonts w:cs="Helvetica"/>
          <w:color w:val="333333"/>
        </w:rPr>
        <w:t>/</w:t>
      </w:r>
      <w:r w:rsidRPr="0057590B">
        <w:rPr>
          <w:rFonts w:cs="Helvetica"/>
          <w:color w:val="333333"/>
        </w:rPr>
        <w:t xml:space="preserve">MSSP te coördineren voor de periode 2022-2023. </w:t>
      </w:r>
    </w:p>
    <w:p w14:paraId="4C4248D1" w14:textId="77777777" w:rsidR="00C70EE8" w:rsidRPr="0057590B" w:rsidRDefault="00C70EE8" w:rsidP="00C70EE8">
      <w:pPr>
        <w:rPr>
          <w:rFonts w:cs="Helvetica"/>
          <w:color w:val="333333"/>
        </w:rPr>
      </w:pPr>
    </w:p>
    <w:p w14:paraId="25F04DFF" w14:textId="52E5DBF0" w:rsidR="00C70EE8" w:rsidRPr="0057590B" w:rsidRDefault="00C70EE8" w:rsidP="00C70EE8">
      <w:pPr>
        <w:rPr>
          <w:rFonts w:cs="Helvetica"/>
          <w:color w:val="333333"/>
        </w:rPr>
      </w:pPr>
      <w:r w:rsidRPr="0057590B">
        <w:rPr>
          <w:rFonts w:cs="Helvetica"/>
          <w:color w:val="333333"/>
        </w:rPr>
        <w:t xml:space="preserve">Het doel </w:t>
      </w:r>
      <w:r w:rsidR="000D2021" w:rsidRPr="001A2793">
        <w:rPr>
          <w:rFonts w:cs="Helvetica"/>
          <w:color w:val="000000" w:themeColor="text1"/>
        </w:rPr>
        <w:t>van het MSSP</w:t>
      </w:r>
      <w:r w:rsidR="000D2021">
        <w:rPr>
          <w:rFonts w:cs="Helvetica"/>
          <w:color w:val="FF0000"/>
        </w:rPr>
        <w:t xml:space="preserve"> </w:t>
      </w:r>
      <w:r w:rsidRPr="0057590B">
        <w:rPr>
          <w:rFonts w:cs="Helvetica"/>
          <w:color w:val="333333"/>
        </w:rPr>
        <w:t xml:space="preserve">is het faciliteren van kennisoverdracht (‘in kind’ bijdragen aan het IAEA) met betrekking tot nucleaire </w:t>
      </w:r>
      <w:proofErr w:type="spellStart"/>
      <w:r w:rsidRPr="000D2021">
        <w:rPr>
          <w:rFonts w:cs="Helvetica"/>
          <w:color w:val="333333"/>
        </w:rPr>
        <w:t>safeguards</w:t>
      </w:r>
      <w:proofErr w:type="spellEnd"/>
      <w:r w:rsidRPr="0057590B">
        <w:rPr>
          <w:rFonts w:cs="Helvetica"/>
          <w:color w:val="333333"/>
        </w:rPr>
        <w:t xml:space="preserve"> (waarborgen) en non-proliferatie. </w:t>
      </w:r>
    </w:p>
    <w:p w14:paraId="0EED01D6" w14:textId="77777777" w:rsidR="00C70EE8" w:rsidRPr="0057590B" w:rsidRDefault="00C70EE8" w:rsidP="00C70EE8">
      <w:pPr>
        <w:rPr>
          <w:rFonts w:cs="Helvetica"/>
          <w:color w:val="333333"/>
        </w:rPr>
      </w:pPr>
    </w:p>
    <w:p w14:paraId="356C2C2F" w14:textId="77777777" w:rsidR="00C70EE8" w:rsidRPr="0057590B" w:rsidRDefault="00C70EE8" w:rsidP="00C70EE8">
      <w:pPr>
        <w:rPr>
          <w:rFonts w:cs="Helvetica"/>
          <w:color w:val="333333"/>
        </w:rPr>
      </w:pPr>
      <w:r w:rsidRPr="0057590B">
        <w:rPr>
          <w:rFonts w:cs="Helvetica"/>
          <w:color w:val="333333"/>
        </w:rPr>
        <w:t xml:space="preserve">Het IAEA doet projectvoorstellen aan o.a. Nederland. </w:t>
      </w:r>
    </w:p>
    <w:p w14:paraId="11E7DED2" w14:textId="47DCE841" w:rsidR="00C70EE8" w:rsidRPr="0057590B" w:rsidRDefault="00C70EE8" w:rsidP="00C70EE8">
      <w:pPr>
        <w:rPr>
          <w:rFonts w:cs="Helvetica"/>
          <w:color w:val="333333"/>
        </w:rPr>
      </w:pPr>
      <w:r w:rsidRPr="0057590B">
        <w:rPr>
          <w:rFonts w:cs="Helvetica"/>
          <w:color w:val="333333"/>
        </w:rPr>
        <w:t xml:space="preserve">Opdrachtnemer levert advies aan het </w:t>
      </w:r>
      <w:r w:rsidR="000D2021">
        <w:rPr>
          <w:rFonts w:cs="Helvetica"/>
          <w:color w:val="333333"/>
        </w:rPr>
        <w:t>m</w:t>
      </w:r>
      <w:r w:rsidRPr="0057590B">
        <w:rPr>
          <w:rFonts w:cs="Helvetica"/>
          <w:color w:val="333333"/>
        </w:rPr>
        <w:t xml:space="preserve">inisterie van Buitenlandse Zaken (BZ) ten aanzien van de projectvoorstellen en de mogelijke Nederlandse bijdragen. </w:t>
      </w:r>
    </w:p>
    <w:p w14:paraId="075BC64E" w14:textId="77777777" w:rsidR="00C70EE8" w:rsidRPr="0057590B" w:rsidRDefault="00C70EE8" w:rsidP="00C70EE8">
      <w:pPr>
        <w:rPr>
          <w:rFonts w:cs="Helvetica"/>
          <w:color w:val="333333"/>
        </w:rPr>
      </w:pPr>
    </w:p>
    <w:p w14:paraId="66D351A9" w14:textId="66D66990" w:rsidR="00C70EE8" w:rsidRPr="0057590B" w:rsidRDefault="00C70EE8" w:rsidP="00C70EE8">
      <w:pPr>
        <w:rPr>
          <w:rFonts w:cs="Helvetica"/>
          <w:color w:val="333333"/>
        </w:rPr>
      </w:pPr>
      <w:r w:rsidRPr="0057590B">
        <w:rPr>
          <w:rFonts w:cs="Helvetica"/>
          <w:color w:val="333333"/>
        </w:rPr>
        <w:t xml:space="preserve">De aanbieder </w:t>
      </w:r>
      <w:r w:rsidR="000D2021">
        <w:rPr>
          <w:rFonts w:cs="Helvetica"/>
          <w:color w:val="333333"/>
        </w:rPr>
        <w:t xml:space="preserve">adviseert </w:t>
      </w:r>
      <w:r w:rsidR="00C96F19">
        <w:rPr>
          <w:rFonts w:cs="Helvetica"/>
          <w:color w:val="333333"/>
        </w:rPr>
        <w:t xml:space="preserve">het ministerie van Buitenlandse Zaken </w:t>
      </w:r>
      <w:r w:rsidRPr="0057590B">
        <w:rPr>
          <w:rFonts w:cs="Helvetica"/>
          <w:color w:val="333333"/>
        </w:rPr>
        <w:t xml:space="preserve">of en aan welke projecten Nederland </w:t>
      </w:r>
      <w:r w:rsidR="00C96F19">
        <w:rPr>
          <w:rFonts w:cs="Helvetica"/>
          <w:color w:val="333333"/>
        </w:rPr>
        <w:t>bijdraagt</w:t>
      </w:r>
      <w:r w:rsidRPr="0057590B">
        <w:rPr>
          <w:rFonts w:cs="Helvetica"/>
          <w:color w:val="333333"/>
        </w:rPr>
        <w:t xml:space="preserve">. </w:t>
      </w:r>
    </w:p>
    <w:p w14:paraId="032A4F07" w14:textId="4B3EFE8F" w:rsidR="00517F13" w:rsidRPr="0057590B" w:rsidRDefault="00C70EE8" w:rsidP="00C70EE8">
      <w:pPr>
        <w:spacing w:line="240" w:lineRule="auto"/>
        <w:rPr>
          <w:rFonts w:cs="Helvetica"/>
          <w:color w:val="333333"/>
        </w:rPr>
      </w:pPr>
      <w:r w:rsidRPr="0057590B">
        <w:rPr>
          <w:rFonts w:cs="Helvetica"/>
          <w:color w:val="333333"/>
        </w:rPr>
        <w:t>Opdrachtnemer fungeert tevens als contact tussen BZ, het IAEA en derde partijen die de concrete invulling van vragen uit het MSSP verzorgen.</w:t>
      </w:r>
    </w:p>
    <w:p w14:paraId="4AB89A4D" w14:textId="62E75A97" w:rsidR="00C70EE8" w:rsidRDefault="00C70EE8" w:rsidP="00C70EE8">
      <w:pPr>
        <w:spacing w:line="240" w:lineRule="auto"/>
        <w:rPr>
          <w:rFonts w:cs="Helvetica"/>
          <w:color w:val="333333"/>
        </w:rPr>
      </w:pPr>
    </w:p>
    <w:p w14:paraId="608B37DB" w14:textId="57EAC711" w:rsidR="00C70EE8" w:rsidRDefault="00C70EE8" w:rsidP="00C70EE8">
      <w:pPr>
        <w:spacing w:line="240" w:lineRule="auto"/>
        <w:rPr>
          <w:rFonts w:cs="Helvetica"/>
          <w:color w:val="333333"/>
        </w:rPr>
      </w:pPr>
    </w:p>
    <w:p w14:paraId="64E3B057" w14:textId="0DF0D94B" w:rsidR="00C70EE8" w:rsidRDefault="00C70EE8" w:rsidP="00C70EE8">
      <w:pPr>
        <w:spacing w:line="240" w:lineRule="auto"/>
        <w:rPr>
          <w:rFonts w:cs="Helvetica"/>
          <w:color w:val="333333"/>
        </w:rPr>
      </w:pPr>
    </w:p>
    <w:p w14:paraId="6BCCC3FF" w14:textId="6EEF38AD" w:rsidR="00C70EE8" w:rsidRDefault="00C70EE8" w:rsidP="00C70EE8">
      <w:pPr>
        <w:spacing w:line="240" w:lineRule="auto"/>
        <w:rPr>
          <w:rFonts w:cs="Helvetica"/>
          <w:color w:val="333333"/>
        </w:rPr>
      </w:pPr>
    </w:p>
    <w:p w14:paraId="6A5E425A" w14:textId="3D245A20" w:rsidR="002F4A70" w:rsidRDefault="002F4A70" w:rsidP="00C70EE8">
      <w:pPr>
        <w:spacing w:line="240" w:lineRule="auto"/>
        <w:rPr>
          <w:rFonts w:cs="Helvetica"/>
          <w:color w:val="333333"/>
        </w:rPr>
      </w:pPr>
    </w:p>
    <w:p w14:paraId="36A258E3" w14:textId="0D38DF73" w:rsidR="002F4A70" w:rsidRDefault="002F4A70" w:rsidP="00C70EE8">
      <w:pPr>
        <w:spacing w:line="240" w:lineRule="auto"/>
        <w:rPr>
          <w:rFonts w:cs="Helvetica"/>
          <w:color w:val="333333"/>
        </w:rPr>
      </w:pPr>
    </w:p>
    <w:p w14:paraId="59E0F03B" w14:textId="77777777" w:rsidR="002F4A70" w:rsidRDefault="002F4A70" w:rsidP="00C70EE8">
      <w:pPr>
        <w:spacing w:line="240" w:lineRule="auto"/>
        <w:rPr>
          <w:rFonts w:cs="Helvetica"/>
          <w:color w:val="333333"/>
        </w:rPr>
      </w:pPr>
    </w:p>
    <w:p w14:paraId="738405FE" w14:textId="5C795524" w:rsidR="00C70EE8" w:rsidRPr="00DD6B1D" w:rsidRDefault="00C70EE8" w:rsidP="00C70EE8">
      <w:pPr>
        <w:rPr>
          <w:i/>
          <w:u w:val="single"/>
        </w:rPr>
      </w:pPr>
      <w:r w:rsidRPr="00DD6B1D">
        <w:rPr>
          <w:i/>
          <w:u w:val="single"/>
        </w:rPr>
        <w:lastRenderedPageBreak/>
        <w:t xml:space="preserve">De </w:t>
      </w:r>
      <w:r>
        <w:rPr>
          <w:i/>
          <w:u w:val="single"/>
        </w:rPr>
        <w:t>werkzaamheden betreffen</w:t>
      </w:r>
      <w:r w:rsidRPr="00DD6B1D">
        <w:rPr>
          <w:i/>
          <w:u w:val="single"/>
        </w:rPr>
        <w:t>:</w:t>
      </w:r>
    </w:p>
    <w:p w14:paraId="30593B21" w14:textId="77777777" w:rsidR="00C70EE8" w:rsidRDefault="00C70EE8" w:rsidP="00C70EE8">
      <w:pPr>
        <w:spacing w:line="240" w:lineRule="auto"/>
        <w:rPr>
          <w:noProof/>
        </w:rPr>
      </w:pPr>
    </w:p>
    <w:p w14:paraId="173BD0F9" w14:textId="4FDB792F" w:rsidR="00A86B0C" w:rsidRDefault="00C70EE8" w:rsidP="00A86B0C">
      <w:pPr>
        <w:pStyle w:val="ListParagraph"/>
        <w:numPr>
          <w:ilvl w:val="0"/>
          <w:numId w:val="13"/>
        </w:numPr>
        <w:spacing w:line="276" w:lineRule="auto"/>
        <w:rPr>
          <w:rFonts w:cs="Helvetica"/>
          <w:color w:val="333333"/>
        </w:rPr>
      </w:pPr>
      <w:r>
        <w:rPr>
          <w:rFonts w:cs="Helvetica"/>
          <w:color w:val="333333"/>
        </w:rPr>
        <w:t xml:space="preserve"> </w:t>
      </w:r>
      <w:r w:rsidRPr="00C70EE8">
        <w:rPr>
          <w:rFonts w:cs="Helvetica"/>
          <w:color w:val="333333"/>
        </w:rPr>
        <w:t>Beheren van de inkomende vragen/verzoeken van het agentschap.</w:t>
      </w:r>
    </w:p>
    <w:p w14:paraId="31C4D7F7" w14:textId="77777777" w:rsidR="00A86B0C" w:rsidRPr="00A86B0C" w:rsidRDefault="00A86B0C" w:rsidP="00A86B0C">
      <w:pPr>
        <w:spacing w:line="276" w:lineRule="auto"/>
        <w:rPr>
          <w:rFonts w:cs="Helvetica"/>
          <w:color w:val="333333"/>
        </w:rPr>
      </w:pPr>
    </w:p>
    <w:p w14:paraId="466F948A" w14:textId="77BB7D6A" w:rsidR="00C70EE8" w:rsidRDefault="00C70EE8" w:rsidP="00A86B0C">
      <w:pPr>
        <w:pStyle w:val="ListParagraph"/>
        <w:numPr>
          <w:ilvl w:val="0"/>
          <w:numId w:val="13"/>
        </w:numPr>
        <w:spacing w:line="276" w:lineRule="auto"/>
        <w:rPr>
          <w:rFonts w:cs="Helvetica"/>
          <w:color w:val="333333"/>
        </w:rPr>
      </w:pPr>
      <w:r>
        <w:rPr>
          <w:rFonts w:cs="Helvetica"/>
          <w:color w:val="333333"/>
        </w:rPr>
        <w:t xml:space="preserve"> </w:t>
      </w:r>
      <w:r w:rsidRPr="00C70EE8">
        <w:rPr>
          <w:rFonts w:cs="Helvetica"/>
          <w:color w:val="333333"/>
        </w:rPr>
        <w:t xml:space="preserve">Advies geven aan het </w:t>
      </w:r>
      <w:r w:rsidR="000D2021">
        <w:rPr>
          <w:rFonts w:cs="Helvetica"/>
          <w:color w:val="333333"/>
        </w:rPr>
        <w:t>m</w:t>
      </w:r>
      <w:r w:rsidRPr="00C70EE8">
        <w:rPr>
          <w:rFonts w:cs="Helvetica"/>
          <w:color w:val="333333"/>
        </w:rPr>
        <w:t>inisterie van Buitenlandse Zaken ten aanzien van</w:t>
      </w:r>
    </w:p>
    <w:p w14:paraId="4D2FBAE2" w14:textId="77777777" w:rsidR="00C70EE8" w:rsidRDefault="00C70EE8" w:rsidP="00A86B0C">
      <w:pPr>
        <w:spacing w:line="276" w:lineRule="auto"/>
        <w:ind w:left="360"/>
        <w:rPr>
          <w:rFonts w:cs="Helvetica"/>
          <w:color w:val="333333"/>
        </w:rPr>
      </w:pPr>
      <w:r>
        <w:rPr>
          <w:rFonts w:cs="Helvetica"/>
          <w:color w:val="333333"/>
        </w:rPr>
        <w:t xml:space="preserve">   </w:t>
      </w:r>
      <w:r w:rsidRPr="00C70EE8">
        <w:rPr>
          <w:rFonts w:cs="Helvetica"/>
          <w:color w:val="333333"/>
        </w:rPr>
        <w:t>nieuwe vragen/verzoeken en/of projecten binnen het MSSP die door</w:t>
      </w:r>
    </w:p>
    <w:p w14:paraId="28EE2E8B" w14:textId="6EC75094" w:rsidR="00C70EE8" w:rsidRDefault="00C70EE8" w:rsidP="00A86B0C">
      <w:pPr>
        <w:spacing w:line="276" w:lineRule="auto"/>
        <w:ind w:left="360"/>
        <w:rPr>
          <w:rFonts w:cs="Helvetica"/>
          <w:color w:val="333333"/>
        </w:rPr>
      </w:pPr>
      <w:r>
        <w:rPr>
          <w:rFonts w:cs="Helvetica"/>
          <w:color w:val="333333"/>
        </w:rPr>
        <w:t xml:space="preserve"> </w:t>
      </w:r>
      <w:r w:rsidRPr="00C70EE8">
        <w:rPr>
          <w:rFonts w:cs="Helvetica"/>
          <w:color w:val="333333"/>
        </w:rPr>
        <w:t xml:space="preserve"> </w:t>
      </w:r>
      <w:r>
        <w:rPr>
          <w:rFonts w:cs="Helvetica"/>
          <w:color w:val="333333"/>
        </w:rPr>
        <w:t xml:space="preserve"> </w:t>
      </w:r>
      <w:r w:rsidRPr="00C70EE8">
        <w:rPr>
          <w:rFonts w:cs="Helvetica"/>
          <w:color w:val="333333"/>
        </w:rPr>
        <w:t xml:space="preserve">Nederlandse partijen kunnen worden ingevuld. Het </w:t>
      </w:r>
      <w:r w:rsidR="000D2021">
        <w:rPr>
          <w:rFonts w:cs="Helvetica"/>
          <w:color w:val="333333"/>
        </w:rPr>
        <w:t>m</w:t>
      </w:r>
      <w:r w:rsidRPr="00C70EE8">
        <w:rPr>
          <w:rFonts w:cs="Helvetica"/>
          <w:color w:val="333333"/>
        </w:rPr>
        <w:t>inisterie van</w:t>
      </w:r>
    </w:p>
    <w:p w14:paraId="0C33B3E7" w14:textId="77777777" w:rsidR="00C70EE8" w:rsidRDefault="00C70EE8" w:rsidP="00A86B0C">
      <w:pPr>
        <w:spacing w:line="276" w:lineRule="auto"/>
        <w:ind w:left="360"/>
        <w:rPr>
          <w:rFonts w:cs="Helvetica"/>
          <w:color w:val="333333"/>
        </w:rPr>
      </w:pPr>
      <w:r>
        <w:rPr>
          <w:rFonts w:cs="Helvetica"/>
          <w:color w:val="333333"/>
        </w:rPr>
        <w:t xml:space="preserve">  </w:t>
      </w:r>
      <w:r w:rsidRPr="00C70EE8">
        <w:rPr>
          <w:rFonts w:cs="Helvetica"/>
          <w:color w:val="333333"/>
        </w:rPr>
        <w:t xml:space="preserve"> Buitenlandse Zaken bepaalt uiteindelijk of en aan welke projecten Nederland</w:t>
      </w:r>
    </w:p>
    <w:p w14:paraId="20437947" w14:textId="77777777" w:rsidR="00A86B0C" w:rsidRDefault="00C70EE8" w:rsidP="00A86B0C">
      <w:pPr>
        <w:spacing w:line="276" w:lineRule="auto"/>
        <w:ind w:left="360"/>
        <w:rPr>
          <w:rFonts w:cs="Helvetica"/>
          <w:color w:val="333333"/>
        </w:rPr>
      </w:pPr>
      <w:r>
        <w:rPr>
          <w:rFonts w:cs="Helvetica"/>
          <w:color w:val="333333"/>
        </w:rPr>
        <w:t xml:space="preserve">  </w:t>
      </w:r>
      <w:r w:rsidRPr="00C70EE8">
        <w:rPr>
          <w:rFonts w:cs="Helvetica"/>
          <w:color w:val="333333"/>
        </w:rPr>
        <w:t xml:space="preserve"> bijdraagt.</w:t>
      </w:r>
    </w:p>
    <w:p w14:paraId="2D9782BF" w14:textId="6840FD54" w:rsidR="00C70EE8" w:rsidRPr="002F4A70" w:rsidRDefault="00C70EE8" w:rsidP="00A86B0C">
      <w:pPr>
        <w:spacing w:line="276" w:lineRule="auto"/>
        <w:ind w:left="360"/>
        <w:rPr>
          <w:rFonts w:cs="Helvetica"/>
          <w:color w:val="333333"/>
          <w:sz w:val="12"/>
          <w:szCs w:val="12"/>
        </w:rPr>
      </w:pPr>
      <w:r w:rsidRPr="002F4A70">
        <w:rPr>
          <w:rFonts w:cs="Helvetica"/>
          <w:color w:val="333333"/>
          <w:sz w:val="12"/>
          <w:szCs w:val="12"/>
        </w:rPr>
        <w:t xml:space="preserve"> </w:t>
      </w:r>
    </w:p>
    <w:p w14:paraId="231C88D3" w14:textId="77777777" w:rsidR="00C70EE8" w:rsidRDefault="00C70EE8" w:rsidP="00A86B0C">
      <w:pPr>
        <w:spacing w:line="276" w:lineRule="auto"/>
        <w:ind w:left="360"/>
        <w:rPr>
          <w:rFonts w:cs="Helvetica"/>
          <w:color w:val="333333"/>
        </w:rPr>
      </w:pPr>
      <w:r>
        <w:rPr>
          <w:rFonts w:cs="Helvetica"/>
          <w:color w:val="333333"/>
        </w:rPr>
        <w:t>• Coördinatie (en derhalve fungeren als contactpersoon) van lopende</w:t>
      </w:r>
    </w:p>
    <w:p w14:paraId="56BF19BF" w14:textId="77777777" w:rsidR="00A86B0C" w:rsidRDefault="00C70EE8" w:rsidP="00A86B0C">
      <w:pPr>
        <w:spacing w:line="276" w:lineRule="auto"/>
        <w:ind w:left="360"/>
        <w:rPr>
          <w:rFonts w:cs="Helvetica"/>
          <w:color w:val="333333"/>
        </w:rPr>
      </w:pPr>
      <w:r>
        <w:rPr>
          <w:rFonts w:cs="Helvetica"/>
          <w:color w:val="333333"/>
        </w:rPr>
        <w:t xml:space="preserve">   projecten.</w:t>
      </w:r>
    </w:p>
    <w:p w14:paraId="287FA19F" w14:textId="579052A3" w:rsidR="00C70EE8" w:rsidRPr="002F4A70" w:rsidRDefault="00C70EE8" w:rsidP="00A86B0C">
      <w:pPr>
        <w:spacing w:line="276" w:lineRule="auto"/>
        <w:ind w:left="360"/>
        <w:rPr>
          <w:rFonts w:cs="Helvetica"/>
          <w:color w:val="333333"/>
          <w:sz w:val="12"/>
          <w:szCs w:val="12"/>
        </w:rPr>
      </w:pPr>
      <w:r w:rsidRPr="002F4A70">
        <w:rPr>
          <w:rFonts w:cs="Helvetica"/>
          <w:color w:val="333333"/>
          <w:sz w:val="12"/>
          <w:szCs w:val="12"/>
        </w:rPr>
        <w:t xml:space="preserve"> </w:t>
      </w:r>
    </w:p>
    <w:p w14:paraId="7AF83FC9" w14:textId="6F6B2E61" w:rsidR="00C70EE8" w:rsidRDefault="00C70EE8" w:rsidP="00A86B0C">
      <w:pPr>
        <w:spacing w:line="276" w:lineRule="auto"/>
        <w:ind w:left="360"/>
        <w:rPr>
          <w:rFonts w:cs="Helvetica"/>
          <w:color w:val="333333"/>
        </w:rPr>
      </w:pPr>
      <w:r>
        <w:rPr>
          <w:rFonts w:cs="Helvetica"/>
          <w:color w:val="333333"/>
        </w:rPr>
        <w:t xml:space="preserve">• Beheren van het budget dat door het </w:t>
      </w:r>
      <w:r w:rsidR="000D2021">
        <w:rPr>
          <w:rFonts w:cs="Helvetica"/>
          <w:color w:val="333333"/>
        </w:rPr>
        <w:t>m</w:t>
      </w:r>
      <w:r>
        <w:rPr>
          <w:rFonts w:cs="Helvetica"/>
          <w:color w:val="333333"/>
        </w:rPr>
        <w:t>inisterie van Buitenlandse Zaken ten</w:t>
      </w:r>
    </w:p>
    <w:p w14:paraId="4CB20D47" w14:textId="77777777" w:rsidR="00C70EE8" w:rsidRDefault="00C70EE8" w:rsidP="00A86B0C">
      <w:pPr>
        <w:spacing w:line="276" w:lineRule="auto"/>
        <w:ind w:left="360"/>
        <w:rPr>
          <w:rFonts w:cs="Helvetica"/>
          <w:color w:val="333333"/>
        </w:rPr>
      </w:pPr>
      <w:r>
        <w:rPr>
          <w:rFonts w:cs="Helvetica"/>
          <w:color w:val="333333"/>
        </w:rPr>
        <w:t xml:space="preserve">   behoeve van de invulling van het MSSP ter beschikking wordt gesteld.</w:t>
      </w:r>
    </w:p>
    <w:p w14:paraId="78CA422E" w14:textId="77777777" w:rsidR="00A86B0C" w:rsidRDefault="00C70EE8" w:rsidP="00A86B0C">
      <w:pPr>
        <w:spacing w:line="276" w:lineRule="auto"/>
        <w:ind w:left="360"/>
        <w:rPr>
          <w:rFonts w:cs="Helvetica"/>
          <w:color w:val="333333"/>
        </w:rPr>
      </w:pPr>
      <w:r>
        <w:rPr>
          <w:rFonts w:cs="Helvetica"/>
          <w:color w:val="333333"/>
        </w:rPr>
        <w:t xml:space="preserve">   Ongeveer EUR 75.000 per jaar.</w:t>
      </w:r>
    </w:p>
    <w:p w14:paraId="090CE31C" w14:textId="7C4B88C1" w:rsidR="00C70EE8" w:rsidRPr="002F4A70" w:rsidRDefault="00C70EE8" w:rsidP="00A86B0C">
      <w:pPr>
        <w:spacing w:line="276" w:lineRule="auto"/>
        <w:ind w:left="360"/>
        <w:rPr>
          <w:rFonts w:cs="Helvetica"/>
          <w:color w:val="333333"/>
          <w:sz w:val="12"/>
          <w:szCs w:val="12"/>
        </w:rPr>
      </w:pPr>
      <w:r w:rsidRPr="002F4A70">
        <w:rPr>
          <w:rFonts w:cs="Helvetica"/>
          <w:color w:val="333333"/>
          <w:sz w:val="12"/>
          <w:szCs w:val="12"/>
        </w:rPr>
        <w:t xml:space="preserve"> </w:t>
      </w:r>
    </w:p>
    <w:p w14:paraId="6A71B6C4" w14:textId="7DDF3FBD" w:rsidR="00C70EE8" w:rsidRDefault="00C70EE8" w:rsidP="00A86B0C">
      <w:pPr>
        <w:spacing w:line="276" w:lineRule="auto"/>
        <w:ind w:left="360"/>
        <w:rPr>
          <w:rFonts w:cs="Helvetica"/>
          <w:color w:val="333333"/>
        </w:rPr>
      </w:pPr>
      <w:r>
        <w:rPr>
          <w:rFonts w:cs="Helvetica"/>
          <w:color w:val="333333"/>
        </w:rPr>
        <w:t xml:space="preserve">• Bijwonen – veelal tezamen met het </w:t>
      </w:r>
      <w:r w:rsidR="000D2021">
        <w:rPr>
          <w:rFonts w:cs="Helvetica"/>
          <w:color w:val="333333"/>
        </w:rPr>
        <w:t>m</w:t>
      </w:r>
      <w:r>
        <w:rPr>
          <w:rFonts w:cs="Helvetica"/>
          <w:color w:val="333333"/>
        </w:rPr>
        <w:t>inisterie van Buitenlandse Zaken – van</w:t>
      </w:r>
    </w:p>
    <w:p w14:paraId="5E560D61" w14:textId="77777777" w:rsidR="00C70EE8" w:rsidRDefault="00C70EE8" w:rsidP="00A86B0C">
      <w:pPr>
        <w:spacing w:line="276" w:lineRule="auto"/>
        <w:ind w:left="360"/>
        <w:rPr>
          <w:rFonts w:cs="Helvetica"/>
          <w:color w:val="333333"/>
        </w:rPr>
      </w:pPr>
      <w:r>
        <w:rPr>
          <w:rFonts w:cs="Helvetica"/>
          <w:color w:val="333333"/>
        </w:rPr>
        <w:t xml:space="preserve">   relevante bijeenkomsten ten aanzien van het MSSP en verantwoordelijk</w:t>
      </w:r>
    </w:p>
    <w:p w14:paraId="18515B84" w14:textId="77777777" w:rsidR="00C70EE8" w:rsidRDefault="00C70EE8" w:rsidP="00A86B0C">
      <w:pPr>
        <w:spacing w:line="276" w:lineRule="auto"/>
        <w:ind w:left="360"/>
        <w:rPr>
          <w:rFonts w:cs="Helvetica"/>
          <w:color w:val="333333"/>
        </w:rPr>
      </w:pPr>
      <w:r>
        <w:rPr>
          <w:rFonts w:cs="Helvetica"/>
          <w:color w:val="333333"/>
        </w:rPr>
        <w:t xml:space="preserve">   voor de technische (</w:t>
      </w:r>
      <w:proofErr w:type="spellStart"/>
      <w:r w:rsidRPr="000D2021">
        <w:rPr>
          <w:rFonts w:cs="Helvetica"/>
          <w:color w:val="333333"/>
        </w:rPr>
        <w:t>safeguards</w:t>
      </w:r>
      <w:proofErr w:type="spellEnd"/>
      <w:r w:rsidRPr="000D2021">
        <w:rPr>
          <w:rFonts w:cs="Helvetica"/>
          <w:color w:val="333333"/>
        </w:rPr>
        <w:t xml:space="preserve">) </w:t>
      </w:r>
      <w:r>
        <w:rPr>
          <w:rFonts w:cs="Helvetica"/>
          <w:color w:val="333333"/>
        </w:rPr>
        <w:t>bijdragen. Verslagleggen van de</w:t>
      </w:r>
    </w:p>
    <w:p w14:paraId="4BD253E0" w14:textId="77777777" w:rsidR="00A86B0C" w:rsidRDefault="00C70EE8" w:rsidP="00A86B0C">
      <w:pPr>
        <w:spacing w:line="276" w:lineRule="auto"/>
        <w:ind w:left="360"/>
        <w:rPr>
          <w:rFonts w:cs="Helvetica"/>
          <w:color w:val="333333"/>
        </w:rPr>
      </w:pPr>
      <w:r>
        <w:rPr>
          <w:rFonts w:cs="Helvetica"/>
          <w:color w:val="333333"/>
        </w:rPr>
        <w:t xml:space="preserve">   bijeenkomsten.</w:t>
      </w:r>
    </w:p>
    <w:p w14:paraId="38C00EB0" w14:textId="0259D879" w:rsidR="00C70EE8" w:rsidRPr="002F4A70" w:rsidRDefault="00C70EE8" w:rsidP="00A86B0C">
      <w:pPr>
        <w:spacing w:line="276" w:lineRule="auto"/>
        <w:ind w:left="360"/>
        <w:rPr>
          <w:rFonts w:cs="Helvetica"/>
          <w:color w:val="333333"/>
          <w:sz w:val="12"/>
          <w:szCs w:val="12"/>
        </w:rPr>
      </w:pPr>
      <w:r w:rsidRPr="002F4A70">
        <w:rPr>
          <w:rFonts w:cs="Helvetica"/>
          <w:color w:val="333333"/>
          <w:sz w:val="12"/>
          <w:szCs w:val="12"/>
        </w:rPr>
        <w:t xml:space="preserve"> </w:t>
      </w:r>
    </w:p>
    <w:p w14:paraId="748B58E3" w14:textId="0A51DD76" w:rsidR="00C70EE8" w:rsidRDefault="00C70EE8" w:rsidP="00A86B0C">
      <w:pPr>
        <w:spacing w:line="276" w:lineRule="auto"/>
        <w:ind w:left="360"/>
        <w:rPr>
          <w:rFonts w:cs="Helvetica"/>
          <w:color w:val="333333"/>
        </w:rPr>
      </w:pPr>
      <w:r>
        <w:rPr>
          <w:rFonts w:cs="Helvetica"/>
          <w:color w:val="333333"/>
        </w:rPr>
        <w:t xml:space="preserve">• Regulier overleg met het </w:t>
      </w:r>
      <w:r w:rsidR="000D2021">
        <w:rPr>
          <w:rFonts w:cs="Helvetica"/>
          <w:color w:val="333333"/>
        </w:rPr>
        <w:t>m</w:t>
      </w:r>
      <w:r>
        <w:rPr>
          <w:rFonts w:cs="Helvetica"/>
          <w:color w:val="333333"/>
        </w:rPr>
        <w:t>inisterie van Buitenlandse Zaken over de</w:t>
      </w:r>
    </w:p>
    <w:p w14:paraId="1D96F5A1" w14:textId="77777777" w:rsidR="00A86B0C" w:rsidRDefault="00C70EE8" w:rsidP="00A86B0C">
      <w:pPr>
        <w:spacing w:line="276" w:lineRule="auto"/>
        <w:ind w:left="360"/>
        <w:rPr>
          <w:rFonts w:cs="Helvetica"/>
          <w:color w:val="333333"/>
        </w:rPr>
      </w:pPr>
      <w:r>
        <w:rPr>
          <w:rFonts w:cs="Helvetica"/>
          <w:color w:val="333333"/>
        </w:rPr>
        <w:t xml:space="preserve">   voortgang van het MSSP.</w:t>
      </w:r>
    </w:p>
    <w:p w14:paraId="3B0044B0" w14:textId="5EE8A1E0" w:rsidR="00C70EE8" w:rsidRPr="002F4A70" w:rsidRDefault="00C70EE8" w:rsidP="00A86B0C">
      <w:pPr>
        <w:spacing w:line="276" w:lineRule="auto"/>
        <w:ind w:left="360"/>
        <w:rPr>
          <w:rFonts w:cs="Helvetica"/>
          <w:color w:val="333333"/>
          <w:sz w:val="12"/>
          <w:szCs w:val="12"/>
        </w:rPr>
      </w:pPr>
      <w:r w:rsidRPr="002F4A70">
        <w:rPr>
          <w:rFonts w:cs="Helvetica"/>
          <w:color w:val="333333"/>
          <w:sz w:val="12"/>
          <w:szCs w:val="12"/>
        </w:rPr>
        <w:t xml:space="preserve"> </w:t>
      </w:r>
    </w:p>
    <w:p w14:paraId="20B734B0" w14:textId="77777777" w:rsidR="00C70EE8" w:rsidRDefault="00C70EE8" w:rsidP="00A86B0C">
      <w:pPr>
        <w:spacing w:line="276" w:lineRule="auto"/>
        <w:ind w:left="360"/>
        <w:rPr>
          <w:rFonts w:cs="Helvetica"/>
          <w:color w:val="333333"/>
        </w:rPr>
      </w:pPr>
      <w:r>
        <w:rPr>
          <w:rFonts w:cs="Helvetica"/>
          <w:color w:val="333333"/>
        </w:rPr>
        <w:t>• Verzorgen van de inhoudelijke en financiële rapportages over de voortgang</w:t>
      </w:r>
    </w:p>
    <w:p w14:paraId="2FD787BA" w14:textId="77777777" w:rsidR="00C70EE8" w:rsidRDefault="00C70EE8" w:rsidP="00A86B0C">
      <w:pPr>
        <w:spacing w:line="276" w:lineRule="auto"/>
        <w:ind w:left="360"/>
        <w:rPr>
          <w:rFonts w:cs="Helvetica"/>
          <w:color w:val="333333"/>
        </w:rPr>
      </w:pPr>
      <w:r>
        <w:rPr>
          <w:rFonts w:cs="Helvetica"/>
          <w:color w:val="333333"/>
        </w:rPr>
        <w:t xml:space="preserve">   van het MSSP (uitgevoerde projecten en resultaten daarvan) zowel aan het</w:t>
      </w:r>
    </w:p>
    <w:p w14:paraId="6868E47A" w14:textId="01A9BCBB" w:rsidR="00C70EE8" w:rsidRDefault="00C70EE8" w:rsidP="00A86B0C">
      <w:pPr>
        <w:spacing w:line="276" w:lineRule="auto"/>
        <w:ind w:left="360"/>
      </w:pPr>
      <w:r>
        <w:rPr>
          <w:rFonts w:cs="Helvetica"/>
          <w:color w:val="333333"/>
        </w:rPr>
        <w:t xml:space="preserve">   </w:t>
      </w:r>
      <w:r w:rsidR="000D2021">
        <w:rPr>
          <w:rFonts w:cs="Helvetica"/>
          <w:color w:val="333333"/>
        </w:rPr>
        <w:t>m</w:t>
      </w:r>
      <w:r>
        <w:rPr>
          <w:rFonts w:cs="Helvetica"/>
          <w:color w:val="333333"/>
        </w:rPr>
        <w:t>inisterie van Buitenlandse Zaken als aan het agentschap.</w:t>
      </w:r>
    </w:p>
    <w:p w14:paraId="26E442F3" w14:textId="77777777" w:rsidR="006522E6" w:rsidRPr="00181A6A" w:rsidRDefault="006522E6" w:rsidP="00517F13">
      <w:pPr>
        <w:pStyle w:val="ListParagraph"/>
        <w:ind w:left="360" w:firstLine="0"/>
        <w:rPr>
          <w:szCs w:val="24"/>
        </w:rPr>
      </w:pPr>
    </w:p>
    <w:p w14:paraId="213BF858" w14:textId="6B8E0373" w:rsidR="00FE2C99" w:rsidRPr="00DD6B1D" w:rsidRDefault="00FE2C99" w:rsidP="00317D20">
      <w:pPr>
        <w:rPr>
          <w:i/>
          <w:u w:val="single"/>
        </w:rPr>
      </w:pPr>
      <w:r w:rsidRPr="00DD6B1D">
        <w:rPr>
          <w:i/>
          <w:u w:val="single"/>
        </w:rPr>
        <w:t xml:space="preserve">Het verzoek aan uw </w:t>
      </w:r>
      <w:r w:rsidR="00415786">
        <w:rPr>
          <w:i/>
          <w:u w:val="single"/>
        </w:rPr>
        <w:t>bedrijf</w:t>
      </w:r>
    </w:p>
    <w:p w14:paraId="1E65A41C" w14:textId="77777777" w:rsidR="00DD6B1D" w:rsidRDefault="00DD6B1D" w:rsidP="00317D20"/>
    <w:p w14:paraId="23826723" w14:textId="6604039A" w:rsidR="00DD6B1D" w:rsidRDefault="00880F27" w:rsidP="00317D20">
      <w:r>
        <w:t xml:space="preserve">Het </w:t>
      </w:r>
      <w:r w:rsidR="000D2021">
        <w:t>m</w:t>
      </w:r>
      <w:r>
        <w:t xml:space="preserve">inisterie van Buitenlandse </w:t>
      </w:r>
      <w:r w:rsidR="000D2021">
        <w:t>Z</w:t>
      </w:r>
      <w:r>
        <w:t>aken verzoekt u antwoord te geven op onderstaande vragen</w:t>
      </w:r>
      <w:r w:rsidR="00FE2C99">
        <w:t>:</w:t>
      </w:r>
    </w:p>
    <w:p w14:paraId="14B30497" w14:textId="7F3B5D97" w:rsidR="00FE2C99" w:rsidRPr="002F4A70" w:rsidRDefault="00FE2C99" w:rsidP="00317D20">
      <w:pPr>
        <w:rPr>
          <w:sz w:val="12"/>
          <w:szCs w:val="12"/>
        </w:rPr>
      </w:pPr>
      <w:r w:rsidRPr="002F4A70">
        <w:rPr>
          <w:sz w:val="12"/>
          <w:szCs w:val="12"/>
        </w:rPr>
        <w:t xml:space="preserve">  </w:t>
      </w:r>
    </w:p>
    <w:p w14:paraId="32C3C64F" w14:textId="2FF8644B" w:rsidR="00FE2C99" w:rsidRDefault="006C7C25" w:rsidP="000E0281">
      <w:pPr>
        <w:pStyle w:val="ListBullet"/>
        <w:numPr>
          <w:ilvl w:val="1"/>
          <w:numId w:val="4"/>
        </w:numPr>
      </w:pPr>
      <w:r>
        <w:t xml:space="preserve">Heeft </w:t>
      </w:r>
      <w:r w:rsidR="000E0281" w:rsidRPr="000E0281">
        <w:t xml:space="preserve">uw </w:t>
      </w:r>
      <w:r w:rsidR="00517F13">
        <w:t>bedrijf</w:t>
      </w:r>
      <w:r w:rsidR="000E0281" w:rsidRPr="000E0281">
        <w:t xml:space="preserve"> </w:t>
      </w:r>
      <w:r>
        <w:t xml:space="preserve">interesse </w:t>
      </w:r>
      <w:r w:rsidR="001A2793">
        <w:t xml:space="preserve">in deze opdracht en zo ja wat is uw motivatie </w:t>
      </w:r>
      <w:r>
        <w:t xml:space="preserve">om </w:t>
      </w:r>
      <w:r w:rsidR="000E0281" w:rsidRPr="000E0281">
        <w:t xml:space="preserve">de bovenbeschreven dienstverlening </w:t>
      </w:r>
      <w:r>
        <w:t xml:space="preserve">te </w:t>
      </w:r>
      <w:r w:rsidR="000E0281" w:rsidRPr="000E0281">
        <w:t>leveren</w:t>
      </w:r>
      <w:r w:rsidR="00C96F19">
        <w:t>?</w:t>
      </w:r>
    </w:p>
    <w:p w14:paraId="32054B45" w14:textId="0481D400" w:rsidR="000D2021" w:rsidRPr="000E0281" w:rsidRDefault="000D2021" w:rsidP="000E0281">
      <w:pPr>
        <w:pStyle w:val="ListBullet"/>
        <w:numPr>
          <w:ilvl w:val="1"/>
          <w:numId w:val="4"/>
        </w:numPr>
      </w:pPr>
      <w:r>
        <w:t xml:space="preserve">Beschikt uw bedrijf over de benodigde kennis op het gebied van nucleaire </w:t>
      </w:r>
      <w:proofErr w:type="spellStart"/>
      <w:r>
        <w:t>safeguards</w:t>
      </w:r>
      <w:proofErr w:type="spellEnd"/>
      <w:r w:rsidR="00C96F19">
        <w:t xml:space="preserve"> en non-proliferatie</w:t>
      </w:r>
      <w:r>
        <w:t>?</w:t>
      </w:r>
    </w:p>
    <w:p w14:paraId="3B716D91" w14:textId="320D0572" w:rsidR="00FE2C99" w:rsidRPr="000E0281" w:rsidRDefault="000E0281" w:rsidP="000E0281">
      <w:pPr>
        <w:pStyle w:val="ListBullet"/>
        <w:numPr>
          <w:ilvl w:val="1"/>
          <w:numId w:val="4"/>
        </w:numPr>
      </w:pPr>
      <w:r w:rsidRPr="000E0281">
        <w:t xml:space="preserve">Heeft uw </w:t>
      </w:r>
      <w:r w:rsidR="00517F13">
        <w:t>bedrijf</w:t>
      </w:r>
      <w:r w:rsidRPr="000E0281">
        <w:t xml:space="preserve"> </w:t>
      </w:r>
      <w:r w:rsidR="0030757A">
        <w:t xml:space="preserve">actuele </w:t>
      </w:r>
      <w:r w:rsidRPr="000E0281">
        <w:t xml:space="preserve">kennis beschikbaar </w:t>
      </w:r>
      <w:r w:rsidR="0030757A">
        <w:t xml:space="preserve">over </w:t>
      </w:r>
      <w:r w:rsidR="00C96F19">
        <w:t>het</w:t>
      </w:r>
      <w:r w:rsidR="002F4A70">
        <w:t xml:space="preserve"> </w:t>
      </w:r>
      <w:r w:rsidR="002F4A70" w:rsidRPr="0057590B">
        <w:rPr>
          <w:rFonts w:cs="Helvetica"/>
          <w:color w:val="333333"/>
          <w:szCs w:val="18"/>
        </w:rPr>
        <w:t>IAEA</w:t>
      </w:r>
      <w:r w:rsidR="00C96F19">
        <w:rPr>
          <w:rFonts w:cs="Helvetica"/>
          <w:color w:val="333333"/>
          <w:szCs w:val="18"/>
        </w:rPr>
        <w:t xml:space="preserve"> en nucleaire </w:t>
      </w:r>
      <w:proofErr w:type="spellStart"/>
      <w:r w:rsidR="00C96F19">
        <w:rPr>
          <w:rFonts w:cs="Helvetica"/>
          <w:color w:val="333333"/>
          <w:szCs w:val="18"/>
        </w:rPr>
        <w:t>safeguards</w:t>
      </w:r>
      <w:proofErr w:type="spellEnd"/>
      <w:r w:rsidR="002F4A70">
        <w:t xml:space="preserve"> </w:t>
      </w:r>
      <w:r w:rsidRPr="000E0281">
        <w:t>om de bovenbeschreven dienstverlening uit te voeren</w:t>
      </w:r>
      <w:r w:rsidR="00C96F19">
        <w:t>?</w:t>
      </w:r>
    </w:p>
    <w:p w14:paraId="2CFB1BA9" w14:textId="77777777" w:rsidR="00880F27" w:rsidRPr="002F4A70" w:rsidRDefault="00880F27" w:rsidP="00317D20">
      <w:pPr>
        <w:rPr>
          <w:sz w:val="12"/>
          <w:szCs w:val="12"/>
        </w:rPr>
      </w:pPr>
    </w:p>
    <w:p w14:paraId="51EE5821" w14:textId="25D661A3" w:rsidR="00FE2C99" w:rsidRDefault="00FE2C99" w:rsidP="00317D20">
      <w:r>
        <w:t>Uw antwoord op de bovenstaande vragen mag u kort en bondig formuleren. Mocht u vragen en/of opme</w:t>
      </w:r>
      <w:r w:rsidR="00950804">
        <w:t>rkingen hebben</w:t>
      </w:r>
      <w:r>
        <w:t xml:space="preserve"> met betrekking tot deze marktverkenning dan kunt u contact opnemen met </w:t>
      </w:r>
      <w:r w:rsidR="006C7C25">
        <w:t xml:space="preserve">Peter Geels via </w:t>
      </w:r>
      <w:proofErr w:type="spellStart"/>
      <w:r w:rsidR="006C7C25">
        <w:t>TenderNed</w:t>
      </w:r>
      <w:proofErr w:type="spellEnd"/>
      <w:r>
        <w:t xml:space="preserve">. </w:t>
      </w:r>
    </w:p>
    <w:p w14:paraId="3FB7C939" w14:textId="77777777" w:rsidR="00FE2C99" w:rsidRPr="002F4A70" w:rsidRDefault="00FE2C99" w:rsidP="00317D20">
      <w:pPr>
        <w:rPr>
          <w:sz w:val="12"/>
          <w:szCs w:val="12"/>
        </w:rPr>
      </w:pPr>
    </w:p>
    <w:p w14:paraId="7EDE52F0" w14:textId="5E19808B" w:rsidR="00FE2C99" w:rsidRDefault="00C50A11" w:rsidP="00317D20">
      <w:r>
        <w:t xml:space="preserve">Uw deelname waarderen we </w:t>
      </w:r>
      <w:r w:rsidR="00880F27">
        <w:t>ten zeerste</w:t>
      </w:r>
      <w:r>
        <w:t xml:space="preserve"> en </w:t>
      </w:r>
      <w:r w:rsidR="00A17622">
        <w:t xml:space="preserve">we </w:t>
      </w:r>
      <w:r>
        <w:t xml:space="preserve">zien </w:t>
      </w:r>
      <w:r w:rsidR="00FE2C99">
        <w:t xml:space="preserve">uw reactie </w:t>
      </w:r>
      <w:r>
        <w:t>met interesse</w:t>
      </w:r>
      <w:r w:rsidR="00FE2C99">
        <w:t xml:space="preserve"> tegemoet.</w:t>
      </w:r>
    </w:p>
    <w:p w14:paraId="3220B627" w14:textId="77777777" w:rsidR="00FE2C99" w:rsidRDefault="00FE2C99" w:rsidP="00317D20"/>
    <w:p w14:paraId="3101CC14" w14:textId="507D2EA1" w:rsidR="00D33883" w:rsidRDefault="00D33883" w:rsidP="00317D20">
      <w:r>
        <w:t>Met vriendelijke groet,</w:t>
      </w:r>
      <w:r w:rsidR="00DD6B1D">
        <w:t xml:space="preserve"> </w:t>
      </w:r>
    </w:p>
    <w:p w14:paraId="21317669" w14:textId="44DC03C9" w:rsidR="006C7C25" w:rsidRDefault="006C7C25" w:rsidP="00317D20"/>
    <w:p w14:paraId="478A1CAC" w14:textId="187AC67B" w:rsidR="002F4A70" w:rsidRDefault="002F4A70" w:rsidP="00317D20"/>
    <w:p w14:paraId="0B5CA169" w14:textId="77777777" w:rsidR="002F4A70" w:rsidRDefault="002F4A70" w:rsidP="00317D20">
      <w:pPr>
        <w:rPr>
          <w:vanish/>
        </w:rPr>
      </w:pPr>
    </w:p>
    <w:p w14:paraId="3101CC15" w14:textId="77777777" w:rsidR="00D33883" w:rsidRDefault="00D33883" w:rsidP="00317D20">
      <w:pPr>
        <w:rPr>
          <w:vanish/>
        </w:rPr>
      </w:pPr>
    </w:p>
    <w:p w14:paraId="3101CC18" w14:textId="77777777" w:rsidR="00E9281D" w:rsidRPr="00EE72E4" w:rsidRDefault="00E9281D" w:rsidP="00317D20"/>
    <w:p w14:paraId="3101CC19" w14:textId="6EDA59CF" w:rsidR="00E9281D" w:rsidRDefault="006C7C25" w:rsidP="00317D20">
      <w:r>
        <w:t>Peter J. Geels</w:t>
      </w:r>
    </w:p>
    <w:p w14:paraId="49B45E26" w14:textId="09400758" w:rsidR="006C7C25" w:rsidRDefault="006C7C25" w:rsidP="00317D20">
      <w:r>
        <w:t>Financiële Service Organisatie (FSO)</w:t>
      </w:r>
    </w:p>
    <w:p w14:paraId="3101CC1A" w14:textId="6810E645" w:rsidR="00E9281D" w:rsidRDefault="006C7C25" w:rsidP="00317D20">
      <w:r>
        <w:t>Inkoop adviseur</w:t>
      </w:r>
    </w:p>
    <w:p w14:paraId="3101CC20" w14:textId="0DCB78AF" w:rsidR="001107EF" w:rsidRPr="001107EF" w:rsidRDefault="001107EF" w:rsidP="001C0CE8">
      <w:pPr>
        <w:pStyle w:val="XML"/>
      </w:pPr>
    </w:p>
    <w:p w14:paraId="3101CC21" w14:textId="77777777" w:rsidR="000B56C9" w:rsidRPr="001107EF" w:rsidRDefault="000B56C9" w:rsidP="001C0CE8">
      <w:pPr>
        <w:pStyle w:val="XML"/>
      </w:pPr>
      <w:bookmarkStart w:id="1" w:name="bm_XMLdate"/>
      <w:bookmarkStart w:id="2" w:name="bm_XMLprocessor"/>
      <w:bookmarkStart w:id="3" w:name="bm_XMLreference"/>
      <w:bookmarkStart w:id="4" w:name="bm_XMLphone"/>
      <w:bookmarkStart w:id="5" w:name="bm_XMLfax"/>
      <w:bookmarkStart w:id="6" w:name="bm_XMLenclosures"/>
      <w:bookmarkStart w:id="7" w:name="bm_XMLemail"/>
      <w:bookmarkStart w:id="8" w:name="bm_XMLsubject"/>
      <w:bookmarkStart w:id="9" w:name="bm_XMLcc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3101CC22" w14:textId="77777777" w:rsidR="00D62C92" w:rsidRPr="001107EF" w:rsidRDefault="00B71358" w:rsidP="001C0CE8">
      <w:pPr>
        <w:pStyle w:val="XML"/>
      </w:pPr>
      <w:r w:rsidRPr="001107EF">
        <w:t xml:space="preserve"> </w:t>
      </w:r>
    </w:p>
    <w:sectPr w:rsidR="00D62C92" w:rsidRPr="001107EF" w:rsidSect="005759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170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5F4926" w14:textId="77777777" w:rsidR="008C5E74" w:rsidRDefault="008C5E74">
      <w:r>
        <w:separator/>
      </w:r>
    </w:p>
    <w:p w14:paraId="1085F4D9" w14:textId="77777777" w:rsidR="008C5E74" w:rsidRDefault="008C5E74"/>
  </w:endnote>
  <w:endnote w:type="continuationSeparator" w:id="0">
    <w:p w14:paraId="1D70F9FE" w14:textId="77777777" w:rsidR="008C5E74" w:rsidRDefault="008C5E74">
      <w:r>
        <w:continuationSeparator/>
      </w:r>
    </w:p>
    <w:p w14:paraId="12333BC0" w14:textId="77777777" w:rsidR="008C5E74" w:rsidRDefault="008C5E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1CC31" w14:textId="77777777" w:rsidR="008C5E74" w:rsidRPr="001107EF" w:rsidRDefault="008C5E74">
    <w:pPr>
      <w:pStyle w:val="Footer"/>
    </w:pPr>
  </w:p>
  <w:p w14:paraId="3101CC32" w14:textId="77777777" w:rsidR="008C5E74" w:rsidRPr="001107EF" w:rsidRDefault="008C5E74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C5E74" w:rsidRPr="001107EF" w14:paraId="3101CC35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101CC33" w14:textId="77777777" w:rsidR="008C5E74" w:rsidRPr="001107EF" w:rsidRDefault="008C5E74" w:rsidP="002B153C">
          <w:r w:rsidRPr="001107EF">
            <w:t>VERTROUWELIJK</w:t>
          </w:r>
        </w:p>
      </w:tc>
      <w:tc>
        <w:tcPr>
          <w:tcW w:w="2148" w:type="dxa"/>
        </w:tcPr>
        <w:p w14:paraId="3101CC34" w14:textId="77777777" w:rsidR="008C5E74" w:rsidRPr="001107EF" w:rsidRDefault="008C5E74" w:rsidP="00600CF0">
          <w:pPr>
            <w:pStyle w:val="Huisstijl-Paginanummering"/>
          </w:pPr>
          <w:r w:rsidRPr="001107EF">
            <w:rPr>
              <w:rStyle w:val="Huisstijl-GegevenCharChar"/>
            </w:rPr>
            <w:t xml:space="preserve">Pagina </w:t>
          </w:r>
          <w:r w:rsidRPr="001107EF">
            <w:rPr>
              <w:rStyle w:val="Huisstijl-GegevenCharChar"/>
            </w:rPr>
            <w:fldChar w:fldCharType="begin"/>
          </w:r>
          <w:r w:rsidRPr="001107EF">
            <w:rPr>
              <w:rStyle w:val="Huisstijl-GegevenCharChar"/>
            </w:rPr>
            <w:instrText xml:space="preserve"> PAGE   \* MERGEFORMAT </w:instrText>
          </w:r>
          <w:r w:rsidRPr="001107EF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1107EF">
            <w:rPr>
              <w:rStyle w:val="Huisstijl-GegevenCharChar"/>
            </w:rPr>
            <w:fldChar w:fldCharType="end"/>
          </w:r>
          <w:r w:rsidRPr="001107EF">
            <w:rPr>
              <w:rStyle w:val="Huisstijl-GegevenCharChar"/>
            </w:rPr>
            <w:t xml:space="preserve"> van</w:t>
          </w:r>
          <w:r w:rsidRPr="001107EF">
            <w:t xml:space="preserve"> </w:t>
          </w:r>
          <w:fldSimple w:instr=" NUMPAGES   \* MERGEFORMAT ">
            <w:r>
              <w:t>2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C5E74" w:rsidRPr="001107EF" w14:paraId="3101CC38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101CC36" w14:textId="77777777" w:rsidR="008C5E74" w:rsidRPr="001107EF" w:rsidRDefault="008C5E74" w:rsidP="002B153C">
          <w:bookmarkStart w:id="10" w:name="bmVoettekst1"/>
        </w:p>
      </w:tc>
      <w:tc>
        <w:tcPr>
          <w:tcW w:w="2148" w:type="dxa"/>
        </w:tcPr>
        <w:p w14:paraId="3101CC37" w14:textId="3EB40BB6" w:rsidR="008C5E74" w:rsidRPr="001107EF" w:rsidRDefault="008C5E74" w:rsidP="00600CF0">
          <w:pPr>
            <w:pStyle w:val="Huisstijl-Paginanummering"/>
          </w:pPr>
          <w:r w:rsidRPr="001107EF">
            <w:rPr>
              <w:rStyle w:val="Huisstijl-GegevenCharChar"/>
            </w:rPr>
            <w:fldChar w:fldCharType="begin"/>
          </w:r>
          <w:r w:rsidRPr="001107EF">
            <w:rPr>
              <w:rStyle w:val="Huisstijl-GegevenCharChar"/>
            </w:rPr>
            <w:instrText xml:space="preserve"> DOCPROPERTY  L_PAGE  \* MERGEFORMAT </w:instrText>
          </w:r>
          <w:r w:rsidRPr="001107EF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 w:rsidRPr="001107EF">
            <w:rPr>
              <w:rStyle w:val="Huisstijl-GegevenCharChar"/>
            </w:rPr>
            <w:fldChar w:fldCharType="end"/>
          </w:r>
          <w:r w:rsidRPr="001107EF">
            <w:rPr>
              <w:rStyle w:val="Huisstijl-GegevenCharChar"/>
            </w:rPr>
            <w:t xml:space="preserve"> </w:t>
          </w:r>
          <w:r w:rsidRPr="001107EF">
            <w:rPr>
              <w:rStyle w:val="Huisstijl-GegevenCharChar"/>
            </w:rPr>
            <w:fldChar w:fldCharType="begin"/>
          </w:r>
          <w:r w:rsidRPr="001107EF">
            <w:rPr>
              <w:rStyle w:val="Huisstijl-GegevenCharChar"/>
            </w:rPr>
            <w:instrText xml:space="preserve"> PAGE   \* MERGEFORMAT </w:instrText>
          </w:r>
          <w:r w:rsidRPr="001107EF">
            <w:rPr>
              <w:rStyle w:val="Huisstijl-GegevenCharChar"/>
            </w:rPr>
            <w:fldChar w:fldCharType="separate"/>
          </w:r>
          <w:r w:rsidR="00154851">
            <w:rPr>
              <w:rStyle w:val="Huisstijl-GegevenCharChar"/>
            </w:rPr>
            <w:t>3</w:t>
          </w:r>
          <w:r w:rsidRPr="001107EF">
            <w:rPr>
              <w:rStyle w:val="Huisstijl-GegevenCharChar"/>
            </w:rPr>
            <w:fldChar w:fldCharType="end"/>
          </w:r>
          <w:r w:rsidRPr="001107EF">
            <w:rPr>
              <w:rStyle w:val="Huisstijl-GegevenCharChar"/>
            </w:rPr>
            <w:t xml:space="preserve"> </w:t>
          </w:r>
          <w:r w:rsidRPr="001107EF">
            <w:rPr>
              <w:rStyle w:val="Huisstijl-GegevenCharChar"/>
            </w:rPr>
            <w:fldChar w:fldCharType="begin"/>
          </w:r>
          <w:r w:rsidRPr="001107EF">
            <w:rPr>
              <w:rStyle w:val="Huisstijl-GegevenCharChar"/>
            </w:rPr>
            <w:instrText xml:space="preserve"> DOCPROPERTY  L_PAGEOF  \* MERGEFORMAT </w:instrText>
          </w:r>
          <w:r w:rsidRPr="001107EF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 w:rsidRPr="001107EF">
            <w:rPr>
              <w:rStyle w:val="Huisstijl-GegevenCharChar"/>
            </w:rPr>
            <w:fldChar w:fldCharType="end"/>
          </w:r>
          <w:r w:rsidRPr="001107EF">
            <w:rPr>
              <w:rStyle w:val="Huisstijl-GegevenCharChar"/>
            </w:rPr>
            <w:t xml:space="preserve"> </w:t>
          </w:r>
          <w:fldSimple w:instr=" NUMPAGES   \* MERGEFORMAT ">
            <w:r w:rsidR="00154851">
              <w:t>3</w:t>
            </w:r>
          </w:fldSimple>
        </w:p>
      </w:tc>
    </w:tr>
    <w:bookmarkEnd w:id="10"/>
  </w:tbl>
  <w:p w14:paraId="3101CC39" w14:textId="77777777" w:rsidR="008C5E74" w:rsidRPr="001107EF" w:rsidRDefault="008C5E74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C5E74" w:rsidRPr="001107EF" w14:paraId="3101CC4E" w14:textId="77777777" w:rsidTr="0016601C">
      <w:trPr>
        <w:trHeight w:hRule="exact" w:val="80"/>
      </w:trPr>
      <w:tc>
        <w:tcPr>
          <w:tcW w:w="7752" w:type="dxa"/>
          <w:shd w:val="clear" w:color="auto" w:fill="auto"/>
        </w:tcPr>
        <w:p w14:paraId="3101CC4C" w14:textId="7C411F11" w:rsidR="008C5E74" w:rsidRPr="00DD500D" w:rsidRDefault="008C5E74" w:rsidP="00023E9A">
          <w:pPr>
            <w:rPr>
              <w:sz w:val="16"/>
              <w:szCs w:val="16"/>
            </w:rPr>
          </w:pPr>
          <w:proofErr w:type="spellStart"/>
          <w:r w:rsidRPr="00DD500D">
            <w:rPr>
              <w:sz w:val="16"/>
              <w:szCs w:val="16"/>
            </w:rPr>
            <w:t>ersie</w:t>
          </w:r>
          <w:proofErr w:type="spellEnd"/>
          <w:r w:rsidRPr="00DD500D">
            <w:rPr>
              <w:sz w:val="16"/>
              <w:szCs w:val="16"/>
            </w:rPr>
            <w:t xml:space="preserve"> april 2013</w:t>
          </w:r>
        </w:p>
      </w:tc>
      <w:tc>
        <w:tcPr>
          <w:tcW w:w="2148" w:type="dxa"/>
        </w:tcPr>
        <w:p w14:paraId="3101CC4D" w14:textId="13C11ED4" w:rsidR="008C5E74" w:rsidRPr="001107EF" w:rsidRDefault="008C5E74" w:rsidP="00023E9A">
          <w:pPr>
            <w:pStyle w:val="Huisstijl-Paginanummering"/>
          </w:pPr>
        </w:p>
      </w:tc>
    </w:tr>
  </w:tbl>
  <w:p w14:paraId="3101CC4F" w14:textId="77777777" w:rsidR="008C5E74" w:rsidRPr="001107EF" w:rsidRDefault="008C5E74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E92A15" w14:textId="77777777" w:rsidR="008C5E74" w:rsidRDefault="008C5E74">
      <w:r>
        <w:separator/>
      </w:r>
    </w:p>
    <w:p w14:paraId="46002332" w14:textId="77777777" w:rsidR="008C5E74" w:rsidRDefault="008C5E74"/>
  </w:footnote>
  <w:footnote w:type="continuationSeparator" w:id="0">
    <w:p w14:paraId="25C68745" w14:textId="77777777" w:rsidR="008C5E74" w:rsidRDefault="008C5E74">
      <w:r>
        <w:continuationSeparator/>
      </w:r>
    </w:p>
    <w:p w14:paraId="4C402953" w14:textId="77777777" w:rsidR="008C5E74" w:rsidRDefault="008C5E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1CC2B" w14:textId="77777777" w:rsidR="008C5E74" w:rsidRPr="001107EF" w:rsidRDefault="008C5E74">
    <w:pPr>
      <w:pStyle w:val="Header"/>
    </w:pPr>
  </w:p>
  <w:p w14:paraId="3101CC2C" w14:textId="77777777" w:rsidR="008C5E74" w:rsidRPr="001107EF" w:rsidRDefault="008C5E7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1CC2D" w14:textId="77777777" w:rsidR="008C5E74" w:rsidRPr="001107EF" w:rsidRDefault="008C5E74" w:rsidP="004F44C2">
    <w:pPr>
      <w:pStyle w:val="Header"/>
      <w:rPr>
        <w:rFonts w:cs="Verdana-Bold"/>
        <w:b/>
        <w:bCs/>
        <w:smallCaps/>
      </w:rPr>
    </w:pPr>
    <w:r w:rsidRPr="001107EF">
      <w:rPr>
        <w:rFonts w:cs="Verdana-Bold"/>
        <w:b/>
        <w:bCs/>
        <w:smallCap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01CC50" wp14:editId="3101CC5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8C5E74" w:rsidRPr="00496319" w14:paraId="3101CC57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101CC56" w14:textId="32ACEABE" w:rsidR="008C5E74" w:rsidRPr="00F93F9E" w:rsidRDefault="008C5E74" w:rsidP="004F44C2">
                                <w:pPr>
                                  <w:pStyle w:val="Huisstijl-Adres"/>
                                </w:pPr>
                              </w:p>
                            </w:tc>
                          </w:tr>
                          <w:tr w:rsidR="008C5E74" w14:paraId="3101CC59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101CC58" w14:textId="77777777" w:rsidR="008C5E74" w:rsidRPr="00DF54D9" w:rsidRDefault="008C5E74" w:rsidP="004F44C2"/>
                            </w:tc>
                          </w:tr>
                          <w:tr w:rsidR="008C5E74" w:rsidRPr="00496319" w14:paraId="3101CC5F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101CC5E" w14:textId="77777777" w:rsidR="008C5E74" w:rsidRPr="00F93F9E" w:rsidRDefault="008C5E74" w:rsidP="0016601C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8C5E74" w14:paraId="3101CC61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101CC60" w14:textId="77777777" w:rsidR="008C5E74" w:rsidRDefault="008C5E74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3101CC62" w14:textId="77777777" w:rsidR="008C5E74" w:rsidRDefault="008C5E74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01CC50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8C5E74" w:rsidRPr="00496319" w14:paraId="3101CC57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101CC56" w14:textId="32ACEABE" w:rsidR="008C5E74" w:rsidRPr="00F93F9E" w:rsidRDefault="008C5E74" w:rsidP="004F44C2">
                          <w:pPr>
                            <w:pStyle w:val="Huisstijl-Adres"/>
                          </w:pPr>
                        </w:p>
                      </w:tc>
                    </w:tr>
                    <w:tr w:rsidR="008C5E74" w14:paraId="3101CC59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101CC58" w14:textId="77777777" w:rsidR="008C5E74" w:rsidRPr="00DF54D9" w:rsidRDefault="008C5E74" w:rsidP="004F44C2"/>
                      </w:tc>
                    </w:tr>
                    <w:tr w:rsidR="008C5E74" w:rsidRPr="00496319" w14:paraId="3101CC5F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101CC5E" w14:textId="77777777" w:rsidR="008C5E74" w:rsidRPr="00F93F9E" w:rsidRDefault="008C5E74" w:rsidP="0016601C">
                          <w:pPr>
                            <w:pStyle w:val="Huisstijl-Gegeven"/>
                          </w:pPr>
                        </w:p>
                      </w:tc>
                    </w:tr>
                    <w:tr w:rsidR="008C5E74" w14:paraId="3101CC61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101CC60" w14:textId="77777777" w:rsidR="008C5E74" w:rsidRDefault="008C5E74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3101CC62" w14:textId="77777777" w:rsidR="008C5E74" w:rsidRDefault="008C5E74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C5E74" w:rsidRPr="001107EF" w14:paraId="3101CC2F" w14:textId="77777777" w:rsidTr="00407B7E">
      <w:trPr>
        <w:trHeight w:hRule="exact" w:val="85"/>
      </w:trPr>
      <w:tc>
        <w:tcPr>
          <w:tcW w:w="7520" w:type="dxa"/>
          <w:shd w:val="clear" w:color="auto" w:fill="auto"/>
        </w:tcPr>
        <w:p w14:paraId="3101CC2E" w14:textId="77777777" w:rsidR="008C5E74" w:rsidRPr="001107EF" w:rsidRDefault="008C5E74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3101CC30" w14:textId="77777777" w:rsidR="008C5E74" w:rsidRPr="001107EF" w:rsidRDefault="008C5E74" w:rsidP="006828A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1CC3A" w14:textId="3EBFF2B1" w:rsidR="008C5E74" w:rsidRPr="00F676C0" w:rsidRDefault="008C5E74" w:rsidP="00F676C0">
    <w:pPr>
      <w:rPr>
        <w:rFonts w:cs="Arial"/>
        <w:bCs/>
      </w:rPr>
    </w:pPr>
    <w:r>
      <w:rPr>
        <w:noProof/>
        <w:snapToGrid/>
      </w:rPr>
      <w:drawing>
        <wp:anchor distT="0" distB="0" distL="114300" distR="114300" simplePos="0" relativeHeight="251660288" behindDoc="1" locked="0" layoutInCell="1" allowOverlap="1" wp14:anchorId="64CE3B9A" wp14:editId="3BDC534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8480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58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101CC54" wp14:editId="6ABC69E4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8C5E74" w:rsidRPr="00EC78F4" w14:paraId="3101CC70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bookmarkStart w:id="11" w:name="bm_addressfrom"/>
                              <w:p w14:paraId="5EEC44A2" w14:textId="57E31DAB" w:rsidR="008C5E74" w:rsidRPr="00317D20" w:rsidRDefault="008C5E74" w:rsidP="00317D20">
                                <w:pPr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317D20">
                                  <w:rPr>
                                    <w:b/>
                                    <w:sz w:val="13"/>
                                    <w:szCs w:val="13"/>
                                  </w:rPr>
                                  <w:fldChar w:fldCharType="begin"/>
                                </w:r>
                                <w:r w:rsidRPr="00317D20">
                                  <w:rPr>
                                    <w:b/>
                                    <w:sz w:val="13"/>
                                    <w:szCs w:val="13"/>
                                  </w:rPr>
                                  <w:instrText xml:space="preserve"> DOCPROPERTY  SIG_DIR  \* MERGEFORMAT </w:instrText>
                                </w:r>
                                <w:r w:rsidRPr="00317D20">
                                  <w:rPr>
                                    <w:b/>
                                    <w:sz w:val="13"/>
                                    <w:szCs w:val="13"/>
                                  </w:rPr>
                                  <w:fldChar w:fldCharType="end"/>
                                </w:r>
                                <w:r w:rsidRPr="00317D20">
                                  <w:rPr>
                                    <w:b/>
                                    <w:sz w:val="13"/>
                                    <w:szCs w:val="13"/>
                                  </w:rPr>
                                  <w:br/>
                                  <w:t>Financiële Service Organisatie</w:t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t xml:space="preserve"> (FSO)</w:t>
                                </w:r>
                                <w:r w:rsidRPr="00317D20">
                                  <w:rPr>
                                    <w:b/>
                                    <w:sz w:val="13"/>
                                    <w:szCs w:val="13"/>
                                  </w:rPr>
                                  <w:br/>
                                </w:r>
                                <w:r w:rsidRPr="00317D20">
                                  <w:rPr>
                                    <w:b/>
                                    <w:sz w:val="13"/>
                                    <w:szCs w:val="13"/>
                                  </w:rPr>
                                  <w:fldChar w:fldCharType="begin"/>
                                </w:r>
                                <w:r w:rsidRPr="00317D20">
                                  <w:rPr>
                                    <w:b/>
                                    <w:sz w:val="13"/>
                                    <w:szCs w:val="13"/>
                                  </w:rPr>
                                  <w:instrText xml:space="preserve"> DOCPROPERTY  SIG_DEP  \* MERGEFORMAT </w:instrText>
                                </w:r>
                                <w:r w:rsidRPr="00317D20">
                                  <w:rPr>
                                    <w:b/>
                                    <w:sz w:val="13"/>
                                    <w:szCs w:val="13"/>
                                  </w:rPr>
                                  <w:fldChar w:fldCharType="end"/>
                                </w:r>
                                <w:bookmarkStart w:id="12" w:name="bm_homeaddress"/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fldChar w:fldCharType="begin"/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instrText xml:space="preserve"> DOCPROPERTY  L_Home_Address  \* MERGEFORMAT </w:instrText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fldChar w:fldCharType="separate"/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t>Postbus 20061</w:t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br/>
                                  <w:t>2500 EB Den Haag</w:t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fldChar w:fldCharType="end"/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t xml:space="preserve"> </w:t>
                                </w:r>
                                <w:bookmarkEnd w:id="12"/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br/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fldChar w:fldCharType="begin"/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instrText xml:space="preserve"> IF  </w:instrText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fldChar w:fldCharType="begin"/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instrText xml:space="preserve"> DOCPROPERTY "BZ_UseCountry" </w:instrText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fldChar w:fldCharType="separate"/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instrText>Y</w:instrText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fldChar w:fldCharType="end"/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instrText>="Y" "</w:instrText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fldChar w:fldCharType="begin"/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instrText xml:space="preserve"> DOCPROPERTY "L_HomeCountry" </w:instrText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fldChar w:fldCharType="separate"/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instrText>Nederland</w:instrText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fldChar w:fldCharType="end"/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instrText>" ""</w:instrText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fldChar w:fldCharType="separate"/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t>Nederland</w:t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fldChar w:fldCharType="end"/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br/>
                                </w:r>
                              </w:p>
                              <w:bookmarkEnd w:id="11"/>
                              <w:p w14:paraId="3101CC6F" w14:textId="158877AD" w:rsidR="008C5E74" w:rsidRPr="00317D20" w:rsidRDefault="008C5E74" w:rsidP="00CF026D">
                                <w:pPr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317D20">
                                  <w:rPr>
                                    <w:b/>
                                    <w:sz w:val="13"/>
                                    <w:szCs w:val="13"/>
                                  </w:rPr>
                                  <w:fldChar w:fldCharType="begin"/>
                                </w:r>
                                <w:r w:rsidRPr="00317D20">
                                  <w:rPr>
                                    <w:b/>
                                    <w:sz w:val="13"/>
                                    <w:szCs w:val="13"/>
                                  </w:rPr>
                                  <w:instrText xml:space="preserve"> DOCPROPERTY  L_PROCESSOR  \* MERGEFORMAT </w:instrText>
                                </w:r>
                                <w:r w:rsidRPr="00317D20">
                                  <w:rPr>
                                    <w:b/>
                                    <w:sz w:val="13"/>
                                    <w:szCs w:val="13"/>
                                  </w:rPr>
                                  <w:fldChar w:fldCharType="separate"/>
                                </w:r>
                                <w:r w:rsidRPr="00317D20">
                                  <w:rPr>
                                    <w:b/>
                                    <w:sz w:val="13"/>
                                    <w:szCs w:val="13"/>
                                  </w:rPr>
                                  <w:t>Contactpersoon</w:t>
                                </w:r>
                                <w:r w:rsidRPr="00317D20">
                                  <w:rPr>
                                    <w:b/>
                                    <w:sz w:val="13"/>
                                    <w:szCs w:val="13"/>
                                  </w:rPr>
                                  <w:fldChar w:fldCharType="end"/>
                                </w:r>
                                <w:r w:rsidRPr="00317D20">
                                  <w:rPr>
                                    <w:b/>
                                    <w:sz w:val="13"/>
                                    <w:szCs w:val="13"/>
                                  </w:rPr>
                                  <w:br/>
                                </w:r>
                                <w:bookmarkStart w:id="13" w:name="bm_email"/>
                                <w:r>
                                  <w:rPr>
                                    <w:sz w:val="13"/>
                                    <w:szCs w:val="13"/>
                                  </w:rPr>
                                  <w:t>Peter Geels</w:t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br/>
                                </w:r>
                                <w:hyperlink r:id="rId2" w:history="1">
                                  <w:r w:rsidRPr="00317D20">
                                    <w:rPr>
                                      <w:rStyle w:val="Hyperlink"/>
                                      <w:sz w:val="13"/>
                                      <w:szCs w:val="13"/>
                                    </w:rPr>
                                    <w:t>FSO-Tendering@minbuza.nl</w:t>
                                  </w:r>
                                </w:hyperlink>
                                <w:bookmarkEnd w:id="13"/>
                              </w:p>
                            </w:tc>
                          </w:tr>
                          <w:tr w:rsidR="008C5E74" w:rsidRPr="00EC78F4" w14:paraId="3101CC72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F1319B4" w14:textId="77777777" w:rsidR="008C5E74" w:rsidRPr="00317D20" w:rsidRDefault="008C5E74" w:rsidP="00317D20">
                                <w:pPr>
                                  <w:rPr>
                                    <w:sz w:val="13"/>
                                    <w:szCs w:val="13"/>
                                  </w:rPr>
                                </w:pPr>
                              </w:p>
                              <w:p w14:paraId="0ACDD5E0" w14:textId="77777777" w:rsidR="008C5E74" w:rsidRPr="00317D20" w:rsidRDefault="008C5E74" w:rsidP="00317D20">
                                <w:pPr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t>T</w:t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tab/>
                                </w:r>
                                <w:bookmarkStart w:id="14" w:name="bm_phone"/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t xml:space="preserve">070 - 348 </w:t>
                                </w:r>
                                <w:bookmarkEnd w:id="14"/>
                              </w:p>
                              <w:p w14:paraId="3101CC71" w14:textId="77777777" w:rsidR="008C5E74" w:rsidRPr="00317D20" w:rsidRDefault="008C5E74" w:rsidP="00317D20">
                                <w:pPr>
                                  <w:rPr>
                                    <w:sz w:val="13"/>
                                    <w:szCs w:val="13"/>
                                  </w:rPr>
                                </w:pPr>
                              </w:p>
                            </w:tc>
                          </w:tr>
                          <w:tr w:rsidR="008C5E74" w:rsidRPr="001107EF" w14:paraId="3101CC7A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592B0CB" w14:textId="77777777" w:rsidR="008C5E74" w:rsidRPr="00317D20" w:rsidRDefault="008C5E74" w:rsidP="00317D20">
                                <w:pPr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fldChar w:fldCharType="begin"/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instrText xml:space="preserve"> DOCPROPERTY  L_REFERENCE  \* MERGEFORMAT </w:instrText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fldChar w:fldCharType="separate"/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t>Onze referentie</w:t>
                                </w:r>
                                <w:r w:rsidRPr="00317D20">
                                  <w:rPr>
                                    <w:sz w:val="13"/>
                                    <w:szCs w:val="13"/>
                                  </w:rPr>
                                  <w:fldChar w:fldCharType="end"/>
                                </w:r>
                              </w:p>
                              <w:p w14:paraId="3101CC79" w14:textId="40062635" w:rsidR="008C5E74" w:rsidRPr="00317D20" w:rsidRDefault="00A86B0C" w:rsidP="00317D20">
                                <w:pPr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A86B0C">
                                  <w:rPr>
                                    <w:sz w:val="13"/>
                                    <w:szCs w:val="13"/>
                                  </w:rPr>
                                  <w:t>1301157</w:t>
                                </w:r>
                              </w:p>
                            </w:tc>
                          </w:tr>
                          <w:tr w:rsidR="008C5E74" w:rsidRPr="001107EF" w14:paraId="3101CC7C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101CC7B" w14:textId="77777777" w:rsidR="008C5E74" w:rsidRPr="001107EF" w:rsidRDefault="008C5E74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3101CC7D" w14:textId="77777777" w:rsidR="008C5E74" w:rsidRPr="001107EF" w:rsidRDefault="008C5E74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01CC54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80.55pt;margin-top:148.2pt;width:117.5pt;height:637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8C5E74" w:rsidRPr="00EC78F4" w14:paraId="3101CC70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bookmarkStart w:id="15" w:name="bm_addressfrom"/>
                        <w:p w14:paraId="5EEC44A2" w14:textId="57E31DAB" w:rsidR="008C5E74" w:rsidRPr="00317D20" w:rsidRDefault="008C5E74" w:rsidP="00317D20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317D20">
                            <w:rPr>
                              <w:b/>
                              <w:sz w:val="13"/>
                              <w:szCs w:val="13"/>
                            </w:rPr>
                            <w:fldChar w:fldCharType="begin"/>
                          </w:r>
                          <w:r w:rsidRPr="00317D20">
                            <w:rPr>
                              <w:b/>
                              <w:sz w:val="13"/>
                              <w:szCs w:val="13"/>
                            </w:rPr>
                            <w:instrText xml:space="preserve"> DOCPROPERTY  SIG_DIR  \* MERGEFORMAT </w:instrText>
                          </w:r>
                          <w:r w:rsidRPr="00317D20">
                            <w:rPr>
                              <w:b/>
                              <w:sz w:val="13"/>
                              <w:szCs w:val="13"/>
                            </w:rPr>
                            <w:fldChar w:fldCharType="end"/>
                          </w:r>
                          <w:r w:rsidRPr="00317D20">
                            <w:rPr>
                              <w:b/>
                              <w:sz w:val="13"/>
                              <w:szCs w:val="13"/>
                            </w:rPr>
                            <w:br/>
                            <w:t>Financiële Service Organisatie</w:t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t xml:space="preserve"> (FSO)</w:t>
                          </w:r>
                          <w:r w:rsidRPr="00317D20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Pr="00317D20">
                            <w:rPr>
                              <w:b/>
                              <w:sz w:val="13"/>
                              <w:szCs w:val="13"/>
                            </w:rPr>
                            <w:fldChar w:fldCharType="begin"/>
                          </w:r>
                          <w:r w:rsidRPr="00317D20">
                            <w:rPr>
                              <w:b/>
                              <w:sz w:val="13"/>
                              <w:szCs w:val="13"/>
                            </w:rPr>
                            <w:instrText xml:space="preserve"> DOCPROPERTY  SIG_DEP  \* MERGEFORMAT </w:instrText>
                          </w:r>
                          <w:r w:rsidRPr="00317D20">
                            <w:rPr>
                              <w:b/>
                              <w:sz w:val="13"/>
                              <w:szCs w:val="13"/>
                            </w:rPr>
                            <w:fldChar w:fldCharType="end"/>
                          </w:r>
                          <w:bookmarkStart w:id="16" w:name="bm_homeaddress"/>
                          <w:r w:rsidRPr="00317D20">
                            <w:rPr>
                              <w:sz w:val="13"/>
                              <w:szCs w:val="13"/>
                            </w:rPr>
                            <w:fldChar w:fldCharType="begin"/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instrText xml:space="preserve"> DOCPROPERTY  L_Home_Address  \* MERGEFORMAT </w:instrText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fldChar w:fldCharType="separate"/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br/>
                            <w:t>2500 EB Den Haag</w:t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fldChar w:fldCharType="end"/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bookmarkEnd w:id="16"/>
                          <w:r w:rsidRPr="00317D20">
                            <w:rPr>
                              <w:sz w:val="13"/>
                              <w:szCs w:val="13"/>
                            </w:rPr>
                            <w:br/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fldChar w:fldCharType="begin"/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instrText xml:space="preserve"> IF  </w:instrText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fldChar w:fldCharType="begin"/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instrText xml:space="preserve"> DOCPROPERTY "BZ_UseCountry" </w:instrText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fldChar w:fldCharType="separate"/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instrText>Y</w:instrText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fldChar w:fldCharType="end"/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instrText>="Y" "</w:instrText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fldChar w:fldCharType="begin"/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instrText xml:space="preserve"> DOCPROPERTY "L_HomeCountry" </w:instrText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fldChar w:fldCharType="separate"/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instrText>Nederland</w:instrText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fldChar w:fldCharType="end"/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instrText>" ""</w:instrText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fldChar w:fldCharType="separate"/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fldChar w:fldCharType="end"/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br/>
                          </w:r>
                        </w:p>
                        <w:bookmarkEnd w:id="15"/>
                        <w:p w14:paraId="3101CC6F" w14:textId="158877AD" w:rsidR="008C5E74" w:rsidRPr="00317D20" w:rsidRDefault="008C5E74" w:rsidP="00CF026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317D20">
                            <w:rPr>
                              <w:b/>
                              <w:sz w:val="13"/>
                              <w:szCs w:val="13"/>
                            </w:rPr>
                            <w:fldChar w:fldCharType="begin"/>
                          </w:r>
                          <w:r w:rsidRPr="00317D20">
                            <w:rPr>
                              <w:b/>
                              <w:sz w:val="13"/>
                              <w:szCs w:val="13"/>
                            </w:rPr>
                            <w:instrText xml:space="preserve"> DOCPROPERTY  L_PROCESSOR  \* MERGEFORMAT </w:instrText>
                          </w:r>
                          <w:r w:rsidRPr="00317D20">
                            <w:rPr>
                              <w:b/>
                              <w:sz w:val="13"/>
                              <w:szCs w:val="13"/>
                            </w:rPr>
                            <w:fldChar w:fldCharType="separate"/>
                          </w:r>
                          <w:r w:rsidRPr="00317D20">
                            <w:rPr>
                              <w:b/>
                              <w:sz w:val="13"/>
                              <w:szCs w:val="13"/>
                            </w:rPr>
                            <w:t>Contactpersoon</w:t>
                          </w:r>
                          <w:r w:rsidRPr="00317D20">
                            <w:rPr>
                              <w:b/>
                              <w:sz w:val="13"/>
                              <w:szCs w:val="13"/>
                            </w:rPr>
                            <w:fldChar w:fldCharType="end"/>
                          </w:r>
                          <w:r w:rsidRPr="00317D20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bookmarkStart w:id="17" w:name="bm_email"/>
                          <w:r>
                            <w:rPr>
                              <w:sz w:val="13"/>
                              <w:szCs w:val="13"/>
                            </w:rPr>
                            <w:t>Peter Geels</w:t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br/>
                          </w:r>
                          <w:hyperlink r:id="rId3" w:history="1">
                            <w:r w:rsidRPr="00317D20">
                              <w:rPr>
                                <w:rStyle w:val="Hyperlink"/>
                                <w:sz w:val="13"/>
                                <w:szCs w:val="13"/>
                              </w:rPr>
                              <w:t>FSO-Tendering@minbuza.nl</w:t>
                            </w:r>
                          </w:hyperlink>
                          <w:bookmarkEnd w:id="17"/>
                        </w:p>
                      </w:tc>
                    </w:tr>
                    <w:tr w:rsidR="008C5E74" w:rsidRPr="00EC78F4" w14:paraId="3101CC72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F1319B4" w14:textId="77777777" w:rsidR="008C5E74" w:rsidRPr="00317D20" w:rsidRDefault="008C5E74" w:rsidP="00317D20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0ACDD5E0" w14:textId="77777777" w:rsidR="008C5E74" w:rsidRPr="00317D20" w:rsidRDefault="008C5E74" w:rsidP="00317D20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317D20">
                            <w:rPr>
                              <w:sz w:val="13"/>
                              <w:szCs w:val="13"/>
                            </w:rPr>
                            <w:t>T</w:t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tab/>
                          </w:r>
                          <w:bookmarkStart w:id="18" w:name="bm_phone"/>
                          <w:r w:rsidRPr="00317D20">
                            <w:rPr>
                              <w:sz w:val="13"/>
                              <w:szCs w:val="13"/>
                            </w:rPr>
                            <w:t xml:space="preserve">070 - 348 </w:t>
                          </w:r>
                          <w:bookmarkEnd w:id="18"/>
                        </w:p>
                        <w:p w14:paraId="3101CC71" w14:textId="77777777" w:rsidR="008C5E74" w:rsidRPr="00317D20" w:rsidRDefault="008C5E74" w:rsidP="00317D20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c>
                    </w:tr>
                    <w:tr w:rsidR="008C5E74" w:rsidRPr="001107EF" w14:paraId="3101CC7A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592B0CB" w14:textId="77777777" w:rsidR="008C5E74" w:rsidRPr="00317D20" w:rsidRDefault="008C5E74" w:rsidP="00317D20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317D20">
                            <w:rPr>
                              <w:sz w:val="13"/>
                              <w:szCs w:val="13"/>
                            </w:rPr>
                            <w:fldChar w:fldCharType="begin"/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instrText xml:space="preserve"> DOCPROPERTY  L_REFERENCE  \* MERGEFORMAT </w:instrText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fldChar w:fldCharType="separate"/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t>Onze referentie</w:t>
                          </w:r>
                          <w:r w:rsidRPr="00317D20">
                            <w:rPr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  <w:p w14:paraId="3101CC79" w14:textId="40062635" w:rsidR="008C5E74" w:rsidRPr="00317D20" w:rsidRDefault="00A86B0C" w:rsidP="00317D20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A86B0C">
                            <w:rPr>
                              <w:sz w:val="13"/>
                              <w:szCs w:val="13"/>
                            </w:rPr>
                            <w:t>1301157</w:t>
                          </w:r>
                        </w:p>
                      </w:tc>
                    </w:tr>
                    <w:tr w:rsidR="008C5E74" w:rsidRPr="001107EF" w14:paraId="3101CC7C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101CC7B" w14:textId="77777777" w:rsidR="008C5E74" w:rsidRPr="001107EF" w:rsidRDefault="008C5E74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3101CC7D" w14:textId="77777777" w:rsidR="008C5E74" w:rsidRPr="001107EF" w:rsidRDefault="008C5E74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6783"/>
    </w:tblGrid>
    <w:tr w:rsidR="008C5E74" w:rsidRPr="00317D20" w14:paraId="3101CC43" w14:textId="77777777" w:rsidTr="0057590B">
      <w:trPr>
        <w:trHeight w:hRule="exact" w:val="2268"/>
      </w:trPr>
      <w:tc>
        <w:tcPr>
          <w:tcW w:w="7520" w:type="dxa"/>
          <w:gridSpan w:val="2"/>
          <w:shd w:val="clear" w:color="auto" w:fill="auto"/>
        </w:tcPr>
        <w:p w14:paraId="04D8F407" w14:textId="77777777" w:rsidR="008C5E74" w:rsidRDefault="008C5E74" w:rsidP="00317D20">
          <w:pPr>
            <w:rPr>
              <w:highlight w:val="lightGray"/>
            </w:rPr>
          </w:pPr>
          <w:bookmarkStart w:id="19" w:name="bm_addressto"/>
        </w:p>
        <w:p w14:paraId="0149D702" w14:textId="77777777" w:rsidR="008C5E74" w:rsidRDefault="008C5E74" w:rsidP="00317D20">
          <w:pPr>
            <w:rPr>
              <w:highlight w:val="lightGray"/>
            </w:rPr>
          </w:pPr>
        </w:p>
        <w:p w14:paraId="3F68D3CA" w14:textId="77777777" w:rsidR="008C5E74" w:rsidRDefault="008C5E74" w:rsidP="00317D20">
          <w:pPr>
            <w:rPr>
              <w:highlight w:val="lightGray"/>
            </w:rPr>
          </w:pPr>
        </w:p>
        <w:bookmarkEnd w:id="19"/>
        <w:p w14:paraId="3101CC41" w14:textId="7341AD9E" w:rsidR="008C5E74" w:rsidRPr="000D2021" w:rsidRDefault="00C33607" w:rsidP="00317D20">
          <w:pPr>
            <w:rPr>
              <w:highlight w:val="yellow"/>
              <w:lang w:val="en-US"/>
            </w:rPr>
          </w:pPr>
          <w:r w:rsidRPr="00C33607">
            <w:rPr>
              <w:rFonts w:cs="Arial"/>
              <w:color w:val="4D5156"/>
              <w:shd w:val="clear" w:color="auto" w:fill="FFFFFF"/>
              <w:lang w:val="en-GB"/>
            </w:rPr>
            <w:t>Member State Support Programmes</w:t>
          </w:r>
          <w:r w:rsidRPr="000D2021">
            <w:rPr>
              <w:rFonts w:cs="Helvetica"/>
              <w:color w:val="333333"/>
              <w:lang w:val="en-US"/>
            </w:rPr>
            <w:t xml:space="preserve"> (MSSP) bij het International Atomic Energy Agency (IAEA)</w:t>
          </w:r>
        </w:p>
        <w:p w14:paraId="15E156E3" w14:textId="0D60724A" w:rsidR="008C5E74" w:rsidRPr="000D2021" w:rsidRDefault="008C5E74" w:rsidP="00317D20">
          <w:pPr>
            <w:rPr>
              <w:highlight w:val="yellow"/>
              <w:lang w:val="en-US"/>
            </w:rPr>
          </w:pPr>
        </w:p>
        <w:p w14:paraId="1908BA01" w14:textId="7FC8C2EB" w:rsidR="008C5E74" w:rsidRPr="00317D20" w:rsidRDefault="008C5E74" w:rsidP="00317D20">
          <w:r w:rsidRPr="00317D20">
            <w:t xml:space="preserve">Verzonden per </w:t>
          </w:r>
          <w:proofErr w:type="spellStart"/>
          <w:r w:rsidR="00E44338">
            <w:t>TenderNed</w:t>
          </w:r>
          <w:proofErr w:type="spellEnd"/>
        </w:p>
        <w:p w14:paraId="3101CC42" w14:textId="2FB39FDD" w:rsidR="008C5E74" w:rsidRPr="00317D20" w:rsidRDefault="008C5E74" w:rsidP="00317D20">
          <w:pPr>
            <w:rPr>
              <w:highlight w:val="yellow"/>
            </w:rPr>
          </w:pPr>
        </w:p>
      </w:tc>
    </w:tr>
    <w:tr w:rsidR="008C5E74" w:rsidRPr="00317D20" w14:paraId="3101CC45" w14:textId="77777777" w:rsidTr="008C5E74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3101CC44" w14:textId="0C2DDC30" w:rsidR="008C5E74" w:rsidRPr="00317D20" w:rsidRDefault="008C5E74" w:rsidP="00317D20">
          <w:pPr>
            <w:rPr>
              <w:rFonts w:cs="Verdana"/>
            </w:rPr>
          </w:pPr>
        </w:p>
      </w:tc>
    </w:tr>
    <w:tr w:rsidR="008C5E74" w:rsidRPr="001107EF" w14:paraId="3101CC47" w14:textId="77777777" w:rsidTr="008C5E74">
      <w:trPr>
        <w:trHeight w:val="240"/>
      </w:trPr>
      <w:tc>
        <w:tcPr>
          <w:tcW w:w="7520" w:type="dxa"/>
          <w:gridSpan w:val="2"/>
          <w:shd w:val="clear" w:color="auto" w:fill="auto"/>
        </w:tcPr>
        <w:p w14:paraId="3101CC46" w14:textId="121ADB4D" w:rsidR="008C5E74" w:rsidRPr="001D128F" w:rsidRDefault="008C5E74" w:rsidP="006C7C25">
          <w:pPr>
            <w:rPr>
              <w:rFonts w:cs="Verdana"/>
            </w:rPr>
          </w:pPr>
          <w:r w:rsidRPr="001D128F">
            <w:rPr>
              <w:rFonts w:cs="Verdana"/>
            </w:rPr>
            <w:fldChar w:fldCharType="begin"/>
          </w:r>
          <w:r w:rsidRPr="001D128F">
            <w:rPr>
              <w:rFonts w:cs="Verdana"/>
            </w:rPr>
            <w:instrText xml:space="preserve"> DOCPROPERTY  L_DATE  \* MERGEFORMAT </w:instrText>
          </w:r>
          <w:r w:rsidRPr="001D128F">
            <w:rPr>
              <w:rFonts w:cs="Verdana"/>
            </w:rPr>
            <w:fldChar w:fldCharType="separate"/>
          </w:r>
          <w:r w:rsidRPr="001D128F">
            <w:rPr>
              <w:rFonts w:cs="Verdana"/>
            </w:rPr>
            <w:t>Datum</w:t>
          </w:r>
          <w:r w:rsidRPr="001D128F">
            <w:rPr>
              <w:rFonts w:cs="Verdana"/>
            </w:rPr>
            <w:fldChar w:fldCharType="end"/>
          </w:r>
          <w:r w:rsidR="00A86B0C">
            <w:rPr>
              <w:rFonts w:cs="Verdana"/>
            </w:rPr>
            <w:t>: 10</w:t>
          </w:r>
          <w:r w:rsidR="006C7C25">
            <w:rPr>
              <w:rFonts w:cs="Verdana"/>
            </w:rPr>
            <w:t>-06-202</w:t>
          </w:r>
          <w:r w:rsidR="00A86B0C">
            <w:rPr>
              <w:rFonts w:cs="Verdana"/>
            </w:rPr>
            <w:t>2</w:t>
          </w:r>
        </w:p>
      </w:tc>
    </w:tr>
    <w:tr w:rsidR="008C5E74" w:rsidRPr="005801C7" w14:paraId="3101CC4A" w14:textId="77777777" w:rsidTr="009C3A33">
      <w:trPr>
        <w:trHeight w:hRule="exact" w:val="714"/>
      </w:trPr>
      <w:tc>
        <w:tcPr>
          <w:tcW w:w="737" w:type="dxa"/>
          <w:shd w:val="clear" w:color="auto" w:fill="auto"/>
        </w:tcPr>
        <w:p w14:paraId="0051508E" w14:textId="77777777" w:rsidR="0057590B" w:rsidRDefault="0057590B" w:rsidP="00317D20"/>
        <w:p w14:paraId="3101CC48" w14:textId="7789E634" w:rsidR="008C5E74" w:rsidRPr="001D128F" w:rsidRDefault="007318B8" w:rsidP="00317D20">
          <w:pPr>
            <w:rPr>
              <w:rFonts w:cs="Verdana"/>
            </w:rPr>
          </w:pPr>
          <w:fldSimple w:instr=" DOCPROPERTY  L_SUBJECT  \* MERGEFORMAT ">
            <w:r w:rsidR="008C5E74" w:rsidRPr="001D128F">
              <w:t>Betreft</w:t>
            </w:r>
          </w:fldSimple>
          <w:r w:rsidR="00A86B0C">
            <w:t xml:space="preserve">: </w:t>
          </w:r>
          <w:r w:rsidR="008C5E74" w:rsidRPr="001D128F">
            <w:tab/>
          </w:r>
        </w:p>
      </w:tc>
      <w:tc>
        <w:tcPr>
          <w:tcW w:w="6783" w:type="dxa"/>
          <w:shd w:val="clear" w:color="auto" w:fill="auto"/>
        </w:tcPr>
        <w:p w14:paraId="7A09F10D" w14:textId="77777777" w:rsidR="0057590B" w:rsidRDefault="0057590B" w:rsidP="00317D20"/>
        <w:p w14:paraId="3101CC49" w14:textId="4A8C0E35" w:rsidR="008C5E74" w:rsidRPr="00436A33" w:rsidRDefault="008C5E74" w:rsidP="00317D20">
          <w:pPr>
            <w:rPr>
              <w:rFonts w:cs="Verdana"/>
            </w:rPr>
          </w:pPr>
          <w:r>
            <w:t>Marktverkenning inzake</w:t>
          </w:r>
          <w:r w:rsidRPr="00436A33">
            <w:t xml:space="preserve"> </w:t>
          </w:r>
          <w:r w:rsidR="00A86B0C">
            <w:t>dienstverlening MSSP bij IAEA voor het Ministerie van Buitenlandse Zaken</w:t>
          </w:r>
        </w:p>
      </w:tc>
    </w:tr>
  </w:tbl>
  <w:p w14:paraId="3101CC4B" w14:textId="77777777" w:rsidR="008C5E74" w:rsidRPr="00436A33" w:rsidRDefault="008C5E74" w:rsidP="00C84D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E"/>
    <w:multiLevelType w:val="singleLevel"/>
    <w:tmpl w:val="DC30AF7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E008273C"/>
    <w:lvl w:ilvl="0">
      <w:start w:val="1"/>
      <w:numFmt w:val="bullet"/>
      <w:pStyle w:val="ListNumber2"/>
      <w:lvlText w:val=""/>
      <w:lvlJc w:val="left"/>
      <w:pPr>
        <w:ind w:left="1021" w:hanging="511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94EA83D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91EC72D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F2703288"/>
    <w:lvl w:ilvl="0">
      <w:start w:val="1"/>
      <w:numFmt w:val="bullet"/>
      <w:pStyle w:val="ListBullet2"/>
      <w:lvlText w:val=""/>
      <w:lvlJc w:val="left"/>
      <w:pPr>
        <w:ind w:left="700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63842C3C"/>
    <w:lvl w:ilvl="0">
      <w:start w:val="1"/>
      <w:numFmt w:val="lowerLetter"/>
      <w:pStyle w:val="ListNumber"/>
      <w:lvlText w:val="%1."/>
      <w:lvlJc w:val="left"/>
      <w:pPr>
        <w:ind w:left="510" w:hanging="510"/>
      </w:pPr>
      <w:rPr>
        <w:rFonts w:hint="default"/>
      </w:rPr>
    </w:lvl>
  </w:abstractNum>
  <w:abstractNum w:abstractNumId="6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7" w15:restartNumberingAfterBreak="0">
    <w:nsid w:val="30060F98"/>
    <w:multiLevelType w:val="hybridMultilevel"/>
    <w:tmpl w:val="55086D8E"/>
    <w:lvl w:ilvl="0" w:tplc="9438AE06">
      <w:start w:val="1"/>
      <w:numFmt w:val="bullet"/>
      <w:pStyle w:val="NormalCenturyGothi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C130D8"/>
    <w:multiLevelType w:val="hybridMultilevel"/>
    <w:tmpl w:val="FF760E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FF4EBA"/>
    <w:multiLevelType w:val="hybridMultilevel"/>
    <w:tmpl w:val="52C815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441EC1"/>
    <w:multiLevelType w:val="multilevel"/>
    <w:tmpl w:val="A300C306"/>
    <w:lvl w:ilvl="0">
      <w:start w:val="1"/>
      <w:numFmt w:val="bullet"/>
      <w:pStyle w:val="ListBullet"/>
      <w:lvlText w:val=""/>
      <w:lvlJc w:val="left"/>
      <w:pPr>
        <w:ind w:left="340" w:hanging="34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lowerRoman"/>
      <w:lvlText w:val="%3."/>
      <w:lvlJc w:val="right"/>
      <w:pPr>
        <w:tabs>
          <w:tab w:val="num" w:pos="2747"/>
        </w:tabs>
        <w:ind w:left="274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67"/>
        </w:tabs>
        <w:ind w:left="34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87"/>
        </w:tabs>
        <w:ind w:left="41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07"/>
        </w:tabs>
        <w:ind w:left="49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27"/>
        </w:tabs>
        <w:ind w:left="56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47"/>
        </w:tabs>
        <w:ind w:left="63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67"/>
        </w:tabs>
        <w:ind w:left="7067" w:hanging="180"/>
      </w:pPr>
      <w:rPr>
        <w:rFonts w:hint="default"/>
      </w:rPr>
    </w:lvl>
  </w:abstractNum>
  <w:abstractNum w:abstractNumId="11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12" w15:restartNumberingAfterBreak="0">
    <w:nsid w:val="776367CD"/>
    <w:multiLevelType w:val="multilevel"/>
    <w:tmpl w:val="D26E78F4"/>
    <w:lvl w:ilvl="0">
      <w:start w:val="1"/>
      <w:numFmt w:val="decimal"/>
      <w:pStyle w:val="Heading1"/>
      <w:lvlText w:val="%1."/>
      <w:lvlJc w:val="left"/>
      <w:pPr>
        <w:ind w:left="1134" w:hanging="1134"/>
      </w:pPr>
      <w:rPr>
        <w:rFonts w:ascii="Verdana" w:hAnsi="Verdana" w:hint="default"/>
        <w:b/>
        <w:i w:val="0"/>
        <w:color w:val="1A9FE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ind w:left="1134" w:hanging="1134"/>
      </w:pPr>
      <w:rPr>
        <w:rFonts w:ascii="Verdana" w:hAnsi="Verdana" w:hint="default"/>
        <w:b/>
        <w:i w:val="0"/>
        <w:color w:val="auto"/>
        <w:sz w:val="20"/>
        <w:szCs w:val="2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70"/>
        </w:tabs>
        <w:ind w:left="1570" w:hanging="720"/>
      </w:pPr>
      <w:rPr>
        <w:rFonts w:hint="default"/>
        <w:sz w:val="18"/>
        <w:szCs w:val="18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580"/>
        </w:tabs>
        <w:ind w:left="580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724"/>
        </w:tabs>
        <w:ind w:left="724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868"/>
        </w:tabs>
        <w:ind w:left="868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012"/>
        </w:tabs>
        <w:ind w:left="1012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156"/>
        </w:tabs>
        <w:ind w:left="1156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300"/>
        </w:tabs>
        <w:ind w:left="1300" w:hanging="1584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1"/>
  </w:num>
  <w:num w:numId="10">
    <w:abstractNumId w:val="0"/>
  </w:num>
  <w:num w:numId="11">
    <w:abstractNumId w:val="7"/>
  </w:num>
  <w:num w:numId="12">
    <w:abstractNumId w:val="8"/>
  </w:num>
  <w:num w:numId="13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nl-NL" w:vendorID="64" w:dllVersion="4096" w:nlCheck="1" w:checkStyle="0"/>
  <w:activeWritingStyle w:appName="MSWord" w:lang="en-GB" w:vendorID="64" w:dllVersion="4096" w:nlCheck="1" w:checkStyle="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227"/>
  <w:hyphenationZone w:val="425"/>
  <w:characterSpacingControl w:val="doNotCompress"/>
  <w:ignoreMixedContent/>
  <w:hdrShapeDefaults>
    <o:shapedefaults v:ext="edit" spidmax="3481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7EF"/>
    <w:rsid w:val="00006C17"/>
    <w:rsid w:val="00007CA7"/>
    <w:rsid w:val="00010385"/>
    <w:rsid w:val="000104DA"/>
    <w:rsid w:val="0001192B"/>
    <w:rsid w:val="00013862"/>
    <w:rsid w:val="00020189"/>
    <w:rsid w:val="00020EE4"/>
    <w:rsid w:val="00023E9A"/>
    <w:rsid w:val="00031CCA"/>
    <w:rsid w:val="00034A84"/>
    <w:rsid w:val="00035E67"/>
    <w:rsid w:val="000527C8"/>
    <w:rsid w:val="000574E1"/>
    <w:rsid w:val="00071F28"/>
    <w:rsid w:val="0007526D"/>
    <w:rsid w:val="00080A91"/>
    <w:rsid w:val="00082361"/>
    <w:rsid w:val="00092799"/>
    <w:rsid w:val="00092C5F"/>
    <w:rsid w:val="00096680"/>
    <w:rsid w:val="000A0081"/>
    <w:rsid w:val="000A174A"/>
    <w:rsid w:val="000A1AED"/>
    <w:rsid w:val="000A480F"/>
    <w:rsid w:val="000A65AC"/>
    <w:rsid w:val="000B56C9"/>
    <w:rsid w:val="000B7128"/>
    <w:rsid w:val="000B7281"/>
    <w:rsid w:val="000B7FAB"/>
    <w:rsid w:val="000C0C69"/>
    <w:rsid w:val="000C1D25"/>
    <w:rsid w:val="000C3449"/>
    <w:rsid w:val="000C3EA9"/>
    <w:rsid w:val="000C5E8B"/>
    <w:rsid w:val="000D1B10"/>
    <w:rsid w:val="000D2021"/>
    <w:rsid w:val="000D595D"/>
    <w:rsid w:val="000E0281"/>
    <w:rsid w:val="000F5BE0"/>
    <w:rsid w:val="001013D2"/>
    <w:rsid w:val="00104D99"/>
    <w:rsid w:val="001075CB"/>
    <w:rsid w:val="00107C9D"/>
    <w:rsid w:val="001107EF"/>
    <w:rsid w:val="00112AE7"/>
    <w:rsid w:val="0011360A"/>
    <w:rsid w:val="00123704"/>
    <w:rsid w:val="001270C7"/>
    <w:rsid w:val="00127C7F"/>
    <w:rsid w:val="001312C9"/>
    <w:rsid w:val="00132CC3"/>
    <w:rsid w:val="001350E7"/>
    <w:rsid w:val="00135F63"/>
    <w:rsid w:val="0013789D"/>
    <w:rsid w:val="0014786A"/>
    <w:rsid w:val="001479B1"/>
    <w:rsid w:val="001516A4"/>
    <w:rsid w:val="00151E5F"/>
    <w:rsid w:val="00151EB5"/>
    <w:rsid w:val="00154851"/>
    <w:rsid w:val="001569AB"/>
    <w:rsid w:val="00164ED2"/>
    <w:rsid w:val="00165C45"/>
    <w:rsid w:val="0016601C"/>
    <w:rsid w:val="001726F3"/>
    <w:rsid w:val="00175C21"/>
    <w:rsid w:val="00176B48"/>
    <w:rsid w:val="001800F4"/>
    <w:rsid w:val="001819CD"/>
    <w:rsid w:val="00181A6A"/>
    <w:rsid w:val="00185576"/>
    <w:rsid w:val="00185951"/>
    <w:rsid w:val="00186811"/>
    <w:rsid w:val="00191ED8"/>
    <w:rsid w:val="00193521"/>
    <w:rsid w:val="00193858"/>
    <w:rsid w:val="00193DC3"/>
    <w:rsid w:val="00195C58"/>
    <w:rsid w:val="00196D1D"/>
    <w:rsid w:val="001A2793"/>
    <w:rsid w:val="001A2BEA"/>
    <w:rsid w:val="001A6D93"/>
    <w:rsid w:val="001C0CE8"/>
    <w:rsid w:val="001C5C88"/>
    <w:rsid w:val="001D128F"/>
    <w:rsid w:val="001D47BA"/>
    <w:rsid w:val="001D4A9C"/>
    <w:rsid w:val="001E0B0C"/>
    <w:rsid w:val="001E34C6"/>
    <w:rsid w:val="001E46B3"/>
    <w:rsid w:val="001E5581"/>
    <w:rsid w:val="001F3C70"/>
    <w:rsid w:val="0021228E"/>
    <w:rsid w:val="00212C5E"/>
    <w:rsid w:val="00214F2B"/>
    <w:rsid w:val="00216367"/>
    <w:rsid w:val="002428E3"/>
    <w:rsid w:val="002442BD"/>
    <w:rsid w:val="00244E5B"/>
    <w:rsid w:val="0025433D"/>
    <w:rsid w:val="00255290"/>
    <w:rsid w:val="002607CA"/>
    <w:rsid w:val="00260BAF"/>
    <w:rsid w:val="00263FBD"/>
    <w:rsid w:val="00264424"/>
    <w:rsid w:val="002650F7"/>
    <w:rsid w:val="00273F3B"/>
    <w:rsid w:val="00275984"/>
    <w:rsid w:val="00280F74"/>
    <w:rsid w:val="00281752"/>
    <w:rsid w:val="0028393E"/>
    <w:rsid w:val="00285977"/>
    <w:rsid w:val="00285F38"/>
    <w:rsid w:val="00286998"/>
    <w:rsid w:val="00291AB7"/>
    <w:rsid w:val="00297DAB"/>
    <w:rsid w:val="002A2C1A"/>
    <w:rsid w:val="002B0F9B"/>
    <w:rsid w:val="002B153C"/>
    <w:rsid w:val="002D317B"/>
    <w:rsid w:val="002D502D"/>
    <w:rsid w:val="002E0F69"/>
    <w:rsid w:val="002E4F52"/>
    <w:rsid w:val="002E7C0A"/>
    <w:rsid w:val="002F4A70"/>
    <w:rsid w:val="0030757A"/>
    <w:rsid w:val="00312597"/>
    <w:rsid w:val="00314773"/>
    <w:rsid w:val="00317D20"/>
    <w:rsid w:val="003215ED"/>
    <w:rsid w:val="00330598"/>
    <w:rsid w:val="00331B84"/>
    <w:rsid w:val="00341FA0"/>
    <w:rsid w:val="00343C8D"/>
    <w:rsid w:val="00344E82"/>
    <w:rsid w:val="0035177E"/>
    <w:rsid w:val="00353932"/>
    <w:rsid w:val="0036252A"/>
    <w:rsid w:val="00364D9D"/>
    <w:rsid w:val="00373653"/>
    <w:rsid w:val="0037421D"/>
    <w:rsid w:val="00374348"/>
    <w:rsid w:val="00383DA1"/>
    <w:rsid w:val="00386089"/>
    <w:rsid w:val="00390569"/>
    <w:rsid w:val="00395575"/>
    <w:rsid w:val="003A0424"/>
    <w:rsid w:val="003A06C8"/>
    <w:rsid w:val="003A0D7C"/>
    <w:rsid w:val="003A6CAD"/>
    <w:rsid w:val="003B1788"/>
    <w:rsid w:val="003B2D17"/>
    <w:rsid w:val="003B6003"/>
    <w:rsid w:val="003B7EE7"/>
    <w:rsid w:val="003D39EC"/>
    <w:rsid w:val="003D61CF"/>
    <w:rsid w:val="003E3D54"/>
    <w:rsid w:val="003E3DD5"/>
    <w:rsid w:val="003F07C6"/>
    <w:rsid w:val="003F44B7"/>
    <w:rsid w:val="00407B7E"/>
    <w:rsid w:val="00413D48"/>
    <w:rsid w:val="00415786"/>
    <w:rsid w:val="004211CC"/>
    <w:rsid w:val="00421D2C"/>
    <w:rsid w:val="00425166"/>
    <w:rsid w:val="00427EEB"/>
    <w:rsid w:val="00434295"/>
    <w:rsid w:val="00436A33"/>
    <w:rsid w:val="00436F50"/>
    <w:rsid w:val="00441AC2"/>
    <w:rsid w:val="0044249B"/>
    <w:rsid w:val="00446432"/>
    <w:rsid w:val="00451A5B"/>
    <w:rsid w:val="00452BCD"/>
    <w:rsid w:val="00452CEA"/>
    <w:rsid w:val="004564CE"/>
    <w:rsid w:val="00456797"/>
    <w:rsid w:val="00465B52"/>
    <w:rsid w:val="00474B75"/>
    <w:rsid w:val="0047764A"/>
    <w:rsid w:val="0048051F"/>
    <w:rsid w:val="00480C45"/>
    <w:rsid w:val="00482A7E"/>
    <w:rsid w:val="00483F0B"/>
    <w:rsid w:val="00496319"/>
    <w:rsid w:val="004976D4"/>
    <w:rsid w:val="004A052B"/>
    <w:rsid w:val="004A5CBE"/>
    <w:rsid w:val="004A7831"/>
    <w:rsid w:val="004B3C8C"/>
    <w:rsid w:val="004B5465"/>
    <w:rsid w:val="004B6931"/>
    <w:rsid w:val="004C2487"/>
    <w:rsid w:val="004C4747"/>
    <w:rsid w:val="004C77B8"/>
    <w:rsid w:val="004D024B"/>
    <w:rsid w:val="004D3DBE"/>
    <w:rsid w:val="004D58E8"/>
    <w:rsid w:val="004D72CA"/>
    <w:rsid w:val="004E116C"/>
    <w:rsid w:val="004E271C"/>
    <w:rsid w:val="004F44C2"/>
    <w:rsid w:val="005100E7"/>
    <w:rsid w:val="0051093D"/>
    <w:rsid w:val="00514A93"/>
    <w:rsid w:val="00514B01"/>
    <w:rsid w:val="00515383"/>
    <w:rsid w:val="00516022"/>
    <w:rsid w:val="00517F13"/>
    <w:rsid w:val="005219B8"/>
    <w:rsid w:val="00521CEE"/>
    <w:rsid w:val="0052650D"/>
    <w:rsid w:val="0053304D"/>
    <w:rsid w:val="00536F2A"/>
    <w:rsid w:val="00541146"/>
    <w:rsid w:val="0054258A"/>
    <w:rsid w:val="005429DC"/>
    <w:rsid w:val="00551D3D"/>
    <w:rsid w:val="005534E3"/>
    <w:rsid w:val="00553AA0"/>
    <w:rsid w:val="00564E31"/>
    <w:rsid w:val="00565ACF"/>
    <w:rsid w:val="00566DED"/>
    <w:rsid w:val="00573041"/>
    <w:rsid w:val="0057590B"/>
    <w:rsid w:val="00575B80"/>
    <w:rsid w:val="0057640F"/>
    <w:rsid w:val="005801C7"/>
    <w:rsid w:val="00581BBC"/>
    <w:rsid w:val="0059561C"/>
    <w:rsid w:val="00596166"/>
    <w:rsid w:val="005C388F"/>
    <w:rsid w:val="005C3FE0"/>
    <w:rsid w:val="005C740C"/>
    <w:rsid w:val="005D1E37"/>
    <w:rsid w:val="005D393C"/>
    <w:rsid w:val="005E0095"/>
    <w:rsid w:val="005E222A"/>
    <w:rsid w:val="005E2FCE"/>
    <w:rsid w:val="005F10ED"/>
    <w:rsid w:val="00600CF0"/>
    <w:rsid w:val="006048F4"/>
    <w:rsid w:val="0060660A"/>
    <w:rsid w:val="00617A44"/>
    <w:rsid w:val="006215E9"/>
    <w:rsid w:val="0062257D"/>
    <w:rsid w:val="00623035"/>
    <w:rsid w:val="00625CD0"/>
    <w:rsid w:val="00625E30"/>
    <w:rsid w:val="006323B7"/>
    <w:rsid w:val="006405C9"/>
    <w:rsid w:val="00647E2F"/>
    <w:rsid w:val="006522E6"/>
    <w:rsid w:val="00653606"/>
    <w:rsid w:val="00661591"/>
    <w:rsid w:val="0066632F"/>
    <w:rsid w:val="00674AB0"/>
    <w:rsid w:val="006828A8"/>
    <w:rsid w:val="00687F5A"/>
    <w:rsid w:val="006906E5"/>
    <w:rsid w:val="006A30BE"/>
    <w:rsid w:val="006B775E"/>
    <w:rsid w:val="006C0529"/>
    <w:rsid w:val="006C2535"/>
    <w:rsid w:val="006C2D9B"/>
    <w:rsid w:val="006C441E"/>
    <w:rsid w:val="006C7B78"/>
    <w:rsid w:val="006C7C25"/>
    <w:rsid w:val="006E3546"/>
    <w:rsid w:val="006E7D82"/>
    <w:rsid w:val="006F0F93"/>
    <w:rsid w:val="006F2493"/>
    <w:rsid w:val="006F31F2"/>
    <w:rsid w:val="00706D0D"/>
    <w:rsid w:val="00714277"/>
    <w:rsid w:val="00714DC5"/>
    <w:rsid w:val="00715237"/>
    <w:rsid w:val="00716BF2"/>
    <w:rsid w:val="00717741"/>
    <w:rsid w:val="00723118"/>
    <w:rsid w:val="00723E60"/>
    <w:rsid w:val="007254A5"/>
    <w:rsid w:val="00725748"/>
    <w:rsid w:val="007318B8"/>
    <w:rsid w:val="00733978"/>
    <w:rsid w:val="0073720D"/>
    <w:rsid w:val="00740712"/>
    <w:rsid w:val="00742516"/>
    <w:rsid w:val="00742AB9"/>
    <w:rsid w:val="007449AB"/>
    <w:rsid w:val="00750081"/>
    <w:rsid w:val="00754FBF"/>
    <w:rsid w:val="00755B48"/>
    <w:rsid w:val="007667E7"/>
    <w:rsid w:val="00775BAD"/>
    <w:rsid w:val="0077662C"/>
    <w:rsid w:val="00783559"/>
    <w:rsid w:val="007868BF"/>
    <w:rsid w:val="007907C0"/>
    <w:rsid w:val="00797AA5"/>
    <w:rsid w:val="007A0686"/>
    <w:rsid w:val="007A3CFD"/>
    <w:rsid w:val="007A4105"/>
    <w:rsid w:val="007A5D29"/>
    <w:rsid w:val="007B4503"/>
    <w:rsid w:val="007B729C"/>
    <w:rsid w:val="007C2173"/>
    <w:rsid w:val="007C406E"/>
    <w:rsid w:val="007C46B8"/>
    <w:rsid w:val="007C5183"/>
    <w:rsid w:val="007C77BF"/>
    <w:rsid w:val="007D45AF"/>
    <w:rsid w:val="007D5DCF"/>
    <w:rsid w:val="007E3B6C"/>
    <w:rsid w:val="00800CCA"/>
    <w:rsid w:val="00803889"/>
    <w:rsid w:val="00806120"/>
    <w:rsid w:val="00807E4C"/>
    <w:rsid w:val="00812028"/>
    <w:rsid w:val="00813082"/>
    <w:rsid w:val="00814D03"/>
    <w:rsid w:val="00826E32"/>
    <w:rsid w:val="00827E58"/>
    <w:rsid w:val="0083178B"/>
    <w:rsid w:val="00833695"/>
    <w:rsid w:val="008336B7"/>
    <w:rsid w:val="00840D68"/>
    <w:rsid w:val="00842CD8"/>
    <w:rsid w:val="00846884"/>
    <w:rsid w:val="008468A5"/>
    <w:rsid w:val="008478F4"/>
    <w:rsid w:val="00847A83"/>
    <w:rsid w:val="008547BA"/>
    <w:rsid w:val="008553C7"/>
    <w:rsid w:val="00857FEB"/>
    <w:rsid w:val="0086101E"/>
    <w:rsid w:val="00862411"/>
    <w:rsid w:val="00872271"/>
    <w:rsid w:val="00877DD2"/>
    <w:rsid w:val="00880F27"/>
    <w:rsid w:val="00886593"/>
    <w:rsid w:val="00887E81"/>
    <w:rsid w:val="00890DD0"/>
    <w:rsid w:val="008A7A3C"/>
    <w:rsid w:val="008B3929"/>
    <w:rsid w:val="008B4CB3"/>
    <w:rsid w:val="008C031B"/>
    <w:rsid w:val="008C5E74"/>
    <w:rsid w:val="008D1662"/>
    <w:rsid w:val="008E0C05"/>
    <w:rsid w:val="008E49AD"/>
    <w:rsid w:val="008F3246"/>
    <w:rsid w:val="008F508C"/>
    <w:rsid w:val="008F5595"/>
    <w:rsid w:val="0090415F"/>
    <w:rsid w:val="0090574D"/>
    <w:rsid w:val="00910642"/>
    <w:rsid w:val="00916CBB"/>
    <w:rsid w:val="0092062B"/>
    <w:rsid w:val="00923961"/>
    <w:rsid w:val="009311C8"/>
    <w:rsid w:val="00931E9A"/>
    <w:rsid w:val="00933376"/>
    <w:rsid w:val="00933A2F"/>
    <w:rsid w:val="00943EDF"/>
    <w:rsid w:val="00950804"/>
    <w:rsid w:val="0095154D"/>
    <w:rsid w:val="00954497"/>
    <w:rsid w:val="00960908"/>
    <w:rsid w:val="00961E6E"/>
    <w:rsid w:val="0096413D"/>
    <w:rsid w:val="0096431B"/>
    <w:rsid w:val="009718F9"/>
    <w:rsid w:val="00975112"/>
    <w:rsid w:val="00984803"/>
    <w:rsid w:val="00984EE4"/>
    <w:rsid w:val="00986981"/>
    <w:rsid w:val="0099130B"/>
    <w:rsid w:val="00994FDA"/>
    <w:rsid w:val="009A0BED"/>
    <w:rsid w:val="009A3B71"/>
    <w:rsid w:val="009A61BC"/>
    <w:rsid w:val="009B0B9C"/>
    <w:rsid w:val="009C1A8D"/>
    <w:rsid w:val="009C3A33"/>
    <w:rsid w:val="009C3F20"/>
    <w:rsid w:val="009D5FF9"/>
    <w:rsid w:val="009D6A0B"/>
    <w:rsid w:val="009E4D8B"/>
    <w:rsid w:val="009F20F8"/>
    <w:rsid w:val="009F3CEC"/>
    <w:rsid w:val="009F71D8"/>
    <w:rsid w:val="00A0257B"/>
    <w:rsid w:val="00A044B7"/>
    <w:rsid w:val="00A17622"/>
    <w:rsid w:val="00A2047E"/>
    <w:rsid w:val="00A21E76"/>
    <w:rsid w:val="00A27C4C"/>
    <w:rsid w:val="00A30E68"/>
    <w:rsid w:val="00A34AA0"/>
    <w:rsid w:val="00A41586"/>
    <w:rsid w:val="00A44542"/>
    <w:rsid w:val="00A445DB"/>
    <w:rsid w:val="00A5652A"/>
    <w:rsid w:val="00A56946"/>
    <w:rsid w:val="00A62BE2"/>
    <w:rsid w:val="00A67B2D"/>
    <w:rsid w:val="00A7726B"/>
    <w:rsid w:val="00A831FD"/>
    <w:rsid w:val="00A833FD"/>
    <w:rsid w:val="00A86B0C"/>
    <w:rsid w:val="00A87199"/>
    <w:rsid w:val="00A970D3"/>
    <w:rsid w:val="00AB523F"/>
    <w:rsid w:val="00AB5933"/>
    <w:rsid w:val="00AC2C14"/>
    <w:rsid w:val="00AD3A06"/>
    <w:rsid w:val="00AD3D4F"/>
    <w:rsid w:val="00AE013D"/>
    <w:rsid w:val="00AE11B7"/>
    <w:rsid w:val="00AE2756"/>
    <w:rsid w:val="00AF193A"/>
    <w:rsid w:val="00AF5413"/>
    <w:rsid w:val="00AF7237"/>
    <w:rsid w:val="00B00D75"/>
    <w:rsid w:val="00B0678A"/>
    <w:rsid w:val="00B070CB"/>
    <w:rsid w:val="00B10986"/>
    <w:rsid w:val="00B13207"/>
    <w:rsid w:val="00B178E5"/>
    <w:rsid w:val="00B21609"/>
    <w:rsid w:val="00B26CCF"/>
    <w:rsid w:val="00B26FD5"/>
    <w:rsid w:val="00B31BC4"/>
    <w:rsid w:val="00B3752D"/>
    <w:rsid w:val="00B42DFA"/>
    <w:rsid w:val="00B443D1"/>
    <w:rsid w:val="00B513C3"/>
    <w:rsid w:val="00B531DD"/>
    <w:rsid w:val="00B61E2E"/>
    <w:rsid w:val="00B62A58"/>
    <w:rsid w:val="00B67EC6"/>
    <w:rsid w:val="00B71358"/>
    <w:rsid w:val="00B71D8E"/>
    <w:rsid w:val="00B71DC2"/>
    <w:rsid w:val="00B744B2"/>
    <w:rsid w:val="00B84753"/>
    <w:rsid w:val="00B847D9"/>
    <w:rsid w:val="00B8572C"/>
    <w:rsid w:val="00B935D2"/>
    <w:rsid w:val="00B93893"/>
    <w:rsid w:val="00B95BEE"/>
    <w:rsid w:val="00B96161"/>
    <w:rsid w:val="00BA649C"/>
    <w:rsid w:val="00BB48A2"/>
    <w:rsid w:val="00BC3B53"/>
    <w:rsid w:val="00BC3B96"/>
    <w:rsid w:val="00BC4AE3"/>
    <w:rsid w:val="00BC62A9"/>
    <w:rsid w:val="00BD49EC"/>
    <w:rsid w:val="00BD4D44"/>
    <w:rsid w:val="00BE3F88"/>
    <w:rsid w:val="00BE4756"/>
    <w:rsid w:val="00C00E6C"/>
    <w:rsid w:val="00C0778E"/>
    <w:rsid w:val="00C20614"/>
    <w:rsid w:val="00C206F1"/>
    <w:rsid w:val="00C221D6"/>
    <w:rsid w:val="00C33607"/>
    <w:rsid w:val="00C33841"/>
    <w:rsid w:val="00C40C60"/>
    <w:rsid w:val="00C50A11"/>
    <w:rsid w:val="00C5258E"/>
    <w:rsid w:val="00C66937"/>
    <w:rsid w:val="00C70CE9"/>
    <w:rsid w:val="00C70EE8"/>
    <w:rsid w:val="00C77F13"/>
    <w:rsid w:val="00C8233F"/>
    <w:rsid w:val="00C84D65"/>
    <w:rsid w:val="00C85AD9"/>
    <w:rsid w:val="00C96F19"/>
    <w:rsid w:val="00C97C80"/>
    <w:rsid w:val="00CA075D"/>
    <w:rsid w:val="00CA47D3"/>
    <w:rsid w:val="00CB23F9"/>
    <w:rsid w:val="00CC2CC0"/>
    <w:rsid w:val="00CD1828"/>
    <w:rsid w:val="00CD362D"/>
    <w:rsid w:val="00CD6106"/>
    <w:rsid w:val="00CE4741"/>
    <w:rsid w:val="00CF026D"/>
    <w:rsid w:val="00CF053F"/>
    <w:rsid w:val="00CF18D1"/>
    <w:rsid w:val="00CF309A"/>
    <w:rsid w:val="00CF51D4"/>
    <w:rsid w:val="00D027D3"/>
    <w:rsid w:val="00D0285D"/>
    <w:rsid w:val="00D04249"/>
    <w:rsid w:val="00D054AB"/>
    <w:rsid w:val="00D078E1"/>
    <w:rsid w:val="00D100E9"/>
    <w:rsid w:val="00D21E4B"/>
    <w:rsid w:val="00D2312B"/>
    <w:rsid w:val="00D23522"/>
    <w:rsid w:val="00D335A6"/>
    <w:rsid w:val="00D33883"/>
    <w:rsid w:val="00D34807"/>
    <w:rsid w:val="00D516BE"/>
    <w:rsid w:val="00D53967"/>
    <w:rsid w:val="00D5423B"/>
    <w:rsid w:val="00D542E7"/>
    <w:rsid w:val="00D54F4E"/>
    <w:rsid w:val="00D55BA9"/>
    <w:rsid w:val="00D573F0"/>
    <w:rsid w:val="00D60BA4"/>
    <w:rsid w:val="00D62419"/>
    <w:rsid w:val="00D62C92"/>
    <w:rsid w:val="00D665FE"/>
    <w:rsid w:val="00D768F1"/>
    <w:rsid w:val="00D77870"/>
    <w:rsid w:val="00D80CCE"/>
    <w:rsid w:val="00D95C88"/>
    <w:rsid w:val="00D97B2E"/>
    <w:rsid w:val="00DA0290"/>
    <w:rsid w:val="00DA5335"/>
    <w:rsid w:val="00DA7EAB"/>
    <w:rsid w:val="00DB36FE"/>
    <w:rsid w:val="00DB7806"/>
    <w:rsid w:val="00DC09A0"/>
    <w:rsid w:val="00DC132C"/>
    <w:rsid w:val="00DC7A25"/>
    <w:rsid w:val="00DD0E47"/>
    <w:rsid w:val="00DD2AB8"/>
    <w:rsid w:val="00DD500D"/>
    <w:rsid w:val="00DD6B1D"/>
    <w:rsid w:val="00DE578A"/>
    <w:rsid w:val="00DF20D4"/>
    <w:rsid w:val="00DF2583"/>
    <w:rsid w:val="00DF3366"/>
    <w:rsid w:val="00DF54D9"/>
    <w:rsid w:val="00E01696"/>
    <w:rsid w:val="00E10DC6"/>
    <w:rsid w:val="00E11F8E"/>
    <w:rsid w:val="00E16D97"/>
    <w:rsid w:val="00E17467"/>
    <w:rsid w:val="00E312C8"/>
    <w:rsid w:val="00E3731D"/>
    <w:rsid w:val="00E40844"/>
    <w:rsid w:val="00E4222F"/>
    <w:rsid w:val="00E44338"/>
    <w:rsid w:val="00E50D43"/>
    <w:rsid w:val="00E51ABD"/>
    <w:rsid w:val="00E6070C"/>
    <w:rsid w:val="00E634E3"/>
    <w:rsid w:val="00E658F6"/>
    <w:rsid w:val="00E67F12"/>
    <w:rsid w:val="00E770E9"/>
    <w:rsid w:val="00E77F89"/>
    <w:rsid w:val="00E9281D"/>
    <w:rsid w:val="00E9640D"/>
    <w:rsid w:val="00EA6587"/>
    <w:rsid w:val="00EA7215"/>
    <w:rsid w:val="00EA78AE"/>
    <w:rsid w:val="00EB20AE"/>
    <w:rsid w:val="00EC0DFF"/>
    <w:rsid w:val="00EC1B81"/>
    <w:rsid w:val="00EC237D"/>
    <w:rsid w:val="00EC55A9"/>
    <w:rsid w:val="00EC78F4"/>
    <w:rsid w:val="00ED072A"/>
    <w:rsid w:val="00ED4B19"/>
    <w:rsid w:val="00EE0639"/>
    <w:rsid w:val="00EE4A1F"/>
    <w:rsid w:val="00EF106B"/>
    <w:rsid w:val="00EF1B5A"/>
    <w:rsid w:val="00EF2CCA"/>
    <w:rsid w:val="00EF4291"/>
    <w:rsid w:val="00EF690F"/>
    <w:rsid w:val="00F0177F"/>
    <w:rsid w:val="00F03963"/>
    <w:rsid w:val="00F1256D"/>
    <w:rsid w:val="00F12E23"/>
    <w:rsid w:val="00F13A4E"/>
    <w:rsid w:val="00F172BB"/>
    <w:rsid w:val="00F179FB"/>
    <w:rsid w:val="00F21BEF"/>
    <w:rsid w:val="00F26F8B"/>
    <w:rsid w:val="00F41E50"/>
    <w:rsid w:val="00F43176"/>
    <w:rsid w:val="00F44DAD"/>
    <w:rsid w:val="00F46948"/>
    <w:rsid w:val="00F50F86"/>
    <w:rsid w:val="00F53392"/>
    <w:rsid w:val="00F53F91"/>
    <w:rsid w:val="00F61A72"/>
    <w:rsid w:val="00F663C3"/>
    <w:rsid w:val="00F66F13"/>
    <w:rsid w:val="00F676C0"/>
    <w:rsid w:val="00F724EE"/>
    <w:rsid w:val="00F74073"/>
    <w:rsid w:val="00F8713B"/>
    <w:rsid w:val="00F93F9E"/>
    <w:rsid w:val="00F94A95"/>
    <w:rsid w:val="00F96936"/>
    <w:rsid w:val="00FA4670"/>
    <w:rsid w:val="00FB06ED"/>
    <w:rsid w:val="00FC0F3F"/>
    <w:rsid w:val="00FC17EC"/>
    <w:rsid w:val="00FC36AB"/>
    <w:rsid w:val="00FD08F1"/>
    <w:rsid w:val="00FD62DE"/>
    <w:rsid w:val="00FE2C36"/>
    <w:rsid w:val="00FE2C99"/>
    <w:rsid w:val="00FE4F08"/>
    <w:rsid w:val="00FE4F31"/>
    <w:rsid w:val="00FE7699"/>
    <w:rsid w:val="00FF02AC"/>
    <w:rsid w:val="00FF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BZ_Brievenmodule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101CC01"/>
  <w15:docId w15:val="{E4DCDF54-3492-4EF6-A6A9-85BD6EE6F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Number" w:uiPriority="99"/>
    <w:lsdException w:name="List 2" w:semiHidden="1" w:uiPriority="99" w:unhideWhenUsed="1"/>
    <w:lsdException w:name="List 3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iPriority="99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7D20"/>
    <w:pPr>
      <w:tabs>
        <w:tab w:val="left" w:pos="454"/>
      </w:tabs>
      <w:spacing w:line="240" w:lineRule="exact"/>
    </w:pPr>
    <w:rPr>
      <w:rFonts w:ascii="Verdana" w:hAnsi="Verdana"/>
      <w:snapToGrid w:val="0"/>
      <w:sz w:val="18"/>
      <w:szCs w:val="18"/>
      <w:lang w:val="nl-NL" w:eastAsia="nl-NL"/>
    </w:rPr>
  </w:style>
  <w:style w:type="paragraph" w:styleId="Heading1">
    <w:name w:val="heading 1"/>
    <w:basedOn w:val="Normal"/>
    <w:next w:val="Normal"/>
    <w:qFormat/>
    <w:rsid w:val="00317D20"/>
    <w:pPr>
      <w:keepNext/>
      <w:numPr>
        <w:numId w:val="3"/>
      </w:numPr>
      <w:tabs>
        <w:tab w:val="clear" w:pos="454"/>
      </w:tabs>
      <w:spacing w:before="240" w:after="60" w:line="240" w:lineRule="auto"/>
      <w:outlineLvl w:val="0"/>
    </w:pPr>
    <w:rPr>
      <w:rFonts w:cs="Arial"/>
      <w:b/>
      <w:bCs/>
      <w:color w:val="1A9FE0"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17D20"/>
    <w:pPr>
      <w:keepNext/>
      <w:keepLines/>
      <w:numPr>
        <w:ilvl w:val="1"/>
        <w:numId w:val="3"/>
      </w:numPr>
      <w:tabs>
        <w:tab w:val="clear" w:pos="454"/>
      </w:tabs>
      <w:spacing w:before="240" w:after="60"/>
      <w:outlineLvl w:val="1"/>
    </w:pPr>
    <w:rPr>
      <w:rFonts w:cs="Arial"/>
      <w:b/>
      <w:bCs/>
      <w:iCs/>
      <w:sz w:val="20"/>
      <w:szCs w:val="28"/>
    </w:rPr>
  </w:style>
  <w:style w:type="paragraph" w:styleId="Heading3">
    <w:name w:val="heading 3"/>
    <w:basedOn w:val="Normal"/>
    <w:next w:val="Normal"/>
    <w:qFormat/>
    <w:rsid w:val="00317D20"/>
    <w:pPr>
      <w:keepNext/>
      <w:numPr>
        <w:ilvl w:val="2"/>
        <w:numId w:val="3"/>
      </w:numPr>
      <w:spacing w:before="240" w:after="60"/>
      <w:ind w:left="720"/>
      <w:outlineLvl w:val="2"/>
    </w:pPr>
    <w:rPr>
      <w:rFonts w:cs="Arial"/>
      <w:bCs/>
      <w:i/>
      <w:sz w:val="20"/>
      <w:szCs w:val="26"/>
    </w:rPr>
  </w:style>
  <w:style w:type="paragraph" w:styleId="Heading4">
    <w:name w:val="heading 4"/>
    <w:basedOn w:val="Normal"/>
    <w:next w:val="Normal"/>
    <w:qFormat/>
    <w:rsid w:val="00317D20"/>
    <w:pPr>
      <w:keepNext/>
      <w:numPr>
        <w:ilvl w:val="3"/>
        <w:numId w:val="3"/>
      </w:numPr>
      <w:spacing w:before="240" w:after="60"/>
      <w:outlineLvl w:val="3"/>
    </w:pPr>
    <w:rPr>
      <w:bCs/>
      <w:i/>
      <w:sz w:val="20"/>
      <w:szCs w:val="28"/>
    </w:rPr>
  </w:style>
  <w:style w:type="paragraph" w:styleId="Heading5">
    <w:name w:val="heading 5"/>
    <w:basedOn w:val="Normal"/>
    <w:next w:val="Normal"/>
    <w:qFormat/>
    <w:rsid w:val="00263FBD"/>
    <w:pPr>
      <w:numPr>
        <w:ilvl w:val="4"/>
        <w:numId w:val="3"/>
      </w:numPr>
      <w:spacing w:before="240" w:after="6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qFormat/>
    <w:rsid w:val="00317D20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317D20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317D20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317D20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17D2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317D20"/>
    <w:pPr>
      <w:tabs>
        <w:tab w:val="center" w:pos="4536"/>
        <w:tab w:val="right" w:pos="9072"/>
      </w:tabs>
    </w:pPr>
    <w:rPr>
      <w:sz w:val="16"/>
    </w:rPr>
  </w:style>
  <w:style w:type="table" w:styleId="TableGrid">
    <w:name w:val="Table Grid"/>
    <w:basedOn w:val="TableNormal"/>
    <w:rsid w:val="00317D20"/>
    <w:rPr>
      <w:lang w:val="en-GB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Numbered">
    <w:name w:val="Style Numbered"/>
    <w:basedOn w:val="NoList"/>
    <w:rsid w:val="00A62BE2"/>
    <w:pPr>
      <w:numPr>
        <w:numId w:val="1"/>
      </w:numPr>
    </w:p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numbering" w:customStyle="1" w:styleId="StyleBulleted">
    <w:name w:val="Style Bulleted"/>
    <w:basedOn w:val="NoList"/>
    <w:rsid w:val="00A62BE2"/>
    <w:pPr>
      <w:numPr>
        <w:numId w:val="2"/>
      </w:numPr>
    </w:p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</w:rPr>
  </w:style>
  <w:style w:type="character" w:styleId="Hyperlink">
    <w:name w:val="Hyperlink"/>
    <w:uiPriority w:val="99"/>
    <w:rsid w:val="00263FBD"/>
    <w:rPr>
      <w:rFonts w:ascii="Verdana" w:hAnsi="Verdana"/>
      <w:color w:val="1A9FE0"/>
      <w:u w:val="single" w:color="1A9FE0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">
    <w:name w:val="List Bullet"/>
    <w:basedOn w:val="Normal"/>
    <w:rsid w:val="00317D20"/>
    <w:pPr>
      <w:numPr>
        <w:numId w:val="4"/>
      </w:numPr>
    </w:pPr>
    <w:rPr>
      <w:snapToGrid/>
      <w:szCs w:val="24"/>
    </w:rPr>
  </w:style>
  <w:style w:type="paragraph" w:styleId="ListNumber">
    <w:name w:val="List Number"/>
    <w:basedOn w:val="Normal"/>
    <w:uiPriority w:val="99"/>
    <w:unhideWhenUsed/>
    <w:rsid w:val="00317D20"/>
    <w:pPr>
      <w:numPr>
        <w:numId w:val="8"/>
      </w:numPr>
      <w:tabs>
        <w:tab w:val="clear" w:pos="454"/>
        <w:tab w:val="left" w:pos="510"/>
      </w:tabs>
      <w:contextualSpacing/>
    </w:pPr>
  </w:style>
  <w:style w:type="paragraph" w:styleId="ListNumber2">
    <w:name w:val="List Number 2"/>
    <w:basedOn w:val="Normal"/>
    <w:uiPriority w:val="99"/>
    <w:unhideWhenUsed/>
    <w:rsid w:val="00317D20"/>
    <w:pPr>
      <w:numPr>
        <w:numId w:val="9"/>
      </w:numPr>
      <w:tabs>
        <w:tab w:val="clear" w:pos="454"/>
      </w:tabs>
      <w:contextualSpacing/>
    </w:pPr>
  </w:style>
  <w:style w:type="paragraph" w:customStyle="1" w:styleId="FirstLineLetter">
    <w:name w:val="FirstLineLetter"/>
    <w:basedOn w:val="Normal"/>
    <w:next w:val="Normal"/>
    <w:rsid w:val="00CD1828"/>
    <w:pPr>
      <w:spacing w:before="64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2">
    <w:name w:val="Huisstijl-Adres2"/>
    <w:basedOn w:val="Huisstijl-Adres"/>
    <w:rsid w:val="005E222A"/>
    <w:pPr>
      <w:spacing w:after="0"/>
    </w:pPr>
  </w:style>
  <w:style w:type="character" w:styleId="EndnoteReference">
    <w:name w:val="endnote reference"/>
    <w:basedOn w:val="DefaultParagraphFont"/>
    <w:semiHidden/>
    <w:rsid w:val="00264424"/>
    <w:rPr>
      <w:vertAlign w:val="superscript"/>
    </w:rPr>
  </w:style>
  <w:style w:type="paragraph" w:styleId="EndnoteText">
    <w:name w:val="endnote text"/>
    <w:basedOn w:val="Normal"/>
    <w:semiHidden/>
    <w:rsid w:val="00264424"/>
    <w:rPr>
      <w:sz w:val="20"/>
      <w:szCs w:val="20"/>
    </w:rPr>
  </w:style>
  <w:style w:type="character" w:styleId="FootnoteReference">
    <w:name w:val="footnote reference"/>
    <w:semiHidden/>
    <w:rsid w:val="00317D20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1"/>
    <w:semiHidden/>
    <w:rsid w:val="00317D20"/>
    <w:rPr>
      <w:sz w:val="16"/>
      <w:lang w:eastAsia="zh-CN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uiPriority w:val="99"/>
    <w:unhideWhenUsed/>
    <w:rsid w:val="00317D20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autoRedefine/>
    <w:uiPriority w:val="39"/>
    <w:rsid w:val="00317D20"/>
    <w:pPr>
      <w:tabs>
        <w:tab w:val="left" w:pos="720"/>
        <w:tab w:val="right" w:pos="9251"/>
      </w:tabs>
      <w:spacing w:line="360" w:lineRule="exact"/>
      <w:ind w:left="680" w:hanging="680"/>
    </w:pPr>
  </w:style>
  <w:style w:type="paragraph" w:styleId="TOC2">
    <w:name w:val="toc 2"/>
    <w:basedOn w:val="Normal"/>
    <w:next w:val="Normal"/>
    <w:autoRedefine/>
    <w:uiPriority w:val="39"/>
    <w:rsid w:val="00317D20"/>
    <w:pPr>
      <w:tabs>
        <w:tab w:val="left" w:pos="960"/>
        <w:tab w:val="right" w:pos="9251"/>
      </w:tabs>
      <w:spacing w:line="280" w:lineRule="exact"/>
      <w:ind w:left="1134" w:hanging="680"/>
    </w:pPr>
    <w:rPr>
      <w:noProof/>
    </w:rPr>
  </w:style>
  <w:style w:type="paragraph" w:styleId="TOC3">
    <w:name w:val="toc 3"/>
    <w:basedOn w:val="Normal"/>
    <w:next w:val="Normal"/>
    <w:autoRedefine/>
    <w:uiPriority w:val="39"/>
    <w:rsid w:val="00317D20"/>
    <w:pPr>
      <w:tabs>
        <w:tab w:val="left" w:pos="1200"/>
        <w:tab w:val="right" w:pos="9251"/>
      </w:tabs>
      <w:spacing w:line="280" w:lineRule="exact"/>
      <w:ind w:left="1644" w:hanging="680"/>
    </w:pPr>
    <w:rPr>
      <w:i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paragraph" w:customStyle="1" w:styleId="XML">
    <w:name w:val="XML"/>
    <w:rsid w:val="00847A83"/>
    <w:rPr>
      <w:rFonts w:ascii="Verdana" w:hAnsi="Verdana"/>
      <w:vanish/>
      <w:sz w:val="18"/>
      <w:szCs w:val="24"/>
      <w:lang w:val="nl-NL" w:eastAsia="nl-NL"/>
    </w:rPr>
  </w:style>
  <w:style w:type="paragraph" w:styleId="Caption">
    <w:name w:val="caption"/>
    <w:basedOn w:val="Normal"/>
    <w:next w:val="Normal"/>
    <w:qFormat/>
    <w:rsid w:val="0090574D"/>
    <w:rPr>
      <w:b/>
      <w:bCs/>
      <w:szCs w:val="20"/>
    </w:rPr>
  </w:style>
  <w:style w:type="paragraph" w:styleId="BalloonText">
    <w:name w:val="Balloon Text"/>
    <w:basedOn w:val="Normal"/>
    <w:link w:val="BalloonTextChar"/>
    <w:rsid w:val="00317D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0686"/>
    <w:rPr>
      <w:rFonts w:ascii="Tahoma" w:hAnsi="Tahoma" w:cs="Tahoma"/>
      <w:snapToGrid w:val="0"/>
      <w:sz w:val="16"/>
      <w:szCs w:val="16"/>
      <w:lang w:val="en-GB" w:eastAsia="nl-NL"/>
    </w:rPr>
  </w:style>
  <w:style w:type="character" w:styleId="FollowedHyperlink">
    <w:name w:val="FollowedHyperlink"/>
    <w:rsid w:val="00317D20"/>
    <w:rPr>
      <w:color w:val="800080"/>
      <w:u w:val="single"/>
    </w:rPr>
  </w:style>
  <w:style w:type="character" w:styleId="CommentReference">
    <w:name w:val="annotation reference"/>
    <w:rsid w:val="00317D20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rsid w:val="00317D20"/>
    <w:rPr>
      <w:sz w:val="20"/>
      <w:szCs w:val="20"/>
    </w:rPr>
  </w:style>
  <w:style w:type="character" w:customStyle="1" w:styleId="CommentTextChar1">
    <w:name w:val="Comment Text Char1"/>
    <w:link w:val="CommentText"/>
    <w:uiPriority w:val="99"/>
    <w:rsid w:val="00317D20"/>
    <w:rPr>
      <w:rFonts w:ascii="Verdana" w:hAnsi="Verdana"/>
      <w:snapToGrid w:val="0"/>
      <w:lang w:val="en-GB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317D20"/>
    <w:rPr>
      <w:b/>
      <w:bCs/>
    </w:rPr>
  </w:style>
  <w:style w:type="character" w:customStyle="1" w:styleId="CommentSubjectChar">
    <w:name w:val="Comment Subject Char"/>
    <w:basedOn w:val="CommentTextChar1"/>
    <w:link w:val="CommentSubject"/>
    <w:rsid w:val="00E6070C"/>
    <w:rPr>
      <w:rFonts w:ascii="Verdana" w:hAnsi="Verdana"/>
      <w:b/>
      <w:bCs/>
      <w:snapToGrid w:val="0"/>
      <w:lang w:val="en-GB" w:eastAsia="nl-NL"/>
    </w:rPr>
  </w:style>
  <w:style w:type="character" w:customStyle="1" w:styleId="knowledgecard">
    <w:name w:val="knowledgecard"/>
    <w:basedOn w:val="DefaultParagraphFont"/>
    <w:rsid w:val="00006C17"/>
  </w:style>
  <w:style w:type="paragraph" w:customStyle="1" w:styleId="CharCharCharCharCharCharCharCharCharChar">
    <w:name w:val="Char Char Char Char Char Char Char Char Char Char"/>
    <w:basedOn w:val="Normal"/>
    <w:rsid w:val="00317D20"/>
    <w:pPr>
      <w:spacing w:after="160"/>
    </w:pPr>
    <w:rPr>
      <w:rFonts w:ascii="Tahoma" w:hAnsi="Tahoma"/>
      <w:sz w:val="20"/>
      <w:szCs w:val="20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317D20"/>
    <w:pPr>
      <w:spacing w:line="280" w:lineRule="atLeast"/>
      <w:ind w:left="454" w:hanging="454"/>
      <w:contextualSpacing/>
    </w:pPr>
    <w:rPr>
      <w:snapToGrid/>
      <w:szCs w:val="22"/>
      <w:lang w:eastAsia="zh-CN"/>
    </w:rPr>
  </w:style>
  <w:style w:type="character" w:customStyle="1" w:styleId="BodyTextChar">
    <w:name w:val="Body Text Char"/>
    <w:rsid w:val="00317D20"/>
    <w:rPr>
      <w:rFonts w:ascii="Verdana" w:hAnsi="Verdana"/>
      <w:sz w:val="24"/>
      <w:szCs w:val="24"/>
      <w:lang w:val="en-GB" w:eastAsia="nl-NL" w:bidi="ar-SA"/>
    </w:rPr>
  </w:style>
  <w:style w:type="character" w:customStyle="1" w:styleId="Char3">
    <w:name w:val="Char3"/>
    <w:semiHidden/>
    <w:rsid w:val="00317D20"/>
    <w:rPr>
      <w:rFonts w:ascii="Verdana" w:hAnsi="Verdana"/>
      <w:lang w:val="en-GB" w:eastAsia="nl-NL" w:bidi="ar-SA"/>
    </w:rPr>
  </w:style>
  <w:style w:type="paragraph" w:customStyle="1" w:styleId="CM1">
    <w:name w:val="CM1"/>
    <w:basedOn w:val="Normal"/>
    <w:next w:val="Normal"/>
    <w:uiPriority w:val="99"/>
    <w:rsid w:val="00317D20"/>
    <w:pPr>
      <w:autoSpaceDE w:val="0"/>
      <w:autoSpaceDN w:val="0"/>
      <w:adjustRightInd w:val="0"/>
      <w:spacing w:line="240" w:lineRule="auto"/>
    </w:pPr>
    <w:rPr>
      <w:rFonts w:ascii="EUAlbertina" w:hAnsi="EUAlbertina"/>
      <w:snapToGrid/>
      <w:sz w:val="24"/>
      <w:szCs w:val="24"/>
    </w:rPr>
  </w:style>
  <w:style w:type="paragraph" w:customStyle="1" w:styleId="CM3">
    <w:name w:val="CM3"/>
    <w:basedOn w:val="Normal"/>
    <w:next w:val="Normal"/>
    <w:uiPriority w:val="99"/>
    <w:rsid w:val="00317D20"/>
    <w:pPr>
      <w:autoSpaceDE w:val="0"/>
      <w:autoSpaceDN w:val="0"/>
      <w:adjustRightInd w:val="0"/>
      <w:spacing w:line="240" w:lineRule="auto"/>
    </w:pPr>
    <w:rPr>
      <w:rFonts w:ascii="EUAlbertina" w:hAnsi="EUAlbertina"/>
      <w:snapToGrid/>
      <w:sz w:val="24"/>
      <w:szCs w:val="24"/>
    </w:rPr>
  </w:style>
  <w:style w:type="character" w:customStyle="1" w:styleId="CommentTextChar">
    <w:name w:val="Comment Text Char"/>
    <w:uiPriority w:val="99"/>
    <w:semiHidden/>
    <w:rsid w:val="00317D20"/>
    <w:rPr>
      <w:rFonts w:ascii="Verdana" w:hAnsi="Verdana"/>
      <w:lang w:val="en-GB" w:eastAsia="nl-NL" w:bidi="ar-SA"/>
    </w:rPr>
  </w:style>
  <w:style w:type="paragraph" w:customStyle="1" w:styleId="Default">
    <w:name w:val="Default"/>
    <w:rsid w:val="00317D20"/>
    <w:pPr>
      <w:autoSpaceDE w:val="0"/>
      <w:autoSpaceDN w:val="0"/>
      <w:adjustRightInd w:val="0"/>
    </w:pPr>
    <w:rPr>
      <w:rFonts w:ascii="BAFCC C+ Univers" w:hAnsi="BAFCC C+ Univers" w:cs="BAFCC C+ Univers"/>
      <w:color w:val="000000"/>
      <w:sz w:val="24"/>
      <w:szCs w:val="24"/>
      <w:lang w:val="en-GB" w:eastAsia="nl-NL"/>
    </w:rPr>
  </w:style>
  <w:style w:type="character" w:customStyle="1" w:styleId="eop">
    <w:name w:val="eop"/>
    <w:basedOn w:val="DefaultParagraphFont"/>
    <w:rsid w:val="00317D20"/>
  </w:style>
  <w:style w:type="character" w:customStyle="1" w:styleId="FootnoteTextChar">
    <w:name w:val="Footnote Text Char"/>
    <w:rsid w:val="00317D20"/>
    <w:rPr>
      <w:rFonts w:cs="Times New Roman"/>
      <w:lang w:val="en-GB" w:eastAsia="zh-CN"/>
    </w:rPr>
  </w:style>
  <w:style w:type="paragraph" w:styleId="NoSpacing">
    <w:name w:val="No Spacing"/>
    <w:uiPriority w:val="1"/>
    <w:qFormat/>
    <w:rsid w:val="00317D20"/>
    <w:rPr>
      <w:rFonts w:ascii="Verdana" w:hAnsi="Verdana"/>
      <w:snapToGrid w:val="0"/>
      <w:szCs w:val="18"/>
      <w:lang w:val="en-GB" w:eastAsia="nl-NL"/>
    </w:rPr>
  </w:style>
  <w:style w:type="paragraph" w:customStyle="1" w:styleId="Kop1zondernummering">
    <w:name w:val="Kop 1 zonder nummering"/>
    <w:basedOn w:val="Normal"/>
    <w:next w:val="Normal"/>
    <w:rsid w:val="00317D20"/>
    <w:pPr>
      <w:spacing w:line="240" w:lineRule="auto"/>
    </w:pPr>
    <w:rPr>
      <w:b/>
      <w:color w:val="1A9FE0"/>
      <w:sz w:val="28"/>
    </w:rPr>
  </w:style>
  <w:style w:type="character" w:customStyle="1" w:styleId="Heading2Char">
    <w:name w:val="Heading 2 Char"/>
    <w:basedOn w:val="DefaultParagraphFont"/>
    <w:link w:val="Heading2"/>
    <w:rsid w:val="00317D20"/>
    <w:rPr>
      <w:rFonts w:ascii="Verdana" w:hAnsi="Verdana" w:cs="Arial"/>
      <w:b/>
      <w:bCs/>
      <w:iCs/>
      <w:snapToGrid w:val="0"/>
      <w:szCs w:val="28"/>
      <w:lang w:val="nl-NL" w:eastAsia="nl-NL"/>
    </w:rPr>
  </w:style>
  <w:style w:type="paragraph" w:customStyle="1" w:styleId="Kop2zondernummering">
    <w:name w:val="Kop 2 zonder nummering"/>
    <w:basedOn w:val="Normal"/>
    <w:next w:val="Normal"/>
    <w:rsid w:val="00317D20"/>
    <w:rPr>
      <w:b/>
      <w:i/>
      <w:sz w:val="20"/>
    </w:rPr>
  </w:style>
  <w:style w:type="paragraph" w:customStyle="1" w:styleId="Kop2">
    <w:name w:val="Kop2"/>
    <w:basedOn w:val="Heading2"/>
    <w:rsid w:val="00317D20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17D20"/>
    <w:rPr>
      <w:rFonts w:ascii="Verdana" w:hAnsi="Verdana"/>
      <w:snapToGrid w:val="0"/>
      <w:sz w:val="18"/>
      <w:szCs w:val="18"/>
      <w:lang w:val="en-GB" w:eastAsia="nl-NL"/>
    </w:rPr>
  </w:style>
  <w:style w:type="paragraph" w:customStyle="1" w:styleId="labeled">
    <w:name w:val="labeled"/>
    <w:basedOn w:val="Normal"/>
    <w:rsid w:val="00317D20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customStyle="1" w:styleId="lead">
    <w:name w:val="lead"/>
    <w:basedOn w:val="Normal"/>
    <w:rsid w:val="00317D20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table" w:styleId="LightList-Accent1">
    <w:name w:val="Light List Accent 1"/>
    <w:basedOn w:val="TableNormal"/>
    <w:uiPriority w:val="61"/>
    <w:rsid w:val="00317D20"/>
    <w:rPr>
      <w:lang w:val="en-GB" w:eastAsia="nl-N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">
    <w:name w:val="List"/>
    <w:basedOn w:val="Normal"/>
    <w:uiPriority w:val="99"/>
    <w:unhideWhenUsed/>
    <w:rsid w:val="00317D20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317D20"/>
    <w:pPr>
      <w:ind w:left="566" w:hanging="283"/>
      <w:contextualSpacing/>
    </w:pPr>
  </w:style>
  <w:style w:type="paragraph" w:styleId="TableofFigures">
    <w:name w:val="table of figures"/>
    <w:basedOn w:val="Normal"/>
    <w:next w:val="Normal"/>
    <w:uiPriority w:val="99"/>
    <w:unhideWhenUsed/>
    <w:rsid w:val="00317D20"/>
    <w:pPr>
      <w:tabs>
        <w:tab w:val="clear" w:pos="454"/>
      </w:tabs>
    </w:pPr>
  </w:style>
  <w:style w:type="paragraph" w:styleId="ListBullet2">
    <w:name w:val="List Bullet 2"/>
    <w:basedOn w:val="Normal"/>
    <w:uiPriority w:val="99"/>
    <w:unhideWhenUsed/>
    <w:rsid w:val="00317D2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17D20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unhideWhenUsed/>
    <w:rsid w:val="00317D20"/>
    <w:pPr>
      <w:numPr>
        <w:numId w:val="7"/>
      </w:numPr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17D20"/>
    <w:rPr>
      <w:rFonts w:ascii="Verdana" w:hAnsi="Verdana"/>
      <w:sz w:val="18"/>
      <w:szCs w:val="22"/>
      <w:lang w:val="en-GB"/>
    </w:rPr>
  </w:style>
  <w:style w:type="paragraph" w:customStyle="1" w:styleId="Lijstalinea1">
    <w:name w:val="Lijstalinea1"/>
    <w:basedOn w:val="Normal"/>
    <w:qFormat/>
    <w:rsid w:val="00317D20"/>
    <w:pPr>
      <w:spacing w:after="200" w:line="276" w:lineRule="auto"/>
      <w:ind w:left="720"/>
      <w:contextualSpacing/>
    </w:pPr>
    <w:rPr>
      <w:rFonts w:eastAsia="Calibri"/>
      <w:snapToGrid/>
      <w:szCs w:val="22"/>
      <w:lang w:eastAsia="en-US"/>
    </w:rPr>
  </w:style>
  <w:style w:type="paragraph" w:styleId="ListNumber3">
    <w:name w:val="List Number 3"/>
    <w:basedOn w:val="Normal"/>
    <w:uiPriority w:val="99"/>
    <w:unhideWhenUsed/>
    <w:rsid w:val="00317D20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unhideWhenUsed/>
    <w:rsid w:val="00317D20"/>
    <w:pPr>
      <w:spacing w:after="120"/>
      <w:ind w:left="283"/>
      <w:contextualSpacing/>
    </w:pPr>
  </w:style>
  <w:style w:type="character" w:styleId="Emphasis">
    <w:name w:val="Emphasis"/>
    <w:uiPriority w:val="20"/>
    <w:qFormat/>
    <w:rsid w:val="00317D20"/>
    <w:rPr>
      <w:i/>
      <w:iCs/>
    </w:rPr>
  </w:style>
  <w:style w:type="paragraph" w:customStyle="1" w:styleId="NormalCenturyGothic">
    <w:name w:val="Normal + Century Gothic"/>
    <w:aliases w:val="10 pt,Right:  1,3 mm,Normal + Right:  1"/>
    <w:basedOn w:val="Normal"/>
    <w:rsid w:val="00317D20"/>
    <w:pPr>
      <w:numPr>
        <w:numId w:val="11"/>
      </w:numPr>
      <w:spacing w:line="280" w:lineRule="atLeast"/>
      <w:ind w:right="72"/>
    </w:pPr>
    <w:rPr>
      <w:rFonts w:ascii="Times New Roman" w:hAnsi="Times New Roman"/>
      <w:snapToGrid/>
      <w:sz w:val="22"/>
      <w:szCs w:val="22"/>
      <w:lang w:eastAsia="zh-CN"/>
    </w:rPr>
  </w:style>
  <w:style w:type="character" w:customStyle="1" w:styleId="normaltextrun">
    <w:name w:val="normaltextrun"/>
    <w:basedOn w:val="DefaultParagraphFont"/>
    <w:rsid w:val="00317D20"/>
  </w:style>
  <w:style w:type="character" w:customStyle="1" w:styleId="ol">
    <w:name w:val="ol"/>
    <w:rsid w:val="00317D20"/>
  </w:style>
  <w:style w:type="paragraph" w:customStyle="1" w:styleId="Optioneletekst">
    <w:name w:val="Optionele tekst"/>
    <w:basedOn w:val="Normal"/>
    <w:qFormat/>
    <w:rsid w:val="00317D20"/>
    <w:pPr>
      <w:spacing w:line="276" w:lineRule="auto"/>
    </w:pPr>
    <w:rPr>
      <w:b/>
      <w:color w:val="E70000"/>
    </w:rPr>
  </w:style>
  <w:style w:type="character" w:styleId="PageNumber">
    <w:name w:val="page number"/>
    <w:rsid w:val="00317D20"/>
    <w:rPr>
      <w:rFonts w:cs="Times New Roman"/>
    </w:rPr>
  </w:style>
  <w:style w:type="paragraph" w:customStyle="1" w:styleId="paragraph">
    <w:name w:val="paragraph"/>
    <w:basedOn w:val="Normal"/>
    <w:rsid w:val="00317D20"/>
    <w:rPr>
      <w:rFonts w:ascii="Times New Roman" w:hAnsi="Times New Roman"/>
      <w:snapToGrid/>
      <w:sz w:val="24"/>
      <w:szCs w:val="24"/>
    </w:rPr>
  </w:style>
  <w:style w:type="paragraph" w:styleId="BodyText">
    <w:name w:val="Body Text"/>
    <w:basedOn w:val="Normal"/>
    <w:link w:val="BodyTextChar1"/>
    <w:rsid w:val="00317D20"/>
    <w:pPr>
      <w:spacing w:after="120"/>
    </w:pPr>
  </w:style>
  <w:style w:type="character" w:customStyle="1" w:styleId="BodyTextChar1">
    <w:name w:val="Body Text Char1"/>
    <w:link w:val="BodyText"/>
    <w:rsid w:val="00317D20"/>
    <w:rPr>
      <w:rFonts w:ascii="Verdana" w:hAnsi="Verdana"/>
      <w:snapToGrid w:val="0"/>
      <w:sz w:val="18"/>
      <w:szCs w:val="18"/>
      <w:lang w:val="en-GB" w:eastAsia="nl-NL"/>
    </w:rPr>
  </w:style>
  <w:style w:type="paragraph" w:styleId="BodyTextIndent">
    <w:name w:val="Body Text Indent"/>
    <w:basedOn w:val="Normal"/>
    <w:link w:val="BodyTextIndentChar"/>
    <w:rsid w:val="00317D2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317D20"/>
    <w:rPr>
      <w:rFonts w:ascii="Verdana" w:hAnsi="Verdana"/>
      <w:snapToGrid w:val="0"/>
      <w:sz w:val="18"/>
      <w:szCs w:val="18"/>
      <w:lang w:val="en-GB" w:eastAsia="nl-NL"/>
    </w:rPr>
  </w:style>
  <w:style w:type="paragraph" w:customStyle="1" w:styleId="Subtitelnaamennummer">
    <w:name w:val="Subtitel naam en nummer"/>
    <w:basedOn w:val="BodyText"/>
    <w:qFormat/>
    <w:rsid w:val="00317D20"/>
    <w:pPr>
      <w:spacing w:line="360" w:lineRule="exact"/>
      <w:ind w:left="680"/>
    </w:pPr>
    <w:rPr>
      <w:color w:val="FFFFFF" w:themeColor="background1"/>
    </w:rPr>
  </w:style>
  <w:style w:type="paragraph" w:customStyle="1" w:styleId="Subtitelnaamennummerblauw">
    <w:name w:val="Subtitel naam en nummer blauw"/>
    <w:basedOn w:val="Subtitelnaamennummer"/>
    <w:qFormat/>
    <w:rsid w:val="00317D20"/>
    <w:pPr>
      <w:ind w:left="0"/>
    </w:pPr>
    <w:rPr>
      <w:color w:val="1A9FE0"/>
    </w:rPr>
  </w:style>
  <w:style w:type="paragraph" w:customStyle="1" w:styleId="TableParagraph">
    <w:name w:val="Table Paragraph"/>
    <w:basedOn w:val="Normal"/>
    <w:uiPriority w:val="1"/>
    <w:qFormat/>
    <w:rsid w:val="00317D20"/>
    <w:pPr>
      <w:widowControl w:val="0"/>
      <w:autoSpaceDE w:val="0"/>
      <w:autoSpaceDN w:val="0"/>
      <w:spacing w:before="70"/>
      <w:ind w:left="113"/>
    </w:pPr>
    <w:rPr>
      <w:rFonts w:eastAsia="Verdana" w:cs="Verdana"/>
      <w:snapToGrid/>
      <w:sz w:val="16"/>
      <w:szCs w:val="22"/>
      <w:lang w:bidi="nl-NL"/>
    </w:rPr>
  </w:style>
  <w:style w:type="paragraph" w:customStyle="1" w:styleId="Tablekopwit">
    <w:name w:val="Table kop wit"/>
    <w:basedOn w:val="TableParagraph"/>
    <w:qFormat/>
    <w:rsid w:val="00317D20"/>
    <w:rPr>
      <w:b/>
      <w:color w:val="FFFFFF" w:themeColor="background1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17D2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7D20"/>
    <w:rPr>
      <w:color w:val="808080"/>
    </w:rPr>
  </w:style>
  <w:style w:type="paragraph" w:customStyle="1" w:styleId="Titelwit">
    <w:name w:val="Titel wit"/>
    <w:qFormat/>
    <w:rsid w:val="00317D20"/>
    <w:pPr>
      <w:ind w:left="680"/>
    </w:pPr>
    <w:rPr>
      <w:rFonts w:ascii="Verdana" w:eastAsiaTheme="majorEastAsia" w:hAnsi="Verdana" w:cstheme="majorBidi"/>
      <w:b/>
      <w:snapToGrid w:val="0"/>
      <w:color w:val="FFFFFF" w:themeColor="background1"/>
      <w:spacing w:val="-10"/>
      <w:kern w:val="28"/>
      <w:sz w:val="44"/>
      <w:szCs w:val="56"/>
      <w:lang w:val="en-GB" w:eastAsia="nl-NL"/>
    </w:rPr>
  </w:style>
  <w:style w:type="paragraph" w:customStyle="1" w:styleId="Titelblauw">
    <w:name w:val="Titel blauw"/>
    <w:basedOn w:val="Titelwit"/>
    <w:qFormat/>
    <w:rsid w:val="00317D20"/>
    <w:pPr>
      <w:ind w:left="0"/>
    </w:pPr>
    <w:rPr>
      <w:color w:val="1A9FE0"/>
      <w:lang w:val="en"/>
    </w:rPr>
  </w:style>
  <w:style w:type="character" w:customStyle="1" w:styleId="tlid-translation">
    <w:name w:val="tlid-translation"/>
    <w:basedOn w:val="DefaultParagraphFont"/>
    <w:rsid w:val="00317D20"/>
  </w:style>
  <w:style w:type="character" w:customStyle="1" w:styleId="FootnoteTextChar1">
    <w:name w:val="Footnote Text Char1"/>
    <w:link w:val="FootnoteText"/>
    <w:semiHidden/>
    <w:rsid w:val="00317D20"/>
    <w:rPr>
      <w:rFonts w:ascii="Verdana" w:hAnsi="Verdana"/>
      <w:snapToGrid w:val="0"/>
      <w:sz w:val="16"/>
      <w:szCs w:val="18"/>
      <w:lang w:val="en-GB"/>
    </w:rPr>
  </w:style>
  <w:style w:type="paragraph" w:customStyle="1" w:styleId="Voetnoot">
    <w:name w:val="Voetnoot"/>
    <w:basedOn w:val="FootnoteText"/>
    <w:qFormat/>
    <w:rsid w:val="00317D20"/>
  </w:style>
  <w:style w:type="character" w:customStyle="1" w:styleId="FooterChar">
    <w:name w:val="Footer Char"/>
    <w:link w:val="Footer"/>
    <w:rsid w:val="00317D20"/>
    <w:rPr>
      <w:rFonts w:ascii="Verdana" w:hAnsi="Verdana"/>
      <w:snapToGrid w:val="0"/>
      <w:sz w:val="16"/>
      <w:szCs w:val="18"/>
      <w:lang w:val="en-GB" w:eastAsia="nl-NL"/>
    </w:rPr>
  </w:style>
  <w:style w:type="table" w:styleId="TableWeb1">
    <w:name w:val="Table Web 1"/>
    <w:basedOn w:val="TableNormal"/>
    <w:rsid w:val="00317D20"/>
    <w:pPr>
      <w:spacing w:line="280" w:lineRule="atLeast"/>
    </w:pPr>
    <w:rPr>
      <w:lang w:val="nl-NL"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317D20"/>
    <w:pPr>
      <w:spacing w:line="240" w:lineRule="atLeast"/>
    </w:pPr>
    <w:rPr>
      <w:lang w:val="en-GB"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uiPriority w:val="22"/>
    <w:qFormat/>
    <w:rsid w:val="00317D20"/>
    <w:rPr>
      <w:b/>
      <w:bCs/>
    </w:rPr>
  </w:style>
  <w:style w:type="paragraph" w:styleId="Revision">
    <w:name w:val="Revision"/>
    <w:hidden/>
    <w:uiPriority w:val="99"/>
    <w:semiHidden/>
    <w:rsid w:val="00082361"/>
    <w:rPr>
      <w:rFonts w:ascii="Verdana" w:hAnsi="Verdana"/>
      <w:snapToGrid w:val="0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FSO-Tendering@minbuza.nl" TargetMode="External"/><Relationship Id="rId2" Type="http://schemas.openxmlformats.org/officeDocument/2006/relationships/hyperlink" Target="mailto:FSO-Tendering@minbuza.nl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Letter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d68e51-3c1f-44ee-9e29-c078a99fbb50">
      <Value>6</Value>
      <Value>3</Value>
      <Value>2</Value>
      <Value>1</Value>
    </TaxCatchAll>
    <ga509c7afcac4f5cb939db754ffece25 xmlns="dcd68e51-3c1f-44ee-9e29-c078a99fbb50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Departementaal vertrouwelijk</TermName>
          <TermId xmlns="http://schemas.microsoft.com/office/infopath/2007/PartnerControls">44c5317c-4070-428a-ab5b-3ea8ac7ad9f3</TermId>
        </TermInfo>
      </Terms>
    </ga509c7afcac4f5cb939db754ffece25>
    <a45510494d1a450e9cee6905c7ad8168 xmlns="dcd68e51-3c1f-44ee-9e29-c078a99fbb5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The Netherlands</TermName>
          <TermId xmlns="http://schemas.microsoft.com/office/infopath/2007/PartnerControls">7f69a7bb-478c-499d-a6cf-5869916dfee4</TermId>
        </TermInfo>
      </Terms>
    </a45510494d1a450e9cee6905c7ad8168>
    <nf4434b3fae540fe847866e45672fb3a xmlns="dcd68e51-3c1f-44ee-9e29-c078a99fbb50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 and tendering</TermName>
          <TermId xmlns="http://schemas.microsoft.com/office/infopath/2007/PartnerControls">fc14aec2-b498-47df-aba9-0040a2703f98</TermId>
        </TermInfo>
      </Terms>
    </nf4434b3fae540fe847866e45672fb3a>
    <ge4bd621e46a403e97baf402a410deb5 xmlns="dcd68e51-3c1f-44ee-9e29-c078a99fbb50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applicable</TermName>
          <TermId xmlns="http://schemas.microsoft.com/office/infopath/2007/PartnerControls">0049e722-bfb1-4a3f-9d08-af7366a9af40</TermId>
        </TermInfo>
      </Terms>
    </ge4bd621e46a403e97baf402a410deb5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Z Document" ma:contentTypeID="0x0101009C7CE436063D44E9BE7DC0259EF7C32F006EB9F9836A634AE58B6169785FD3936F009A11153EDDFF9544996D22BC68A285B9" ma:contentTypeVersion="14" ma:contentTypeDescription="The base content type which holds the minimum set of metadata required within BZ" ma:contentTypeScope="" ma:versionID="8954de5682f1a58fee7e2469d6e10cf2">
  <xsd:schema xmlns:xsd="http://www.w3.org/2001/XMLSchema" xmlns:xs="http://www.w3.org/2001/XMLSchema" xmlns:p="http://schemas.microsoft.com/office/2006/metadata/properties" xmlns:ns2="dcd68e51-3c1f-44ee-9e29-c078a99fbb50" targetNamespace="http://schemas.microsoft.com/office/2006/metadata/properties" ma:root="true" ma:fieldsID="309dee20d29d050a6b523481859a7781" ns2:_="">
    <xsd:import namespace="dcd68e51-3c1f-44ee-9e29-c078a99fbb50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nf4434b3fae540fe847866e45672fb3a" minOccurs="0"/>
                <xsd:element ref="ns2:a45510494d1a450e9cee6905c7ad8168" minOccurs="0"/>
                <xsd:element ref="ns2:ge4bd621e46a403e97baf402a410deb5" minOccurs="0"/>
                <xsd:element ref="ns2:ga509c7afcac4f5cb939db754ffece2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68e51-3c1f-44ee-9e29-c078a99fbb50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b0e6f3e3-6d75-4ad4-a634-fc33de116a0a}" ma:internalName="TaxCatchAll" ma:showField="CatchAllData" ma:web="dcd68e51-3c1f-44ee-9e29-c078a99fbb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b0e6f3e3-6d75-4ad4-a634-fc33de116a0a}" ma:internalName="TaxCatchAllLabel" ma:readOnly="true" ma:showField="CatchAllDataLabel" ma:web="dcd68e51-3c1f-44ee-9e29-c078a99fbb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f4434b3fae540fe847866e45672fb3a" ma:index="10" ma:taxonomy="true" ma:internalName="nf4434b3fae540fe847866e45672fb3a" ma:taxonomyFieldName="BZ_Theme" ma:displayName="Theme" ma:default="1;#Procurement and tendering|fc14aec2-b498-47df-aba9-0040a2703f98" ma:fieldId="{7f4434b3-fae5-40fe-8478-66e45672fb3a}" ma:taxonomyMulti="true" ma:sspId="8805c4df-c498-47b2-b08d-81a6414440b6" ma:termSetId="b886aef3-384f-4e31-a5b8-4c90748da2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45510494d1a450e9cee6905c7ad8168" ma:index="12" ma:taxonomy="true" ma:internalName="a45510494d1a450e9cee6905c7ad8168" ma:taxonomyFieldName="BZ_Country" ma:displayName="Country-State" ma:default="2;#The Netherlands|7f69a7bb-478c-499d-a6cf-5869916dfee4" ma:fieldId="{a4551049-4d1a-450e-9cee-6905c7ad8168}" ma:taxonomyMulti="true" ma:sspId="8805c4df-c498-47b2-b08d-81a6414440b6" ma:termSetId="4b11575f-0152-447b-b1c6-14c5152cc435" ma:anchorId="3fd0673f-2ea8-4564-bac8-0f075207e234" ma:open="false" ma:isKeyword="false">
      <xsd:complexType>
        <xsd:sequence>
          <xsd:element ref="pc:Terms" minOccurs="0" maxOccurs="1"/>
        </xsd:sequence>
      </xsd:complexType>
    </xsd:element>
    <xsd:element name="ge4bd621e46a403e97baf402a410deb5" ma:index="14" ma:taxonomy="true" ma:internalName="ge4bd621e46a403e97baf402a410deb5" ma:taxonomyFieldName="BZ_Forum" ma:displayName="Forum-Organization" ma:default="3;#Not applicable|0049e722-bfb1-4a3f-9d08-af7366a9af40" ma:fieldId="{0e4bd621-e46a-403e-97ba-f402a410deb5}" ma:taxonomyMulti="true" ma:sspId="8805c4df-c498-47b2-b08d-81a6414440b6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509c7afcac4f5cb939db754ffece25" ma:index="16" ma:taxonomy="true" ma:internalName="ga509c7afcac4f5cb939db754ffece25" ma:taxonomyFieldName="BZ_Classification" ma:displayName="Classification" ma:default="4;#UNCLASSIFIED|d92c6340-bc14-4cb2-a9a6-6deda93c493b;#16;#NO MARKING|879e64ec-6597-483b-94db-f5f70afd7299" ma:fieldId="{0a509c7a-fcac-4f5c-b939-db754ffece25}" ma:taxonomyMulti="true" ma:sspId="8805c4df-c498-47b2-b08d-81a6414440b6" ma:termSetId="44f3d25f-308e-4607-ad37-3154dc8df6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197F7-9E35-45AF-8C79-9BFF3B4C34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71E52D-4BA7-45E8-9EF5-C3A365C024D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dcd68e51-3c1f-44ee-9e29-c078a99fbb50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61DB9C2-F4B8-4F03-9FC1-FE03AD4C2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d68e51-3c1f-44ee-9e29-c078a99fbb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CB0B75-FDFD-4BE9-A036-C0B4ED409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0</TotalTime>
  <Pages>2</Pages>
  <Words>518</Words>
  <Characters>3167</Characters>
  <Application>Microsoft Office Word</Application>
  <DocSecurity>4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Ministerie van Buitenlandse Zaken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Huntink, Dennis</dc:creator>
  <cp:keywords/>
  <dc:description/>
  <cp:lastModifiedBy>Geels, Peter</cp:lastModifiedBy>
  <cp:revision>2</cp:revision>
  <cp:lastPrinted>2013-07-10T13:31:00Z</cp:lastPrinted>
  <dcterms:created xsi:type="dcterms:W3CDTF">2022-06-17T13:30:00Z</dcterms:created>
  <dcterms:modified xsi:type="dcterms:W3CDTF">2022-06-17T13:30:00Z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Telefoon</vt:lpwstr>
  </property>
  <property fmtid="{D5CDD505-2E9C-101B-9397-08002B2CF9AE}" pid="5" name="L_SUBJECT">
    <vt:lpwstr>Betreft</vt:lpwstr>
  </property>
  <property fmtid="{D5CDD505-2E9C-101B-9397-08002B2CF9AE}" pid="6" name="L_FAX">
    <vt:lpwstr>Fax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E-mail</vt:lpwstr>
  </property>
  <property fmtid="{D5CDD505-2E9C-101B-9397-08002B2CF9AE}" pid="12" name="L_MINUTELETTER">
    <vt:lpwstr>Minuut brief</vt:lpwstr>
  </property>
  <property fmtid="{D5CDD505-2E9C-101B-9397-08002B2CF9AE}" pid="13" name="L_EDITOR">
    <vt:lpwstr>Redacteur</vt:lpwstr>
  </property>
  <property fmtid="{D5CDD505-2E9C-101B-9397-08002B2CF9AE}" pid="14" name="L_CC">
    <vt:lpwstr>Kopie aan</vt:lpwstr>
  </property>
  <property fmtid="{D5CDD505-2E9C-101B-9397-08002B2CF9AE}" pid="15" name="L_INITIALS">
    <vt:lpwstr>Paraaf</vt:lpwstr>
  </property>
  <property fmtid="{D5CDD505-2E9C-101B-9397-08002B2CF9AE}" pid="16" name="L_COINITIALSANDDATE">
    <vt:lpwstr>Medeparaaf en datum</vt:lpwstr>
  </property>
  <property fmtid="{D5CDD505-2E9C-101B-9397-08002B2CF9AE}" pid="17" name="L_ASSESSOR">
    <vt:lpwstr>Vaststeller</vt:lpwstr>
  </property>
  <property fmtid="{D5CDD505-2E9C-101B-9397-08002B2CF9AE}" pid="18" name="SIG_NAME">
    <vt:lpwstr/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Nederland</vt:lpwstr>
  </property>
  <property fmtid="{D5CDD505-2E9C-101B-9397-08002B2CF9AE}" pid="23" name="BZ_UseCountry">
    <vt:bool>true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www.rijksoverheid.nl</vt:lpwstr>
  </property>
  <property fmtid="{D5CDD505-2E9C-101B-9397-08002B2CF9AE}" pid="27" name="L_URL">
    <vt:lpwstr>HTTP</vt:lpwstr>
  </property>
  <property fmtid="{D5CDD505-2E9C-101B-9397-08002B2CF9AE}" pid="28" name="L_Home_Address">
    <vt:lpwstr>Postbus 20061_x000d_
2500 EB Den Haag</vt:lpwstr>
  </property>
  <property fmtid="{D5CDD505-2E9C-101B-9397-08002B2CF9AE}" pid="29" name="L_PAGEOF">
    <vt:lpwstr>van</vt:lpwstr>
  </property>
  <property fmtid="{D5CDD505-2E9C-101B-9397-08002B2CF9AE}" pid="30" name="BZ_DATE">
    <vt:lpwstr>8 mei 2013</vt:lpwstr>
  </property>
  <property fmtid="{D5CDD505-2E9C-101B-9397-08002B2CF9AE}" pid="31" name="L_SPOED">
    <vt:lpwstr>Spoed</vt:lpwstr>
  </property>
  <property fmtid="{D5CDD505-2E9C-101B-9397-08002B2CF9AE}" pid="32" name="L_VERTROUWELIJK">
    <vt:lpwstr>Vertrouwelijk</vt:lpwstr>
  </property>
  <property fmtid="{D5CDD505-2E9C-101B-9397-08002B2CF9AE}" pid="33" name="SIG_SENDER">
    <vt:lpwstr>Peter van Pelt</vt:lpwstr>
  </property>
  <property fmtid="{D5CDD505-2E9C-101B-9397-08002B2CF9AE}" pid="34" name="SIG_PHONE">
    <vt:lpwstr/>
  </property>
  <property fmtid="{D5CDD505-2E9C-101B-9397-08002B2CF9AE}" pid="35" name="SIG_CdP">
    <vt:lpwstr>unknown CdP</vt:lpwstr>
  </property>
  <property fmtid="{D5CDD505-2E9C-101B-9397-08002B2CF9AE}" pid="36" name="TaxKeyword">
    <vt:lpwstr/>
  </property>
  <property fmtid="{D5CDD505-2E9C-101B-9397-08002B2CF9AE}" pid="37" name="ContentTypeId">
    <vt:lpwstr>0x0101009C7CE436063D44E9BE7DC0259EF7C32F006EB9F9836A634AE58B6169785FD3936F009A11153EDDFF9544996D22BC68A285B9</vt:lpwstr>
  </property>
  <property fmtid="{D5CDD505-2E9C-101B-9397-08002B2CF9AE}" pid="38" name="_dlc_DocIdItemGuid">
    <vt:lpwstr>8f85ee13-ae43-446f-ba19-b2436c51a0d1</vt:lpwstr>
  </property>
  <property fmtid="{D5CDD505-2E9C-101B-9397-08002B2CF9AE}" pid="39" name="Subthema">
    <vt:lpwstr>204;#Sjablonen|1b3b031f-1a1b-4527-921f-12efea1b77a8</vt:lpwstr>
  </property>
  <property fmtid="{D5CDD505-2E9C-101B-9397-08002B2CF9AE}" pid="40" name="Pandcode">
    <vt:lpwstr/>
  </property>
  <property fmtid="{D5CDD505-2E9C-101B-9397-08002B2CF9AE}" pid="41" name="Land">
    <vt:lpwstr/>
  </property>
  <property fmtid="{D5CDD505-2E9C-101B-9397-08002B2CF9AE}" pid="42" name="Fora">
    <vt:lpwstr/>
  </property>
  <property fmtid="{D5CDD505-2E9C-101B-9397-08002B2CF9AE}" pid="43" name="Proces">
    <vt:lpwstr>219;#2.8.4 Financiën|164732fb-0d56-4933-bce1-fd52ea1068cc</vt:lpwstr>
  </property>
  <property fmtid="{D5CDD505-2E9C-101B-9397-08002B2CF9AE}" pid="44" name="Informatiesoort">
    <vt:lpwstr/>
  </property>
  <property fmtid="{D5CDD505-2E9C-101B-9397-08002B2CF9AE}" pid="45" name="Thema">
    <vt:lpwstr>60;#Inkoop en aanbesteding|fc14aec2-b498-47df-aba9-0040a2703f98</vt:lpwstr>
  </property>
  <property fmtid="{D5CDD505-2E9C-101B-9397-08002B2CF9AE}" pid="46" name="BZ_Classification">
    <vt:lpwstr>6;#Departementaal vertrouwelijk|44c5317c-4070-428a-ab5b-3ea8ac7ad9f3</vt:lpwstr>
  </property>
  <property fmtid="{D5CDD505-2E9C-101B-9397-08002B2CF9AE}" pid="47" name="BZ_Forum">
    <vt:lpwstr>3;#Not applicable|0049e722-bfb1-4a3f-9d08-af7366a9af40</vt:lpwstr>
  </property>
  <property fmtid="{D5CDD505-2E9C-101B-9397-08002B2CF9AE}" pid="48" name="BZ_Theme">
    <vt:lpwstr>1;#Procurement and tendering|fc14aec2-b498-47df-aba9-0040a2703f98</vt:lpwstr>
  </property>
  <property fmtid="{D5CDD505-2E9C-101B-9397-08002B2CF9AE}" pid="49" name="BZ_Country">
    <vt:lpwstr>2;#The Netherlands|7f69a7bb-478c-499d-a6cf-5869916dfee4</vt:lpwstr>
  </property>
  <property fmtid="{D5CDD505-2E9C-101B-9397-08002B2CF9AE}" pid="50" name="BZ_CategorieTenders">
    <vt:lpwstr/>
  </property>
</Properties>
</file>