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C0E" w:rsidRDefault="00B83C0E" w:rsidP="00B83C0E">
      <w:pPr>
        <w:pStyle w:val="Kop2"/>
      </w:pPr>
      <w:bookmarkStart w:id="0" w:name="_Toc68608791"/>
      <w:r w:rsidRPr="001C3612">
        <w:t>Bijlage 5</w:t>
      </w:r>
      <w:r w:rsidRPr="001C3612">
        <w:tab/>
        <w:t>Opgave referentieopdrachten</w:t>
      </w:r>
      <w:bookmarkEnd w:id="0"/>
    </w:p>
    <w:p w:rsidR="00B83C0E" w:rsidRPr="004E4C68" w:rsidRDefault="00B83C0E" w:rsidP="00B83C0E">
      <w:pPr>
        <w:pStyle w:val="broodtekst"/>
      </w:pPr>
    </w:p>
    <w:p w:rsidR="00B83C0E" w:rsidRPr="001C3612" w:rsidRDefault="00B83C0E" w:rsidP="00B83C0E">
      <w:pPr>
        <w:pStyle w:val="broodtekst"/>
      </w:pPr>
      <w:r w:rsidRPr="001C3612">
        <w:t xml:space="preserve">Inschrijver(s) verklaart (verklaren) te voldoen aan de in artikel 4.4 van het </w:t>
      </w:r>
      <w:r>
        <w:t xml:space="preserve">Beschrijvend </w:t>
      </w:r>
      <w:r w:rsidRPr="001C3612">
        <w:t>document gestelde geschiktheidseisen met behulp van de onderstaande referentieopdrachten.</w:t>
      </w:r>
    </w:p>
    <w:p w:rsidR="00B83C0E" w:rsidRPr="001C3612" w:rsidRDefault="00B83C0E" w:rsidP="00B83C0E">
      <w:pPr>
        <w:pStyle w:val="broodtekst"/>
      </w:pPr>
    </w:p>
    <w:p w:rsidR="00B83C0E" w:rsidRPr="001C3612" w:rsidRDefault="00B83C0E" w:rsidP="00B83C0E">
      <w:pPr>
        <w:pStyle w:val="broodtekst"/>
      </w:pPr>
      <w:r w:rsidRPr="001C3612">
        <w:t>Inschrijver(s) vult (vullen) per referentieopdracht de volgende gegevens in.</w:t>
      </w:r>
    </w:p>
    <w:p w:rsidR="00B83C0E" w:rsidRPr="001C3612" w:rsidRDefault="00B83C0E" w:rsidP="00B83C0E">
      <w:pPr>
        <w:pStyle w:val="broodteks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B83C0E" w:rsidRPr="00940EA5" w:rsidTr="00C55C69">
        <w:tc>
          <w:tcPr>
            <w:tcW w:w="7851" w:type="dxa"/>
            <w:gridSpan w:val="2"/>
            <w:shd w:val="clear" w:color="auto" w:fill="auto"/>
          </w:tcPr>
          <w:p w:rsidR="00B83C0E" w:rsidRPr="001C3612" w:rsidRDefault="00B83C0E" w:rsidP="00C55C69">
            <w:pPr>
              <w:pStyle w:val="broodtekst"/>
            </w:pPr>
            <w:r w:rsidRPr="001C3612">
              <w:t>REFERENTIEOPDRACHT NR.: 1</w:t>
            </w:r>
          </w:p>
          <w:p w:rsidR="00B83C0E" w:rsidRPr="00E5193F" w:rsidRDefault="00B83C0E" w:rsidP="00C55C69">
            <w:pPr>
              <w:pStyle w:val="broodtekst"/>
            </w:pPr>
            <w:r w:rsidRPr="00E5193F">
              <w:t xml:space="preserve">m.b.t. de </w:t>
            </w:r>
            <w:r>
              <w:t>kerncompetentie nr. 1 in paragraaf 5.3.2.1</w:t>
            </w:r>
          </w:p>
        </w:tc>
      </w:tr>
      <w:tr w:rsidR="00B83C0E" w:rsidRPr="00940EA5" w:rsidTr="00C55C69">
        <w:tc>
          <w:tcPr>
            <w:tcW w:w="7851" w:type="dxa"/>
            <w:gridSpan w:val="2"/>
            <w:shd w:val="clear" w:color="auto" w:fill="auto"/>
          </w:tcPr>
          <w:p w:rsidR="00B83C0E" w:rsidRPr="00940EA5" w:rsidRDefault="00B83C0E" w:rsidP="00C55C69">
            <w:pPr>
              <w:pStyle w:val="broodtekst"/>
            </w:pPr>
            <w:r w:rsidRPr="00940EA5">
              <w:t>Gegevens opdrachtnemer</w:t>
            </w:r>
          </w:p>
        </w:tc>
      </w:tr>
      <w:tr w:rsidR="00B83C0E" w:rsidRPr="00940EA5" w:rsidTr="00C55C69">
        <w:tc>
          <w:tcPr>
            <w:tcW w:w="3925" w:type="dxa"/>
            <w:shd w:val="clear" w:color="auto" w:fill="auto"/>
          </w:tcPr>
          <w:p w:rsidR="00B83C0E" w:rsidRPr="00940EA5" w:rsidRDefault="00B83C0E" w:rsidP="00C55C69">
            <w:pPr>
              <w:pStyle w:val="broodtekst"/>
            </w:pPr>
            <w:r w:rsidRPr="00940EA5">
              <w:t>(statutaire) Naam van de onderneming die de opdracht heeft uitgevoerd</w:t>
            </w:r>
          </w:p>
        </w:tc>
        <w:tc>
          <w:tcPr>
            <w:tcW w:w="3926" w:type="dxa"/>
            <w:shd w:val="clear" w:color="auto" w:fill="auto"/>
          </w:tcPr>
          <w:p w:rsidR="00B83C0E" w:rsidRPr="00940EA5" w:rsidRDefault="00B83C0E" w:rsidP="00C55C69">
            <w:pPr>
              <w:pStyle w:val="broodtekst"/>
            </w:pPr>
          </w:p>
        </w:tc>
      </w:tr>
      <w:tr w:rsidR="00B83C0E" w:rsidRPr="00940EA5" w:rsidTr="00C55C69">
        <w:tc>
          <w:tcPr>
            <w:tcW w:w="7851" w:type="dxa"/>
            <w:gridSpan w:val="2"/>
            <w:shd w:val="clear" w:color="auto" w:fill="auto"/>
          </w:tcPr>
          <w:p w:rsidR="00B83C0E" w:rsidRPr="00940EA5" w:rsidRDefault="00B83C0E" w:rsidP="00C55C69">
            <w:pPr>
              <w:pStyle w:val="broodtekst"/>
            </w:pPr>
            <w:r w:rsidRPr="00940EA5">
              <w:t xml:space="preserve">Gegevens Opdrachtgever </w:t>
            </w:r>
          </w:p>
        </w:tc>
      </w:tr>
      <w:tr w:rsidR="00B83C0E" w:rsidRPr="00940EA5" w:rsidTr="00C55C69">
        <w:tc>
          <w:tcPr>
            <w:tcW w:w="3925" w:type="dxa"/>
            <w:shd w:val="clear" w:color="auto" w:fill="auto"/>
          </w:tcPr>
          <w:p w:rsidR="00B83C0E" w:rsidRPr="00940EA5" w:rsidRDefault="00B83C0E" w:rsidP="00C55C69">
            <w:pPr>
              <w:pStyle w:val="broodtekst"/>
            </w:pPr>
            <w:r w:rsidRPr="00940EA5">
              <w:t>(statutaire) Opdrachtgever</w:t>
            </w:r>
          </w:p>
        </w:tc>
        <w:tc>
          <w:tcPr>
            <w:tcW w:w="3926" w:type="dxa"/>
            <w:shd w:val="clear" w:color="auto" w:fill="auto"/>
          </w:tcPr>
          <w:p w:rsidR="00B83C0E" w:rsidRPr="00940EA5" w:rsidRDefault="00B83C0E" w:rsidP="00C55C69">
            <w:pPr>
              <w:pStyle w:val="broodtekst"/>
            </w:pPr>
          </w:p>
        </w:tc>
      </w:tr>
      <w:tr w:rsidR="00B83C0E" w:rsidRPr="00940EA5" w:rsidTr="00C55C69">
        <w:tc>
          <w:tcPr>
            <w:tcW w:w="3925" w:type="dxa"/>
            <w:shd w:val="clear" w:color="auto" w:fill="auto"/>
          </w:tcPr>
          <w:p w:rsidR="00B83C0E" w:rsidRPr="00940EA5" w:rsidRDefault="00B83C0E" w:rsidP="00C55C69">
            <w:pPr>
              <w:pStyle w:val="broodtekst"/>
            </w:pPr>
            <w:r w:rsidRPr="00940EA5">
              <w:t>Type opdrachtgever</w:t>
            </w:r>
          </w:p>
        </w:tc>
        <w:tc>
          <w:tcPr>
            <w:tcW w:w="3926" w:type="dxa"/>
            <w:shd w:val="clear" w:color="auto" w:fill="auto"/>
          </w:tcPr>
          <w:p w:rsidR="00B83C0E" w:rsidRPr="00940EA5" w:rsidRDefault="00B83C0E" w:rsidP="00C55C69">
            <w:pPr>
              <w:pStyle w:val="broodtekst"/>
            </w:pPr>
            <w:r w:rsidRPr="00940EA5">
              <w:t xml:space="preserve">Publiek / Privaat </w:t>
            </w:r>
          </w:p>
          <w:p w:rsidR="00B83C0E" w:rsidRPr="008D76B3" w:rsidRDefault="00B83C0E" w:rsidP="00C55C69">
            <w:pPr>
              <w:pStyle w:val="broodtekst"/>
            </w:pPr>
            <w:r w:rsidRPr="00940EA5">
              <w:t>(doorhalen wat niet van toepassing is)</w:t>
            </w:r>
          </w:p>
        </w:tc>
      </w:tr>
      <w:tr w:rsidR="00B83C0E" w:rsidRPr="00940EA5" w:rsidTr="00C55C69">
        <w:tc>
          <w:tcPr>
            <w:tcW w:w="3925" w:type="dxa"/>
            <w:shd w:val="clear" w:color="auto" w:fill="auto"/>
          </w:tcPr>
          <w:p w:rsidR="00B83C0E" w:rsidRPr="00940EA5" w:rsidRDefault="00B83C0E" w:rsidP="00C55C69">
            <w:pPr>
              <w:pStyle w:val="broodtekst"/>
            </w:pPr>
            <w:r w:rsidRPr="00940EA5">
              <w:t>Adres</w:t>
            </w:r>
          </w:p>
        </w:tc>
        <w:tc>
          <w:tcPr>
            <w:tcW w:w="3926" w:type="dxa"/>
            <w:shd w:val="clear" w:color="auto" w:fill="auto"/>
          </w:tcPr>
          <w:p w:rsidR="00B83C0E" w:rsidRPr="00940EA5" w:rsidRDefault="00B83C0E" w:rsidP="00C55C69">
            <w:pPr>
              <w:pStyle w:val="broodtekst"/>
            </w:pPr>
          </w:p>
        </w:tc>
      </w:tr>
      <w:tr w:rsidR="00B83C0E" w:rsidRPr="00940EA5" w:rsidTr="00C55C69">
        <w:tc>
          <w:tcPr>
            <w:tcW w:w="3925" w:type="dxa"/>
            <w:shd w:val="clear" w:color="auto" w:fill="auto"/>
          </w:tcPr>
          <w:p w:rsidR="00B83C0E" w:rsidRPr="00940EA5" w:rsidRDefault="00B83C0E" w:rsidP="00C55C69">
            <w:pPr>
              <w:pStyle w:val="broodtekst"/>
            </w:pPr>
            <w:r w:rsidRPr="00940EA5">
              <w:t>Postcode en Plaats</w:t>
            </w:r>
          </w:p>
        </w:tc>
        <w:tc>
          <w:tcPr>
            <w:tcW w:w="3926" w:type="dxa"/>
            <w:shd w:val="clear" w:color="auto" w:fill="auto"/>
          </w:tcPr>
          <w:p w:rsidR="00B83C0E" w:rsidRPr="00940EA5" w:rsidRDefault="00B83C0E" w:rsidP="00C55C69">
            <w:pPr>
              <w:pStyle w:val="broodtekst"/>
            </w:pPr>
          </w:p>
        </w:tc>
      </w:tr>
      <w:tr w:rsidR="00B83C0E" w:rsidRPr="00940EA5" w:rsidTr="00C55C69">
        <w:tc>
          <w:tcPr>
            <w:tcW w:w="3925" w:type="dxa"/>
            <w:shd w:val="clear" w:color="auto" w:fill="auto"/>
          </w:tcPr>
          <w:p w:rsidR="00B83C0E" w:rsidRPr="00940EA5" w:rsidRDefault="00B83C0E" w:rsidP="00C55C69">
            <w:pPr>
              <w:pStyle w:val="broodtekst"/>
            </w:pPr>
            <w:r w:rsidRPr="00940EA5">
              <w:t>Contactpersoon opdrachtgever</w:t>
            </w:r>
          </w:p>
        </w:tc>
        <w:tc>
          <w:tcPr>
            <w:tcW w:w="3926" w:type="dxa"/>
            <w:shd w:val="clear" w:color="auto" w:fill="auto"/>
          </w:tcPr>
          <w:p w:rsidR="00B83C0E" w:rsidRPr="00940EA5" w:rsidRDefault="00B83C0E" w:rsidP="00C55C69">
            <w:pPr>
              <w:pStyle w:val="broodtekst"/>
            </w:pPr>
          </w:p>
        </w:tc>
      </w:tr>
      <w:tr w:rsidR="00B83C0E" w:rsidRPr="00940EA5" w:rsidTr="00C55C69">
        <w:tc>
          <w:tcPr>
            <w:tcW w:w="3925" w:type="dxa"/>
            <w:shd w:val="clear" w:color="auto" w:fill="auto"/>
          </w:tcPr>
          <w:p w:rsidR="00B83C0E" w:rsidRPr="00940EA5" w:rsidRDefault="00B83C0E" w:rsidP="00C55C69">
            <w:pPr>
              <w:pStyle w:val="broodtekst"/>
            </w:pPr>
            <w:r w:rsidRPr="00940EA5">
              <w:t>Telefoonnummer</w:t>
            </w:r>
          </w:p>
        </w:tc>
        <w:tc>
          <w:tcPr>
            <w:tcW w:w="3926" w:type="dxa"/>
            <w:shd w:val="clear" w:color="auto" w:fill="auto"/>
          </w:tcPr>
          <w:p w:rsidR="00B83C0E" w:rsidRPr="00940EA5" w:rsidRDefault="00B83C0E" w:rsidP="00C55C69">
            <w:pPr>
              <w:pStyle w:val="broodtekst"/>
            </w:pPr>
          </w:p>
        </w:tc>
      </w:tr>
      <w:tr w:rsidR="00B83C0E" w:rsidRPr="00940EA5" w:rsidTr="00C55C69">
        <w:tc>
          <w:tcPr>
            <w:tcW w:w="7851" w:type="dxa"/>
            <w:gridSpan w:val="2"/>
            <w:shd w:val="clear" w:color="auto" w:fill="auto"/>
          </w:tcPr>
          <w:p w:rsidR="00B83C0E" w:rsidRPr="00940EA5" w:rsidRDefault="00B83C0E" w:rsidP="00C55C69">
            <w:pPr>
              <w:pStyle w:val="broodtekst"/>
            </w:pPr>
            <w:r w:rsidRPr="00940EA5">
              <w:t>Gegevens omtrent de referentieopdracht</w:t>
            </w:r>
          </w:p>
        </w:tc>
      </w:tr>
      <w:tr w:rsidR="00B83C0E" w:rsidRPr="00940EA5" w:rsidTr="00C55C69">
        <w:tc>
          <w:tcPr>
            <w:tcW w:w="3925" w:type="dxa"/>
            <w:shd w:val="clear" w:color="auto" w:fill="auto"/>
          </w:tcPr>
          <w:p w:rsidR="00B83C0E" w:rsidRPr="00940EA5" w:rsidRDefault="00B83C0E" w:rsidP="00C55C69">
            <w:pPr>
              <w:pStyle w:val="broodtekst"/>
            </w:pPr>
            <w:r w:rsidRPr="00940EA5">
              <w:t>Omschrijving van de (aard van de) referentieopdracht met een uiteenzetting van de behaalde (deel-) resultaten of activiteiten</w:t>
            </w:r>
          </w:p>
        </w:tc>
        <w:tc>
          <w:tcPr>
            <w:tcW w:w="3926" w:type="dxa"/>
            <w:shd w:val="clear" w:color="auto" w:fill="auto"/>
          </w:tcPr>
          <w:p w:rsidR="00B83C0E" w:rsidRPr="00940EA5" w:rsidRDefault="00B83C0E" w:rsidP="00C55C69">
            <w:pPr>
              <w:pStyle w:val="broodtekst"/>
            </w:pPr>
          </w:p>
        </w:tc>
      </w:tr>
      <w:tr w:rsidR="00B83C0E" w:rsidRPr="00940EA5" w:rsidTr="00C55C69">
        <w:tc>
          <w:tcPr>
            <w:tcW w:w="3925" w:type="dxa"/>
            <w:shd w:val="clear" w:color="auto" w:fill="auto"/>
          </w:tcPr>
          <w:p w:rsidR="00B83C0E" w:rsidRPr="008D76B3" w:rsidRDefault="00B83C0E" w:rsidP="00C55C69">
            <w:pPr>
              <w:pStyle w:val="broodtekst"/>
            </w:pPr>
            <w:r w:rsidRPr="00940EA5">
              <w:t xml:space="preserve">Overeengekomen bedrag </w:t>
            </w:r>
            <w:r>
              <w:t>(opdrachtsom) (in euro</w:t>
            </w:r>
            <w:r w:rsidRPr="00940EA5">
              <w:t>; excl</w:t>
            </w:r>
            <w:r>
              <w:t>usief btw</w:t>
            </w:r>
            <w:r w:rsidRPr="00940EA5">
              <w:t>)</w:t>
            </w:r>
          </w:p>
        </w:tc>
        <w:tc>
          <w:tcPr>
            <w:tcW w:w="3926" w:type="dxa"/>
            <w:shd w:val="clear" w:color="auto" w:fill="auto"/>
          </w:tcPr>
          <w:p w:rsidR="00B83C0E" w:rsidRPr="008D76B3" w:rsidRDefault="00B83C0E" w:rsidP="00C55C69">
            <w:pPr>
              <w:pStyle w:val="broodtekst"/>
            </w:pPr>
          </w:p>
        </w:tc>
      </w:tr>
      <w:tr w:rsidR="00B83C0E" w:rsidRPr="00940EA5" w:rsidTr="00C55C69">
        <w:tc>
          <w:tcPr>
            <w:tcW w:w="3925" w:type="dxa"/>
            <w:shd w:val="clear" w:color="auto" w:fill="auto"/>
          </w:tcPr>
          <w:p w:rsidR="00B83C0E" w:rsidRPr="00940EA5" w:rsidRDefault="00B83C0E" w:rsidP="00C55C69">
            <w:pPr>
              <w:pStyle w:val="broodtekst"/>
            </w:pPr>
            <w:r w:rsidRPr="00940EA5">
              <w:t>Datum opdrachtverlening</w:t>
            </w:r>
          </w:p>
        </w:tc>
        <w:tc>
          <w:tcPr>
            <w:tcW w:w="3926" w:type="dxa"/>
            <w:shd w:val="clear" w:color="auto" w:fill="auto"/>
          </w:tcPr>
          <w:p w:rsidR="00B83C0E" w:rsidRPr="00940EA5" w:rsidRDefault="00B83C0E" w:rsidP="00C55C69">
            <w:pPr>
              <w:pStyle w:val="broodtekst"/>
            </w:pPr>
          </w:p>
        </w:tc>
      </w:tr>
      <w:tr w:rsidR="00B83C0E" w:rsidRPr="00940EA5" w:rsidTr="00C55C69">
        <w:tc>
          <w:tcPr>
            <w:tcW w:w="3925" w:type="dxa"/>
            <w:shd w:val="clear" w:color="auto" w:fill="auto"/>
          </w:tcPr>
          <w:p w:rsidR="00B83C0E" w:rsidRPr="00940EA5" w:rsidRDefault="00B83C0E" w:rsidP="00C55C69">
            <w:pPr>
              <w:pStyle w:val="broodtekst"/>
            </w:pPr>
            <w:r w:rsidRPr="00940EA5">
              <w:t>Einddatum opdracht</w:t>
            </w:r>
          </w:p>
        </w:tc>
        <w:tc>
          <w:tcPr>
            <w:tcW w:w="3926" w:type="dxa"/>
            <w:shd w:val="clear" w:color="auto" w:fill="auto"/>
          </w:tcPr>
          <w:p w:rsidR="00B83C0E" w:rsidRPr="00940EA5" w:rsidRDefault="00B83C0E" w:rsidP="00C55C69">
            <w:pPr>
              <w:pStyle w:val="broodtekst"/>
            </w:pPr>
          </w:p>
        </w:tc>
      </w:tr>
    </w:tbl>
    <w:p w:rsidR="00B83C0E" w:rsidRPr="00940EA5" w:rsidRDefault="00B83C0E" w:rsidP="00B83C0E">
      <w:pPr>
        <w:pStyle w:val="broodteks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B83C0E" w:rsidRPr="00940EA5" w:rsidTr="00C55C69">
        <w:tc>
          <w:tcPr>
            <w:tcW w:w="7851" w:type="dxa"/>
            <w:gridSpan w:val="2"/>
            <w:shd w:val="clear" w:color="auto" w:fill="auto"/>
          </w:tcPr>
          <w:p w:rsidR="00B83C0E" w:rsidRPr="00940EA5" w:rsidRDefault="00B83C0E" w:rsidP="00C55C69">
            <w:r w:rsidRPr="00940EA5">
              <w:t>REFERENTIEOPDRACHT NR.: 2</w:t>
            </w:r>
          </w:p>
          <w:p w:rsidR="00B83C0E" w:rsidRPr="00940EA5" w:rsidRDefault="00B83C0E" w:rsidP="00C55C69">
            <w:r w:rsidRPr="00940EA5">
              <w:t xml:space="preserve">m.b.t. de </w:t>
            </w:r>
            <w:r>
              <w:t>kerncompetentie nr. 2 in paragraaf 5.3.2.1</w:t>
            </w:r>
          </w:p>
        </w:tc>
      </w:tr>
      <w:tr w:rsidR="00B83C0E" w:rsidRPr="00940EA5" w:rsidTr="00C55C69">
        <w:tc>
          <w:tcPr>
            <w:tcW w:w="7851" w:type="dxa"/>
            <w:gridSpan w:val="2"/>
            <w:shd w:val="clear" w:color="auto" w:fill="auto"/>
          </w:tcPr>
          <w:p w:rsidR="00B83C0E" w:rsidRPr="00940EA5" w:rsidRDefault="00B83C0E" w:rsidP="00C55C69">
            <w:r w:rsidRPr="00940EA5">
              <w:t>Gegevens opdrachtnemer</w:t>
            </w:r>
          </w:p>
        </w:tc>
      </w:tr>
      <w:tr w:rsidR="00B83C0E" w:rsidRPr="00940EA5" w:rsidTr="00C55C69">
        <w:tc>
          <w:tcPr>
            <w:tcW w:w="3925" w:type="dxa"/>
            <w:shd w:val="clear" w:color="auto" w:fill="auto"/>
          </w:tcPr>
          <w:p w:rsidR="00B83C0E" w:rsidRPr="00940EA5" w:rsidRDefault="00B83C0E" w:rsidP="00C55C69">
            <w:r w:rsidRPr="00940EA5">
              <w:t>(statutaire) Naam van de onderneming die de opdracht heeft uitgevoerd</w:t>
            </w:r>
          </w:p>
        </w:tc>
        <w:tc>
          <w:tcPr>
            <w:tcW w:w="3926" w:type="dxa"/>
            <w:shd w:val="clear" w:color="auto" w:fill="auto"/>
          </w:tcPr>
          <w:p w:rsidR="00B83C0E" w:rsidRPr="00940EA5" w:rsidRDefault="00B83C0E" w:rsidP="00C55C69"/>
        </w:tc>
      </w:tr>
      <w:tr w:rsidR="00B83C0E" w:rsidRPr="00940EA5" w:rsidTr="00C55C69">
        <w:tc>
          <w:tcPr>
            <w:tcW w:w="7851" w:type="dxa"/>
            <w:gridSpan w:val="2"/>
            <w:shd w:val="clear" w:color="auto" w:fill="auto"/>
          </w:tcPr>
          <w:p w:rsidR="00B83C0E" w:rsidRPr="00940EA5" w:rsidRDefault="00B83C0E" w:rsidP="00C55C69">
            <w:r w:rsidRPr="00940EA5">
              <w:t>Gegevens opdrachtgever</w:t>
            </w:r>
          </w:p>
        </w:tc>
      </w:tr>
      <w:tr w:rsidR="00B83C0E" w:rsidRPr="00940EA5" w:rsidTr="00C55C69">
        <w:tc>
          <w:tcPr>
            <w:tcW w:w="3925" w:type="dxa"/>
            <w:shd w:val="clear" w:color="auto" w:fill="auto"/>
          </w:tcPr>
          <w:p w:rsidR="00B83C0E" w:rsidRPr="00940EA5" w:rsidRDefault="00B83C0E" w:rsidP="00C55C69">
            <w:r w:rsidRPr="00940EA5">
              <w:t xml:space="preserve">(statutaire) Naam opdrachtgever </w:t>
            </w:r>
          </w:p>
        </w:tc>
        <w:tc>
          <w:tcPr>
            <w:tcW w:w="3926" w:type="dxa"/>
            <w:shd w:val="clear" w:color="auto" w:fill="auto"/>
          </w:tcPr>
          <w:p w:rsidR="00B83C0E" w:rsidRPr="00940EA5" w:rsidRDefault="00B83C0E" w:rsidP="00C55C69"/>
        </w:tc>
      </w:tr>
      <w:tr w:rsidR="00B83C0E" w:rsidRPr="00940EA5" w:rsidTr="00C55C69">
        <w:tc>
          <w:tcPr>
            <w:tcW w:w="3925" w:type="dxa"/>
            <w:shd w:val="clear" w:color="auto" w:fill="auto"/>
          </w:tcPr>
          <w:p w:rsidR="00B83C0E" w:rsidRPr="00940EA5" w:rsidRDefault="00B83C0E" w:rsidP="00C55C69">
            <w:r w:rsidRPr="00940EA5">
              <w:t>Type opdrachtgever</w:t>
            </w:r>
          </w:p>
        </w:tc>
        <w:tc>
          <w:tcPr>
            <w:tcW w:w="3926" w:type="dxa"/>
            <w:shd w:val="clear" w:color="auto" w:fill="auto"/>
          </w:tcPr>
          <w:p w:rsidR="00B83C0E" w:rsidRPr="00940EA5" w:rsidRDefault="00B83C0E" w:rsidP="00C55C69">
            <w:r w:rsidRPr="00940EA5">
              <w:t xml:space="preserve">Publiek / Privaat </w:t>
            </w:r>
          </w:p>
          <w:p w:rsidR="00B83C0E" w:rsidRPr="00940EA5" w:rsidRDefault="00B83C0E" w:rsidP="00C55C69">
            <w:r w:rsidRPr="00940EA5">
              <w:t>(doorhalen wat niet van toepassing is)</w:t>
            </w:r>
          </w:p>
        </w:tc>
      </w:tr>
      <w:tr w:rsidR="00B83C0E" w:rsidRPr="00940EA5" w:rsidTr="00C55C69">
        <w:tc>
          <w:tcPr>
            <w:tcW w:w="3925" w:type="dxa"/>
            <w:shd w:val="clear" w:color="auto" w:fill="auto"/>
          </w:tcPr>
          <w:p w:rsidR="00B83C0E" w:rsidRPr="00940EA5" w:rsidRDefault="00B83C0E" w:rsidP="00C55C69">
            <w:r w:rsidRPr="00940EA5">
              <w:t>Adres</w:t>
            </w:r>
          </w:p>
        </w:tc>
        <w:tc>
          <w:tcPr>
            <w:tcW w:w="3926" w:type="dxa"/>
            <w:shd w:val="clear" w:color="auto" w:fill="auto"/>
          </w:tcPr>
          <w:p w:rsidR="00B83C0E" w:rsidRPr="00940EA5" w:rsidRDefault="00B83C0E" w:rsidP="00C55C69"/>
        </w:tc>
      </w:tr>
      <w:tr w:rsidR="00B83C0E" w:rsidRPr="00940EA5" w:rsidTr="00C55C69">
        <w:tc>
          <w:tcPr>
            <w:tcW w:w="3925" w:type="dxa"/>
            <w:shd w:val="clear" w:color="auto" w:fill="auto"/>
          </w:tcPr>
          <w:p w:rsidR="00B83C0E" w:rsidRPr="00940EA5" w:rsidRDefault="00B83C0E" w:rsidP="00C55C69">
            <w:r w:rsidRPr="00940EA5">
              <w:t>Postcode en Plaats</w:t>
            </w:r>
          </w:p>
        </w:tc>
        <w:tc>
          <w:tcPr>
            <w:tcW w:w="3926" w:type="dxa"/>
            <w:shd w:val="clear" w:color="auto" w:fill="auto"/>
          </w:tcPr>
          <w:p w:rsidR="00B83C0E" w:rsidRPr="00940EA5" w:rsidRDefault="00B83C0E" w:rsidP="00C55C69"/>
        </w:tc>
      </w:tr>
      <w:tr w:rsidR="00B83C0E" w:rsidRPr="00940EA5" w:rsidTr="00C55C69">
        <w:tc>
          <w:tcPr>
            <w:tcW w:w="3925" w:type="dxa"/>
            <w:shd w:val="clear" w:color="auto" w:fill="auto"/>
          </w:tcPr>
          <w:p w:rsidR="00B83C0E" w:rsidRPr="00940EA5" w:rsidRDefault="00B83C0E" w:rsidP="00C55C69">
            <w:r w:rsidRPr="00940EA5">
              <w:t>Contactpersoon opdrachtgever</w:t>
            </w:r>
          </w:p>
        </w:tc>
        <w:tc>
          <w:tcPr>
            <w:tcW w:w="3926" w:type="dxa"/>
            <w:shd w:val="clear" w:color="auto" w:fill="auto"/>
          </w:tcPr>
          <w:p w:rsidR="00B83C0E" w:rsidRPr="00940EA5" w:rsidRDefault="00B83C0E" w:rsidP="00C55C69"/>
        </w:tc>
      </w:tr>
      <w:tr w:rsidR="00B83C0E" w:rsidRPr="00940EA5" w:rsidTr="00C55C69">
        <w:tc>
          <w:tcPr>
            <w:tcW w:w="3925" w:type="dxa"/>
            <w:shd w:val="clear" w:color="auto" w:fill="auto"/>
          </w:tcPr>
          <w:p w:rsidR="00B83C0E" w:rsidRPr="00940EA5" w:rsidRDefault="00B83C0E" w:rsidP="00C55C69">
            <w:r w:rsidRPr="00940EA5">
              <w:t>Telefoonnummer</w:t>
            </w:r>
          </w:p>
        </w:tc>
        <w:tc>
          <w:tcPr>
            <w:tcW w:w="3926" w:type="dxa"/>
            <w:shd w:val="clear" w:color="auto" w:fill="auto"/>
          </w:tcPr>
          <w:p w:rsidR="00B83C0E" w:rsidRPr="00940EA5" w:rsidRDefault="00B83C0E" w:rsidP="00C55C69"/>
        </w:tc>
      </w:tr>
      <w:tr w:rsidR="00B83C0E" w:rsidRPr="00940EA5" w:rsidTr="00C55C69">
        <w:tc>
          <w:tcPr>
            <w:tcW w:w="7851" w:type="dxa"/>
            <w:gridSpan w:val="2"/>
            <w:shd w:val="clear" w:color="auto" w:fill="auto"/>
          </w:tcPr>
          <w:p w:rsidR="00B83C0E" w:rsidRPr="00940EA5" w:rsidRDefault="00B83C0E" w:rsidP="00C55C69">
            <w:r w:rsidRPr="00940EA5">
              <w:t>Gegevens omtrent de referentieopdracht</w:t>
            </w:r>
          </w:p>
        </w:tc>
      </w:tr>
      <w:tr w:rsidR="00B83C0E" w:rsidRPr="00940EA5" w:rsidTr="00C55C69">
        <w:tc>
          <w:tcPr>
            <w:tcW w:w="3925" w:type="dxa"/>
            <w:shd w:val="clear" w:color="auto" w:fill="auto"/>
          </w:tcPr>
          <w:p w:rsidR="00B83C0E" w:rsidRPr="00940EA5" w:rsidRDefault="00B83C0E" w:rsidP="00C55C69">
            <w:r w:rsidRPr="00940EA5">
              <w:t>Omschrijving van de (aard van de) referentieopdracht met een uiteenzetting van de behaalde (deel-)resultaten of activiteiten</w:t>
            </w:r>
          </w:p>
        </w:tc>
        <w:tc>
          <w:tcPr>
            <w:tcW w:w="3926" w:type="dxa"/>
            <w:shd w:val="clear" w:color="auto" w:fill="auto"/>
          </w:tcPr>
          <w:p w:rsidR="00B83C0E" w:rsidRPr="00940EA5" w:rsidRDefault="00B83C0E" w:rsidP="00C55C69"/>
        </w:tc>
      </w:tr>
      <w:tr w:rsidR="00B83C0E" w:rsidRPr="00940EA5" w:rsidTr="00C55C69">
        <w:tc>
          <w:tcPr>
            <w:tcW w:w="3925" w:type="dxa"/>
            <w:shd w:val="clear" w:color="auto" w:fill="auto"/>
          </w:tcPr>
          <w:p w:rsidR="00B83C0E" w:rsidRPr="00940EA5" w:rsidRDefault="00B83C0E" w:rsidP="00C55C69">
            <w:r w:rsidRPr="00940EA5">
              <w:t xml:space="preserve">Overeengekomen bedrag (opdrachtsom) </w:t>
            </w:r>
            <w:r>
              <w:t>(in euro</w:t>
            </w:r>
            <w:r w:rsidRPr="00940EA5">
              <w:t>; excl</w:t>
            </w:r>
            <w:r>
              <w:t>usief btw</w:t>
            </w:r>
            <w:r w:rsidRPr="00940EA5">
              <w:t>)</w:t>
            </w:r>
          </w:p>
        </w:tc>
        <w:tc>
          <w:tcPr>
            <w:tcW w:w="3926" w:type="dxa"/>
            <w:shd w:val="clear" w:color="auto" w:fill="auto"/>
          </w:tcPr>
          <w:p w:rsidR="00B83C0E" w:rsidRPr="00940EA5" w:rsidRDefault="00B83C0E" w:rsidP="00C55C69"/>
        </w:tc>
      </w:tr>
      <w:tr w:rsidR="00B83C0E" w:rsidRPr="00940EA5" w:rsidTr="00C55C69">
        <w:tc>
          <w:tcPr>
            <w:tcW w:w="3925" w:type="dxa"/>
            <w:shd w:val="clear" w:color="auto" w:fill="auto"/>
          </w:tcPr>
          <w:p w:rsidR="00B83C0E" w:rsidRPr="00940EA5" w:rsidRDefault="00B83C0E" w:rsidP="00C55C69">
            <w:r w:rsidRPr="00940EA5">
              <w:t>Datum opdrachtverlening</w:t>
            </w:r>
          </w:p>
        </w:tc>
        <w:tc>
          <w:tcPr>
            <w:tcW w:w="3926" w:type="dxa"/>
            <w:shd w:val="clear" w:color="auto" w:fill="auto"/>
          </w:tcPr>
          <w:p w:rsidR="00B83C0E" w:rsidRPr="00940EA5" w:rsidRDefault="00B83C0E" w:rsidP="00C55C69"/>
        </w:tc>
      </w:tr>
      <w:tr w:rsidR="00B83C0E" w:rsidRPr="00940EA5" w:rsidTr="00C55C69">
        <w:tc>
          <w:tcPr>
            <w:tcW w:w="3925" w:type="dxa"/>
            <w:shd w:val="clear" w:color="auto" w:fill="auto"/>
          </w:tcPr>
          <w:p w:rsidR="00B83C0E" w:rsidRPr="00940EA5" w:rsidRDefault="00B83C0E" w:rsidP="00C55C69">
            <w:r w:rsidRPr="00940EA5">
              <w:t>Einddatum opdracht</w:t>
            </w:r>
          </w:p>
        </w:tc>
        <w:tc>
          <w:tcPr>
            <w:tcW w:w="3926" w:type="dxa"/>
            <w:shd w:val="clear" w:color="auto" w:fill="auto"/>
          </w:tcPr>
          <w:p w:rsidR="00B83C0E" w:rsidRPr="00940EA5" w:rsidRDefault="00B83C0E" w:rsidP="00C55C69"/>
        </w:tc>
      </w:tr>
    </w:tbl>
    <w:p w:rsidR="00B83C0E" w:rsidRDefault="00B83C0E" w:rsidP="00B83C0E"/>
    <w:p w:rsidR="00B83C0E" w:rsidRDefault="00B83C0E" w:rsidP="00B83C0E">
      <w:r w:rsidRPr="00940EA5">
        <w:lastRenderedPageBreak/>
        <w:t xml:space="preserve">Indien een Inschrijver zich beroept op een referentieopdracht die (deels) door een derde is uitgevoerd dient inzichtelijk te worden gemaakt in de </w:t>
      </w:r>
      <w:r>
        <w:t>UEA</w:t>
      </w:r>
      <w:r w:rsidRPr="00E5193F">
        <w:t xml:space="preserve"> welk deel van de betreffende opdracht door de Inschrijver is uitgevoerd en welk deel door een derde. </w:t>
      </w:r>
    </w:p>
    <w:p w:rsidR="003F5EB0" w:rsidRPr="003F5EB0" w:rsidRDefault="003F5EB0" w:rsidP="003F5EB0">
      <w:bookmarkStart w:id="1" w:name="_GoBack"/>
      <w:bookmarkEnd w:id="1"/>
    </w:p>
    <w:sectPr w:rsidR="003F5EB0" w:rsidRPr="003F5EB0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3C0E" w:rsidRDefault="00B83C0E" w:rsidP="0088501B">
      <w:r>
        <w:separator/>
      </w:r>
    </w:p>
  </w:endnote>
  <w:endnote w:type="continuationSeparator" w:id="0">
    <w:p w:rsidR="00B83C0E" w:rsidRDefault="00B83C0E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ft">
    <w:altName w:val="Swif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3C0E" w:rsidRDefault="00B83C0E" w:rsidP="0088501B">
      <w:r>
        <w:separator/>
      </w:r>
    </w:p>
  </w:footnote>
  <w:footnote w:type="continuationSeparator" w:id="0">
    <w:p w:rsidR="00B83C0E" w:rsidRDefault="00B83C0E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1D32B8F"/>
    <w:multiLevelType w:val="hybridMultilevel"/>
    <w:tmpl w:val="D334E85A"/>
    <w:lvl w:ilvl="0" w:tplc="0D665582">
      <w:start w:val="14"/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54C6C"/>
    <w:multiLevelType w:val="multilevel"/>
    <w:tmpl w:val="06962652"/>
    <w:numStyleLink w:val="Lijststijl"/>
  </w:abstractNum>
  <w:abstractNum w:abstractNumId="5" w15:restartNumberingAfterBreak="0">
    <w:nsid w:val="04AF55C7"/>
    <w:multiLevelType w:val="multilevel"/>
    <w:tmpl w:val="06962652"/>
    <w:numStyleLink w:val="Lijststijl"/>
  </w:abstractNum>
  <w:abstractNum w:abstractNumId="6" w15:restartNumberingAfterBreak="0">
    <w:nsid w:val="05C7630F"/>
    <w:multiLevelType w:val="multilevel"/>
    <w:tmpl w:val="00F89B56"/>
    <w:lvl w:ilvl="0">
      <w:start w:val="1"/>
      <w:numFmt w:val="decimal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0" w:hanging="113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063964C2"/>
    <w:multiLevelType w:val="multilevel"/>
    <w:tmpl w:val="06962652"/>
    <w:numStyleLink w:val="Lijststijl"/>
  </w:abstractNum>
  <w:abstractNum w:abstractNumId="8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09483BD7"/>
    <w:multiLevelType w:val="multilevel"/>
    <w:tmpl w:val="06962652"/>
    <w:numStyleLink w:val="Lijststijl"/>
  </w:abstractNum>
  <w:abstractNum w:abstractNumId="10" w15:restartNumberingAfterBreak="0">
    <w:nsid w:val="0A9D5DE4"/>
    <w:multiLevelType w:val="multilevel"/>
    <w:tmpl w:val="06962652"/>
    <w:numStyleLink w:val="Lijststijl"/>
  </w:abstractNum>
  <w:abstractNum w:abstractNumId="11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2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3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4" w15:restartNumberingAfterBreak="0">
    <w:nsid w:val="1895513E"/>
    <w:multiLevelType w:val="multilevel"/>
    <w:tmpl w:val="06962652"/>
    <w:numStyleLink w:val="Lijststijl"/>
  </w:abstractNum>
  <w:abstractNum w:abstractNumId="15" w15:restartNumberingAfterBreak="0">
    <w:nsid w:val="18F65698"/>
    <w:multiLevelType w:val="multilevel"/>
    <w:tmpl w:val="06962652"/>
    <w:numStyleLink w:val="Lijststijl"/>
  </w:abstractNum>
  <w:abstractNum w:abstractNumId="16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6F82458"/>
    <w:multiLevelType w:val="multilevel"/>
    <w:tmpl w:val="6A8E5BD4"/>
    <w:numStyleLink w:val="Stijl2"/>
  </w:abstractNum>
  <w:abstractNum w:abstractNumId="18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0" w15:restartNumberingAfterBreak="0">
    <w:nsid w:val="31CB79D8"/>
    <w:multiLevelType w:val="multilevel"/>
    <w:tmpl w:val="06962652"/>
    <w:numStyleLink w:val="Lijststijl"/>
  </w:abstractNum>
  <w:abstractNum w:abstractNumId="21" w15:restartNumberingAfterBreak="0">
    <w:nsid w:val="31E853D2"/>
    <w:multiLevelType w:val="multilevel"/>
    <w:tmpl w:val="06962652"/>
    <w:numStyleLink w:val="Lijststijl"/>
  </w:abstractNum>
  <w:abstractNum w:abstractNumId="22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6A6389A"/>
    <w:multiLevelType w:val="multilevel"/>
    <w:tmpl w:val="6A8E5BD4"/>
    <w:numStyleLink w:val="Stijl2"/>
  </w:abstractNum>
  <w:abstractNum w:abstractNumId="24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DB631B"/>
    <w:multiLevelType w:val="multilevel"/>
    <w:tmpl w:val="06962652"/>
    <w:numStyleLink w:val="Lijststijl"/>
  </w:abstractNum>
  <w:abstractNum w:abstractNumId="27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9" w15:restartNumberingAfterBreak="0">
    <w:nsid w:val="58F74F15"/>
    <w:multiLevelType w:val="hybridMultilevel"/>
    <w:tmpl w:val="4C90B57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CAF5D0D"/>
    <w:multiLevelType w:val="multilevel"/>
    <w:tmpl w:val="06962652"/>
    <w:numStyleLink w:val="Lijststijl"/>
  </w:abstractNum>
  <w:abstractNum w:abstractNumId="31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050C84"/>
    <w:multiLevelType w:val="multilevel"/>
    <w:tmpl w:val="06962652"/>
    <w:numStyleLink w:val="Lijststijl"/>
  </w:abstractNum>
  <w:num w:numId="1">
    <w:abstractNumId w:val="11"/>
  </w:num>
  <w:num w:numId="2">
    <w:abstractNumId w:val="13"/>
  </w:num>
  <w:num w:numId="3">
    <w:abstractNumId w:val="30"/>
  </w:num>
  <w:num w:numId="4">
    <w:abstractNumId w:val="12"/>
  </w:num>
  <w:num w:numId="5">
    <w:abstractNumId w:val="17"/>
  </w:num>
  <w:num w:numId="6">
    <w:abstractNumId w:val="20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7"/>
  </w:num>
  <w:num w:numId="13">
    <w:abstractNumId w:val="31"/>
  </w:num>
  <w:num w:numId="14">
    <w:abstractNumId w:val="4"/>
  </w:num>
  <w:num w:numId="15">
    <w:abstractNumId w:val="18"/>
  </w:num>
  <w:num w:numId="16">
    <w:abstractNumId w:val="24"/>
  </w:num>
  <w:num w:numId="17">
    <w:abstractNumId w:val="10"/>
  </w:num>
  <w:num w:numId="18">
    <w:abstractNumId w:val="21"/>
  </w:num>
  <w:num w:numId="19">
    <w:abstractNumId w:val="32"/>
  </w:num>
  <w:num w:numId="20">
    <w:abstractNumId w:val="14"/>
  </w:num>
  <w:num w:numId="21">
    <w:abstractNumId w:val="23"/>
  </w:num>
  <w:num w:numId="22">
    <w:abstractNumId w:val="26"/>
  </w:num>
  <w:num w:numId="23">
    <w:abstractNumId w:val="19"/>
  </w:num>
  <w:num w:numId="24">
    <w:abstractNumId w:val="28"/>
  </w:num>
  <w:num w:numId="25">
    <w:abstractNumId w:val="27"/>
  </w:num>
  <w:num w:numId="26">
    <w:abstractNumId w:val="8"/>
  </w:num>
  <w:num w:numId="27">
    <w:abstractNumId w:val="16"/>
  </w:num>
  <w:num w:numId="28">
    <w:abstractNumId w:val="22"/>
  </w:num>
  <w:num w:numId="29">
    <w:abstractNumId w:val="5"/>
  </w:num>
  <w:num w:numId="30">
    <w:abstractNumId w:val="15"/>
  </w:num>
  <w:num w:numId="31">
    <w:abstractNumId w:val="25"/>
  </w:num>
  <w:num w:numId="32">
    <w:abstractNumId w:val="29"/>
  </w:num>
  <w:num w:numId="33">
    <w:abstractNumId w:val="3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C0E"/>
    <w:rsid w:val="00043163"/>
    <w:rsid w:val="00056D70"/>
    <w:rsid w:val="000B3F94"/>
    <w:rsid w:val="000E1F3B"/>
    <w:rsid w:val="00173156"/>
    <w:rsid w:val="00180641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B83C0E"/>
    <w:rsid w:val="00C36FAA"/>
    <w:rsid w:val="00C71133"/>
    <w:rsid w:val="00CA55CC"/>
    <w:rsid w:val="00CB3317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C808476"/>
  <w15:chartTrackingRefBased/>
  <w15:docId w15:val="{E100E536-BEBF-4AF5-86F0-39E588B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83C0E"/>
    <w:pPr>
      <w:spacing w:line="276" w:lineRule="auto"/>
    </w:pPr>
    <w:rPr>
      <w:rFonts w:ascii="Verdana" w:eastAsia="DejaVu Sans" w:hAnsi="Verdana" w:cs="Times New Roman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aliases w:val="Opsomblokjes en substreepjes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aliases w:val="Opsomblokjes en substreepjes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styleId="Hyperlink">
    <w:name w:val="Hyperlink"/>
    <w:uiPriority w:val="99"/>
    <w:rsid w:val="00B83C0E"/>
    <w:rPr>
      <w:rFonts w:cs="Times New Roman"/>
      <w:color w:val="0000FF"/>
      <w:u w:val="single"/>
    </w:rPr>
  </w:style>
  <w:style w:type="paragraph" w:customStyle="1" w:styleId="broodtekst">
    <w:name w:val="broodtekst"/>
    <w:basedOn w:val="Standaard"/>
    <w:link w:val="broodtekstChar3"/>
    <w:rsid w:val="00B83C0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paragraph" w:customStyle="1" w:styleId="GenummerdHoofdstuk">
    <w:name w:val="GenummerdHoofdstuk"/>
    <w:basedOn w:val="broodtekst"/>
    <w:next w:val="broodtekst"/>
    <w:rsid w:val="00B83C0E"/>
    <w:pPr>
      <w:pageBreakBefore/>
      <w:tabs>
        <w:tab w:val="num" w:pos="0"/>
      </w:tabs>
      <w:spacing w:after="660" w:line="300" w:lineRule="atLeast"/>
      <w:ind w:hanging="1134"/>
    </w:pPr>
    <w:rPr>
      <w:sz w:val="24"/>
    </w:rPr>
  </w:style>
  <w:style w:type="paragraph" w:customStyle="1" w:styleId="Paragraaf">
    <w:name w:val="Paragraaf"/>
    <w:basedOn w:val="broodtekst"/>
    <w:next w:val="broodtekst"/>
    <w:rsid w:val="00B83C0E"/>
    <w:pPr>
      <w:tabs>
        <w:tab w:val="num" w:pos="0"/>
      </w:tabs>
      <w:spacing w:before="240"/>
      <w:ind w:hanging="1134"/>
    </w:pPr>
    <w:rPr>
      <w:b/>
    </w:rPr>
  </w:style>
  <w:style w:type="paragraph" w:customStyle="1" w:styleId="Subparagraaf">
    <w:name w:val="Subparagraaf"/>
    <w:basedOn w:val="broodtekst"/>
    <w:next w:val="broodtekst"/>
    <w:rsid w:val="00B83C0E"/>
    <w:pPr>
      <w:tabs>
        <w:tab w:val="num" w:pos="0"/>
      </w:tabs>
      <w:spacing w:before="240"/>
      <w:ind w:hanging="1134"/>
    </w:pPr>
    <w:rPr>
      <w:i/>
    </w:rPr>
  </w:style>
  <w:style w:type="character" w:customStyle="1" w:styleId="broodtekstChar3">
    <w:name w:val="broodtekst Char3"/>
    <w:link w:val="broodtekst"/>
    <w:locked/>
    <w:rsid w:val="00B83C0E"/>
    <w:rPr>
      <w:rFonts w:ascii="Verdana" w:eastAsia="DejaVu Sans" w:hAnsi="Verdana" w:cs="Times New Roman"/>
      <w:szCs w:val="20"/>
      <w:lang w:eastAsia="nl-NL"/>
    </w:rPr>
  </w:style>
  <w:style w:type="paragraph" w:customStyle="1" w:styleId="Default">
    <w:name w:val="Default"/>
    <w:rsid w:val="00B83C0E"/>
    <w:pPr>
      <w:widowControl w:val="0"/>
      <w:autoSpaceDE w:val="0"/>
      <w:autoSpaceDN w:val="0"/>
      <w:adjustRightInd w:val="0"/>
    </w:pPr>
    <w:rPr>
      <w:rFonts w:ascii="Swift" w:eastAsia="Times New Roman" w:hAnsi="Swift" w:cs="Times New Roman"/>
      <w:color w:val="000000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289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Bokkem, Elsja van (CD)</dc:creator>
  <cp:keywords/>
  <dc:description/>
  <cp:lastModifiedBy>Beghiyl-Wallenburg, Kylie (GPO)</cp:lastModifiedBy>
  <cp:revision>2</cp:revision>
  <dcterms:created xsi:type="dcterms:W3CDTF">2021-04-16T13:30:00Z</dcterms:created>
  <dcterms:modified xsi:type="dcterms:W3CDTF">2021-08-20T09:30:00Z</dcterms:modified>
</cp:coreProperties>
</file>