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750B2" w14:textId="1F1E5A6C" w:rsidR="00EA32D3" w:rsidRPr="008F1664" w:rsidRDefault="006E2C69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5 </w:t>
      </w:r>
      <w:r w:rsidR="00EA32D3" w:rsidRPr="008F1664">
        <w:rPr>
          <w:rFonts w:ascii="Arial" w:hAnsi="Arial" w:cs="Arial"/>
        </w:rPr>
        <w:t xml:space="preserve">Verklaring aanvaarding </w:t>
      </w:r>
      <w:r w:rsidR="00514BAE">
        <w:rPr>
          <w:rFonts w:ascii="Arial" w:hAnsi="Arial" w:cs="Arial"/>
        </w:rPr>
        <w:t>(</w:t>
      </w:r>
      <w:r w:rsidR="00EA32D3" w:rsidRPr="008F1664">
        <w:rPr>
          <w:rFonts w:ascii="Arial" w:hAnsi="Arial" w:cs="Arial"/>
        </w:rPr>
        <w:t>hoofdelijke</w:t>
      </w:r>
      <w:r w:rsidR="00514BAE">
        <w:rPr>
          <w:rFonts w:ascii="Arial" w:hAnsi="Arial" w:cs="Arial"/>
        </w:rPr>
        <w:t>)</w:t>
      </w:r>
      <w:r w:rsidR="00EA32D3" w:rsidRPr="008F1664">
        <w:rPr>
          <w:rFonts w:ascii="Arial" w:hAnsi="Arial" w:cs="Arial"/>
        </w:rPr>
        <w:t xml:space="preserve">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 alle andere gevallen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van inschrijver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>worden, mits een 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39F9F7B0" w14:textId="0B1069AF" w:rsidR="00B13ECD" w:rsidRPr="008F1664" w:rsidRDefault="00620EEA" w:rsidP="003556BE">
      <w:pPr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Ondergetekende verklaart</w:t>
      </w:r>
      <w:r w:rsidR="004C5D70">
        <w:rPr>
          <w:rFonts w:ascii="Arial" w:hAnsi="Arial" w:cs="Arial"/>
          <w:sz w:val="20"/>
          <w:szCs w:val="20"/>
        </w:rPr>
        <w:t xml:space="preserve"> inzake de o</w:t>
      </w:r>
      <w:r w:rsidR="00B13ECD" w:rsidRPr="008F1664">
        <w:rPr>
          <w:rFonts w:ascii="Arial" w:hAnsi="Arial" w:cs="Arial"/>
          <w:sz w:val="20"/>
          <w:szCs w:val="20"/>
        </w:rPr>
        <w:t xml:space="preserve">pdracht behorende bij </w:t>
      </w:r>
      <w:r w:rsidR="003556BE" w:rsidRPr="003556BE">
        <w:rPr>
          <w:rFonts w:ascii="Arial" w:hAnsi="Arial" w:cs="Arial"/>
          <w:i/>
          <w:sz w:val="20"/>
          <w:szCs w:val="20"/>
        </w:rPr>
        <w:t>“</w:t>
      </w:r>
      <w:r w:rsidR="009547D4">
        <w:rPr>
          <w:rFonts w:ascii="Arial" w:hAnsi="Arial" w:cs="Arial"/>
          <w:i/>
          <w:sz w:val="20"/>
          <w:szCs w:val="20"/>
        </w:rPr>
        <w:t>Accountant 2022 - 2030</w:t>
      </w:r>
      <w:r w:rsidR="003556BE" w:rsidRPr="003556BE">
        <w:rPr>
          <w:rFonts w:ascii="Arial" w:hAnsi="Arial" w:cs="Arial"/>
          <w:i/>
          <w:sz w:val="20"/>
          <w:szCs w:val="20"/>
        </w:rPr>
        <w:t>”</w:t>
      </w:r>
      <w:r w:rsidR="00B13ECD" w:rsidRPr="00CF7E0F">
        <w:rPr>
          <w:rFonts w:ascii="Arial" w:hAnsi="Arial" w:cs="Arial"/>
          <w:sz w:val="20"/>
          <w:szCs w:val="20"/>
        </w:rPr>
        <w:t xml:space="preserve"> </w:t>
      </w:r>
      <w:r w:rsidR="00B13ECD" w:rsidRPr="008F1664">
        <w:rPr>
          <w:rFonts w:ascii="Arial" w:hAnsi="Arial" w:cs="Arial"/>
          <w:sz w:val="20"/>
          <w:szCs w:val="20"/>
        </w:rPr>
        <w:t>dat:</w:t>
      </w:r>
    </w:p>
    <w:p w14:paraId="459FFE84" w14:textId="3463B0F0" w:rsidR="00620EEA" w:rsidRPr="00862B9E" w:rsidRDefault="00873ACB" w:rsidP="007B1E4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  <w:highlight w:val="yellow"/>
        </w:rPr>
      </w:pPr>
      <w:r w:rsidRPr="00862B9E">
        <w:rPr>
          <w:rFonts w:ascii="Arial" w:hAnsi="Arial" w:cs="Arial"/>
          <w:sz w:val="20"/>
          <w:szCs w:val="20"/>
          <w:highlight w:val="yellow"/>
        </w:rPr>
        <w:t xml:space="preserve">Deze 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zich namens de i</w:t>
      </w:r>
      <w:r w:rsidRPr="00862B9E">
        <w:rPr>
          <w:rFonts w:ascii="Arial" w:hAnsi="Arial" w:cs="Arial"/>
          <w:sz w:val="20"/>
          <w:szCs w:val="20"/>
          <w:highlight w:val="yellow"/>
        </w:rPr>
        <w:t>nschrijver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 xml:space="preserve"> bij gunning van de 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o</w:t>
      </w:r>
      <w:r w:rsidR="003556BE" w:rsidRPr="00862B9E">
        <w:rPr>
          <w:rFonts w:ascii="Arial" w:hAnsi="Arial" w:cs="Arial"/>
          <w:sz w:val="20"/>
          <w:szCs w:val="20"/>
          <w:highlight w:val="yellow"/>
        </w:rPr>
        <w:t xml:space="preserve">pdracht 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 xml:space="preserve">tegenover </w:t>
      </w:r>
      <w:r w:rsidR="00CF7E0F" w:rsidRPr="00862B9E">
        <w:rPr>
          <w:rFonts w:ascii="Arial" w:hAnsi="Arial" w:cs="Arial"/>
          <w:sz w:val="20"/>
          <w:szCs w:val="20"/>
          <w:highlight w:val="yellow"/>
        </w:rPr>
        <w:t xml:space="preserve">de 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opdrachtgever</w:t>
      </w:r>
      <w:r w:rsidR="00620EEA" w:rsidRPr="00862B9E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>volledig en onvoorwaardelijk garant stelt (hoofdelijk aansprakelijk) voor de nakoming van de verplichtinge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n die uit of in verband met de o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>pdracht</w:t>
      </w:r>
      <w:r w:rsidR="000C2313" w:rsidRPr="00862B9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>die uit de aanbesteding kan/kunnen voortkomen.</w:t>
      </w:r>
      <w:r w:rsidR="00E20051" w:rsidRPr="00862B9E">
        <w:rPr>
          <w:rStyle w:val="Voetnootmarkering"/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E20051" w:rsidRPr="00862B9E">
        <w:rPr>
          <w:rFonts w:ascii="Arial" w:hAnsi="Arial" w:cs="Arial"/>
          <w:b/>
          <w:sz w:val="20"/>
          <w:szCs w:val="20"/>
          <w:highlight w:val="yellow"/>
        </w:rPr>
        <w:t>*</w:t>
      </w:r>
    </w:p>
    <w:p w14:paraId="7B3F9A40" w14:textId="77777777" w:rsidR="00E20051" w:rsidRPr="00862B9E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  <w:highlight w:val="yellow"/>
        </w:rPr>
      </w:pPr>
    </w:p>
    <w:p w14:paraId="31737033" w14:textId="520D7AC4" w:rsidR="00E20051" w:rsidRPr="00862B9E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  <w:highlight w:val="yellow"/>
        </w:rPr>
      </w:pPr>
      <w:r w:rsidRPr="00862B9E">
        <w:rPr>
          <w:rFonts w:ascii="Arial" w:hAnsi="Arial" w:cs="Arial"/>
          <w:sz w:val="20"/>
          <w:szCs w:val="20"/>
          <w:highlight w:val="yellow"/>
        </w:rPr>
        <w:t>OF</w:t>
      </w:r>
    </w:p>
    <w:p w14:paraId="6A2B923C" w14:textId="77777777" w:rsidR="00E20051" w:rsidRPr="00862B9E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  <w:highlight w:val="yellow"/>
        </w:rPr>
      </w:pPr>
    </w:p>
    <w:p w14:paraId="5F059822" w14:textId="429E0267" w:rsidR="00E20051" w:rsidRPr="00862B9E" w:rsidRDefault="00E20051" w:rsidP="00E20051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  <w:highlight w:val="yellow"/>
        </w:rPr>
      </w:pPr>
      <w:r w:rsidRPr="00862B9E">
        <w:rPr>
          <w:rFonts w:ascii="Arial" w:hAnsi="Arial" w:cs="Arial"/>
          <w:sz w:val="20"/>
          <w:szCs w:val="20"/>
          <w:highlight w:val="yellow"/>
        </w:rPr>
        <w:t>Inschrijver bij gunning van de opdracht tegenover de opdrachtgever</w:t>
      </w:r>
      <w:r w:rsidRPr="00862B9E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862B9E">
        <w:rPr>
          <w:rFonts w:ascii="Arial" w:hAnsi="Arial" w:cs="Arial"/>
          <w:sz w:val="20"/>
          <w:szCs w:val="20"/>
          <w:highlight w:val="yellow"/>
        </w:rPr>
        <w:t>volledig en onvoorwaardelijk aansprakelijk is voor de nakoming van de verplichtingen die uit of in verband met de opdracht die uit de aanbesteding kan/kunnen voortkomen.</w:t>
      </w:r>
      <w:r w:rsidRPr="00862B9E">
        <w:rPr>
          <w:rStyle w:val="Voetnootmarkering"/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862B9E">
        <w:rPr>
          <w:rFonts w:ascii="Arial" w:hAnsi="Arial" w:cs="Arial"/>
          <w:b/>
          <w:sz w:val="20"/>
          <w:szCs w:val="20"/>
          <w:highlight w:val="yellow"/>
        </w:rPr>
        <w:t>*</w:t>
      </w:r>
    </w:p>
    <w:p w14:paraId="42CEF193" w14:textId="18166B2C" w:rsidR="00E20051" w:rsidRDefault="00E20051" w:rsidP="00E20051">
      <w:pPr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5E62FAF2" w14:textId="77777777" w:rsidR="00E20051" w:rsidRPr="00862B9E" w:rsidRDefault="00E20051" w:rsidP="00862B9E">
      <w:pPr>
        <w:widowControl w:val="0"/>
        <w:adjustRightInd w:val="0"/>
        <w:ind w:left="426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E20051">
        <w:rPr>
          <w:rFonts w:ascii="Arial" w:hAnsi="Arial" w:cs="Arial"/>
          <w:sz w:val="20"/>
          <w:szCs w:val="20"/>
        </w:rPr>
        <w:t>*</w:t>
      </w:r>
      <w:r w:rsidRPr="00862B9E">
        <w:rPr>
          <w:rFonts w:ascii="Arial" w:hAnsi="Arial" w:cs="Arial"/>
          <w:b/>
          <w:bCs/>
          <w:sz w:val="20"/>
          <w:szCs w:val="20"/>
        </w:rPr>
        <w:t>verwijder hetgeen niet van toepassing is, dus:</w:t>
      </w:r>
    </w:p>
    <w:p w14:paraId="4DD5044C" w14:textId="2ADC24CC" w:rsidR="00E20051" w:rsidRPr="00862B9E" w:rsidRDefault="00E20051" w:rsidP="00862B9E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>- eerste bullet bij GEEN onderdeel van een moedermaatschappij/holding en</w:t>
      </w:r>
      <w:r w:rsidR="00862B9E">
        <w:rPr>
          <w:rFonts w:ascii="Arial" w:hAnsi="Arial" w:cs="Arial"/>
          <w:b/>
          <w:bCs/>
          <w:sz w:val="20"/>
          <w:szCs w:val="20"/>
        </w:rPr>
        <w:t>/of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 GEEN beroep </w:t>
      </w:r>
      <w:r w:rsidR="00862B9E">
        <w:rPr>
          <w:rFonts w:ascii="Arial" w:hAnsi="Arial" w:cs="Arial"/>
          <w:b/>
          <w:bCs/>
          <w:sz w:val="20"/>
          <w:szCs w:val="20"/>
        </w:rPr>
        <w:t xml:space="preserve">op </w:t>
      </w:r>
      <w:r w:rsidRPr="00862B9E">
        <w:rPr>
          <w:rFonts w:ascii="Arial" w:hAnsi="Arial" w:cs="Arial"/>
          <w:b/>
          <w:bCs/>
          <w:sz w:val="20"/>
          <w:szCs w:val="20"/>
        </w:rPr>
        <w:t>de moedermaatschappij/holding</w:t>
      </w:r>
      <w:r w:rsidR="00862B9E" w:rsidRPr="00862B9E">
        <w:rPr>
          <w:rFonts w:ascii="Arial" w:hAnsi="Arial" w:cs="Arial"/>
          <w:b/>
          <w:bCs/>
          <w:sz w:val="20"/>
          <w:szCs w:val="20"/>
        </w:rPr>
        <w:t>;</w:t>
      </w:r>
    </w:p>
    <w:p w14:paraId="01379847" w14:textId="77777777" w:rsidR="00862B9E" w:rsidRPr="00862B9E" w:rsidRDefault="00862B9E" w:rsidP="00862B9E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379E7442" w14:textId="6AF33D1D" w:rsidR="00E20051" w:rsidRPr="00862B9E" w:rsidRDefault="00E20051" w:rsidP="00862B9E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 xml:space="preserve">- tweede bullet </w:t>
      </w:r>
      <w:r w:rsidR="00862B9E" w:rsidRPr="00862B9E">
        <w:rPr>
          <w:rFonts w:ascii="Arial" w:hAnsi="Arial" w:cs="Arial"/>
          <w:b/>
          <w:bCs/>
          <w:sz w:val="20"/>
          <w:szCs w:val="20"/>
        </w:rPr>
        <w:t xml:space="preserve">bij </w:t>
      </w:r>
      <w:r w:rsidRPr="00862B9E">
        <w:rPr>
          <w:rFonts w:ascii="Arial" w:hAnsi="Arial" w:cs="Arial"/>
          <w:b/>
          <w:bCs/>
          <w:sz w:val="20"/>
          <w:szCs w:val="20"/>
        </w:rPr>
        <w:t>WEL onderdeel van een moedermaatschappij/holding en WEL beroep op de moedermaatschappij/holding</w:t>
      </w:r>
    </w:p>
    <w:p w14:paraId="6618E0D8" w14:textId="77777777" w:rsidR="00E20051" w:rsidRDefault="00E20051" w:rsidP="00E20051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6A4E35D8" w14:textId="36DAF427" w:rsidR="00B67653" w:rsidRDefault="009547D4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Gemeente Beuningen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p w14:paraId="53A7613A" w14:textId="5749D219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460DF5BA" w14:textId="2098C8F3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061C6BB" w14:textId="77777777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55749422" w14:textId="77777777" w:rsidR="00D61936" w:rsidRPr="008F1664" w:rsidRDefault="00D61936" w:rsidP="00B9640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Inschrijver/Combinant deel uitmaakt</w:t>
                  </w:r>
                </w:p>
                <w:p w14:paraId="5010B04B" w14:textId="77777777" w:rsidR="007D160C" w:rsidRDefault="007D160C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  <w:p w14:paraId="4C4162B3" w14:textId="5FA89917" w:rsidR="006136A0" w:rsidRPr="008F1664" w:rsidRDefault="006136A0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.          N.v.t.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 w:val="20"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EF384" w14:textId="77777777" w:rsidR="00DB2B76" w:rsidRDefault="00DB2B76">
      <w:r>
        <w:separator/>
      </w:r>
    </w:p>
  </w:endnote>
  <w:endnote w:type="continuationSeparator" w:id="0">
    <w:p w14:paraId="1FB48CB8" w14:textId="77777777" w:rsidR="00DB2B76" w:rsidRDefault="00DB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2C0ED671" w:rsidR="00B96408" w:rsidRPr="005B4772" w:rsidRDefault="00D2575A" w:rsidP="00F8109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Europese openbare aanbestedin</w:t>
          </w:r>
          <w:r w:rsidR="009547D4">
            <w:rPr>
              <w:rFonts w:ascii="Arial" w:hAnsi="Arial" w:cs="Arial"/>
              <w:sz w:val="16"/>
              <w:szCs w:val="16"/>
            </w:rPr>
            <w:t>g Accountant 2022 - 2030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r w:rsidR="009547D4">
            <w:fldChar w:fldCharType="begin"/>
          </w:r>
          <w:r w:rsidR="009547D4">
            <w:instrText xml:space="preserve"> NUMPAGES   \* MERGEFORMAT </w:instrText>
          </w:r>
          <w:r w:rsidR="009547D4">
            <w:fldChar w:fldCharType="separate"/>
          </w:r>
          <w:r w:rsidR="00DE26C8" w:rsidRPr="00DE26C8">
            <w:rPr>
              <w:rFonts w:ascii="Arial" w:hAnsi="Arial" w:cs="Arial"/>
              <w:sz w:val="16"/>
              <w:szCs w:val="16"/>
            </w:rPr>
            <w:t>2</w:t>
          </w:r>
          <w:r w:rsidR="009547D4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11CA2" w14:textId="77777777" w:rsidR="00DB2B76" w:rsidRDefault="00DB2B76">
      <w:r>
        <w:separator/>
      </w:r>
    </w:p>
  </w:footnote>
  <w:footnote w:type="continuationSeparator" w:id="0">
    <w:p w14:paraId="20EEE552" w14:textId="77777777" w:rsidR="00DB2B76" w:rsidRDefault="00DB2B76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0459100">
    <w:abstractNumId w:val="23"/>
  </w:num>
  <w:num w:numId="2" w16cid:durableId="1169517402">
    <w:abstractNumId w:val="18"/>
  </w:num>
  <w:num w:numId="3" w16cid:durableId="1426612442">
    <w:abstractNumId w:val="17"/>
  </w:num>
  <w:num w:numId="4" w16cid:durableId="1033841978">
    <w:abstractNumId w:val="5"/>
  </w:num>
  <w:num w:numId="5" w16cid:durableId="196285325">
    <w:abstractNumId w:val="21"/>
  </w:num>
  <w:num w:numId="6" w16cid:durableId="852957680">
    <w:abstractNumId w:val="16"/>
  </w:num>
  <w:num w:numId="7" w16cid:durableId="447314604">
    <w:abstractNumId w:val="8"/>
  </w:num>
  <w:num w:numId="8" w16cid:durableId="1478958725">
    <w:abstractNumId w:val="19"/>
  </w:num>
  <w:num w:numId="9" w16cid:durableId="1898128257">
    <w:abstractNumId w:val="6"/>
  </w:num>
  <w:num w:numId="10" w16cid:durableId="131486439">
    <w:abstractNumId w:val="26"/>
  </w:num>
  <w:num w:numId="11" w16cid:durableId="1524129776">
    <w:abstractNumId w:val="7"/>
  </w:num>
  <w:num w:numId="12" w16cid:durableId="312950626">
    <w:abstractNumId w:val="15"/>
  </w:num>
  <w:num w:numId="13" w16cid:durableId="1499492773">
    <w:abstractNumId w:val="13"/>
  </w:num>
  <w:num w:numId="14" w16cid:durableId="1329671646">
    <w:abstractNumId w:val="24"/>
  </w:num>
  <w:num w:numId="15" w16cid:durableId="1735080265">
    <w:abstractNumId w:val="4"/>
  </w:num>
  <w:num w:numId="16" w16cid:durableId="1757046712">
    <w:abstractNumId w:val="11"/>
  </w:num>
  <w:num w:numId="17" w16cid:durableId="732319007">
    <w:abstractNumId w:val="12"/>
  </w:num>
  <w:num w:numId="18" w16cid:durableId="395468689">
    <w:abstractNumId w:val="3"/>
  </w:num>
  <w:num w:numId="19" w16cid:durableId="306515809">
    <w:abstractNumId w:val="22"/>
  </w:num>
  <w:num w:numId="20" w16cid:durableId="293756031">
    <w:abstractNumId w:val="10"/>
  </w:num>
  <w:num w:numId="21" w16cid:durableId="202405603">
    <w:abstractNumId w:val="0"/>
  </w:num>
  <w:num w:numId="22" w16cid:durableId="415444665">
    <w:abstractNumId w:val="20"/>
  </w:num>
  <w:num w:numId="23" w16cid:durableId="1249579849">
    <w:abstractNumId w:val="1"/>
  </w:num>
  <w:num w:numId="24" w16cid:durableId="154032484">
    <w:abstractNumId w:val="14"/>
  </w:num>
  <w:num w:numId="25" w16cid:durableId="1037505968">
    <w:abstractNumId w:val="9"/>
  </w:num>
  <w:num w:numId="26" w16cid:durableId="974137662">
    <w:abstractNumId w:val="2"/>
  </w:num>
  <w:num w:numId="27" w16cid:durableId="21402988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85245"/>
    <w:rsid w:val="004C1C55"/>
    <w:rsid w:val="004C5D70"/>
    <w:rsid w:val="004D2104"/>
    <w:rsid w:val="004F68AA"/>
    <w:rsid w:val="00514BAE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136A0"/>
    <w:rsid w:val="00620EEA"/>
    <w:rsid w:val="006227DE"/>
    <w:rsid w:val="00630AAE"/>
    <w:rsid w:val="006412E0"/>
    <w:rsid w:val="00666782"/>
    <w:rsid w:val="00683C1C"/>
    <w:rsid w:val="006B0E1A"/>
    <w:rsid w:val="006B6F1B"/>
    <w:rsid w:val="006C3289"/>
    <w:rsid w:val="006D0213"/>
    <w:rsid w:val="006E2C69"/>
    <w:rsid w:val="006E4BB1"/>
    <w:rsid w:val="006E4E87"/>
    <w:rsid w:val="00700E4E"/>
    <w:rsid w:val="00700EBF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547D4"/>
    <w:rsid w:val="009E0564"/>
    <w:rsid w:val="009F05BC"/>
    <w:rsid w:val="00A04A7C"/>
    <w:rsid w:val="00A10A0B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B2B76"/>
    <w:rsid w:val="00DC4313"/>
    <w:rsid w:val="00DD3F36"/>
    <w:rsid w:val="00DD5C8C"/>
    <w:rsid w:val="00DE2199"/>
    <w:rsid w:val="00DE26C8"/>
    <w:rsid w:val="00DF00CB"/>
    <w:rsid w:val="00E20051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9547D4"/>
    <w:pPr>
      <w:spacing w:after="160" w:line="259" w:lineRule="auto"/>
    </w:pPr>
    <w:rPr>
      <w:rFonts w:asciiTheme="minorHAnsi" w:eastAsiaTheme="minorHAnsi" w:hAnsiTheme="minorHAnsi" w:cstheme="minorBidi"/>
      <w:noProof/>
      <w:sz w:val="22"/>
      <w:szCs w:val="2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9547D4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9547D4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B52337C62E2E40829A5765377BE514" ma:contentTypeVersion="4" ma:contentTypeDescription="Een nieuw document maken." ma:contentTypeScope="" ma:versionID="8bdd25b4f2ca4c5ac639d5c32b609db9">
  <xsd:schema xmlns:xsd="http://www.w3.org/2001/XMLSchema" xmlns:xs="http://www.w3.org/2001/XMLSchema" xmlns:p="http://schemas.microsoft.com/office/2006/metadata/properties" xmlns:ns2="6a27ac66-e6e4-4642-8dbe-1884474d093a" xmlns:ns3="e30cfcff-0223-4722-bc60-1690e9067c30" targetNamespace="http://schemas.microsoft.com/office/2006/metadata/properties" ma:root="true" ma:fieldsID="f7ffa21e673f39f0581c52da993852a8" ns2:_="" ns3:_="">
    <xsd:import namespace="6a27ac66-e6e4-4642-8dbe-1884474d093a"/>
    <xsd:import namespace="e30cfcff-0223-4722-bc60-1690e9067c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7ac66-e6e4-4642-8dbe-1884474d09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cfcff-0223-4722-bc60-1690e9067c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26040E-69C8-4972-A3D5-DB9AEA650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27ac66-e6e4-4642-8dbe-1884474d093a"/>
    <ds:schemaRef ds:uri="e30cfcff-0223-4722-bc60-1690e9067c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452</Words>
  <Characters>2491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Erik Nobbe</cp:lastModifiedBy>
  <cp:revision>7</cp:revision>
  <cp:lastPrinted>2008-01-16T14:46:00Z</cp:lastPrinted>
  <dcterms:created xsi:type="dcterms:W3CDTF">2020-11-10T18:05:00Z</dcterms:created>
  <dcterms:modified xsi:type="dcterms:W3CDTF">2022-06-16T17:30:00Z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0x01010064B52337C62E2E40829A5765377BE514</vt:lpwstr>
  </property>
</Properties>
</file>