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D78DB5" w14:textId="77777777" w:rsidR="00142BCD" w:rsidRDefault="00142BCD" w:rsidP="001F50B8">
      <w:pPr>
        <w:ind w:left="-851"/>
        <w:rPr>
          <w:lang w:val="en-GB"/>
        </w:rPr>
      </w:pPr>
    </w:p>
    <w:p w14:paraId="5B64069C" w14:textId="77777777" w:rsidR="00905394" w:rsidRDefault="00905394" w:rsidP="00645EC4">
      <w:pPr>
        <w:pStyle w:val="Kopzondernummering"/>
      </w:pPr>
    </w:p>
    <w:p w14:paraId="275E6ECF" w14:textId="77777777"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D3497E" wp14:editId="61B74A20">
                <wp:simplePos x="0" y="0"/>
                <wp:positionH relativeFrom="column">
                  <wp:posOffset>-835025</wp:posOffset>
                </wp:positionH>
                <wp:positionV relativeFrom="paragraph">
                  <wp:posOffset>76200</wp:posOffset>
                </wp:positionV>
                <wp:extent cx="5924550" cy="3648075"/>
                <wp:effectExtent l="0" t="0" r="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3648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5E2C7" w14:textId="77777777"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2699CC34" w14:textId="77777777" w:rsidR="00194D90" w:rsidRDefault="00194D9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B3547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952775" w:rsidRPr="000B3547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C27E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Specificatie referentieopdracht</w:t>
                            </w:r>
                          </w:p>
                          <w:p w14:paraId="753BAD8C" w14:textId="77777777" w:rsidR="00194D90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14:paraId="0D7DB8B7" w14:textId="77777777" w:rsidR="000D6FA0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14:paraId="49F1C659" w14:textId="77777777" w:rsidR="00AC74E0" w:rsidRDefault="00AC74E0" w:rsidP="00AC74E0">
                            <w:pPr>
                              <w:pStyle w:val="titel0"/>
                            </w:pPr>
                            <w:r w:rsidRPr="00466B08">
                              <w:t>Kwaliteitsinspecties schoonmaakdienstverlening</w:t>
                            </w:r>
                          </w:p>
                          <w:p w14:paraId="11624E6B" w14:textId="05AF06FF" w:rsidR="00AC74E0" w:rsidRDefault="00AC74E0" w:rsidP="00AC74E0">
                            <w:pPr>
                              <w:pStyle w:val="broodteks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7410B19" w14:textId="77777777" w:rsidR="009A55E7" w:rsidRDefault="009A55E7" w:rsidP="009A55E7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Kenmerk: IUC/DJI/IENEA/JW/2021-4</w:t>
                            </w:r>
                          </w:p>
                          <w:p w14:paraId="55538676" w14:textId="77777777" w:rsidR="009A55E7" w:rsidRDefault="009A55E7" w:rsidP="009A55E7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Versie: 1.0</w:t>
                            </w:r>
                          </w:p>
                          <w:p w14:paraId="005A488B" w14:textId="77777777" w:rsidR="009A55E7" w:rsidRDefault="009A55E7" w:rsidP="009A55E7">
                            <w:pPr>
                              <w:pStyle w:val="broodtekst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Datum: 10 februari 2022</w:t>
                            </w:r>
                          </w:p>
                          <w:p w14:paraId="61A66E7B" w14:textId="77777777" w:rsidR="00BC75D5" w:rsidRPr="00BC75D5" w:rsidRDefault="00BC75D5" w:rsidP="000B3547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D349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pt;width:466.5pt;height:28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00xsQIAAKo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" filled="f" stroked="f" strokecolor="#09f">
                <v:textbox inset="0,0,0,0">
                  <w:txbxContent>
                    <w:p w14:paraId="34C5E2C7" w14:textId="77777777"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2699CC34" w14:textId="77777777" w:rsidR="00194D90" w:rsidRDefault="00194D9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0B3547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952775" w:rsidRPr="000B3547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DC27EA">
                        <w:rPr>
                          <w:b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Specificatie referentieopdracht</w:t>
                      </w:r>
                    </w:p>
                    <w:p w14:paraId="753BAD8C" w14:textId="77777777" w:rsidR="00194D90" w:rsidRDefault="00194D90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14:paraId="0D7DB8B7" w14:textId="77777777" w:rsidR="000D6FA0" w:rsidRDefault="00194D90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14:paraId="49F1C659" w14:textId="77777777" w:rsidR="00AC74E0" w:rsidRDefault="00AC74E0" w:rsidP="00AC74E0">
                      <w:pPr>
                        <w:pStyle w:val="titel0"/>
                      </w:pPr>
                      <w:r w:rsidRPr="00466B08">
                        <w:t>Kwaliteitsinspecties schoonmaakdienstverlening</w:t>
                      </w:r>
                    </w:p>
                    <w:p w14:paraId="11624E6B" w14:textId="05AF06FF" w:rsidR="00AC74E0" w:rsidRDefault="00AC74E0" w:rsidP="00AC74E0">
                      <w:pPr>
                        <w:pStyle w:val="broodteks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7410B19" w14:textId="77777777" w:rsidR="009A55E7" w:rsidRDefault="009A55E7" w:rsidP="009A55E7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Kenmerk: IUC/DJI/IENEA/JW/2021-4</w:t>
                      </w:r>
                    </w:p>
                    <w:p w14:paraId="55538676" w14:textId="77777777" w:rsidR="009A55E7" w:rsidRDefault="009A55E7" w:rsidP="009A55E7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Versie: 1.0</w:t>
                      </w:r>
                    </w:p>
                    <w:p w14:paraId="005A488B" w14:textId="77777777" w:rsidR="009A55E7" w:rsidRDefault="009A55E7" w:rsidP="009A55E7">
                      <w:pPr>
                        <w:pStyle w:val="broodtekst"/>
                      </w:pPr>
                      <w:r>
                        <w:rPr>
                          <w:sz w:val="24"/>
                          <w:szCs w:val="24"/>
                        </w:rPr>
                        <w:t>Datum: 10 februari 2022</w:t>
                      </w:r>
                    </w:p>
                    <w:p w14:paraId="61A66E7B" w14:textId="77777777" w:rsidR="00BC75D5" w:rsidRPr="00BC75D5" w:rsidRDefault="00BC75D5" w:rsidP="000B3547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6CCDB065" w14:textId="77777777" w:rsidR="00905394" w:rsidRPr="00905394" w:rsidRDefault="00905394" w:rsidP="00905394"/>
    <w:p w14:paraId="29F5118C" w14:textId="77777777" w:rsidR="00905394" w:rsidRPr="00905394" w:rsidRDefault="00905394" w:rsidP="00905394"/>
    <w:p w14:paraId="39AEEF44" w14:textId="77777777" w:rsidR="00905394" w:rsidRPr="00905394" w:rsidRDefault="00905394" w:rsidP="00905394"/>
    <w:p w14:paraId="071DE184" w14:textId="77777777" w:rsidR="00905394" w:rsidRPr="00905394" w:rsidRDefault="00905394" w:rsidP="00905394"/>
    <w:p w14:paraId="20614851" w14:textId="77777777" w:rsidR="00905394" w:rsidRPr="00905394" w:rsidRDefault="00905394" w:rsidP="00905394"/>
    <w:p w14:paraId="4F200A37" w14:textId="77777777" w:rsidR="00905394" w:rsidRPr="00905394" w:rsidRDefault="00905394" w:rsidP="00905394"/>
    <w:p w14:paraId="1B34C210" w14:textId="77777777" w:rsidR="00905394" w:rsidRPr="00905394" w:rsidRDefault="00905394" w:rsidP="00905394">
      <w:pPr>
        <w:jc w:val="right"/>
      </w:pPr>
    </w:p>
    <w:p w14:paraId="5205B0BC" w14:textId="77777777" w:rsidR="00905394" w:rsidRPr="00905394" w:rsidRDefault="00905394" w:rsidP="00905394"/>
    <w:p w14:paraId="3F59FCBB" w14:textId="77777777" w:rsidR="00BC75D5" w:rsidRDefault="00BC75D5" w:rsidP="0089074F">
      <w:pPr>
        <w:pStyle w:val="Kopzondernummering"/>
        <w:ind w:left="-993" w:firstLine="993"/>
      </w:pPr>
      <w:bookmarkStart w:id="2" w:name="_Toc209500354"/>
      <w:bookmarkStart w:id="3" w:name="_Toc209580557"/>
    </w:p>
    <w:p w14:paraId="7A416301" w14:textId="77777777" w:rsidR="00BC75D5" w:rsidRDefault="00BC75D5" w:rsidP="0089074F">
      <w:pPr>
        <w:pStyle w:val="Kopzondernummering"/>
        <w:ind w:left="-993" w:firstLine="993"/>
      </w:pPr>
    </w:p>
    <w:p w14:paraId="39800BBC" w14:textId="77777777" w:rsidR="00BC75D5" w:rsidRDefault="00BC75D5" w:rsidP="0089074F">
      <w:pPr>
        <w:pStyle w:val="Kopzondernummering"/>
        <w:ind w:left="-993" w:firstLine="993"/>
      </w:pPr>
    </w:p>
    <w:p w14:paraId="004EF435" w14:textId="77777777" w:rsidR="00BC75D5" w:rsidRDefault="00BC75D5" w:rsidP="0089074F">
      <w:pPr>
        <w:pStyle w:val="Kopzondernummering"/>
        <w:ind w:left="-993" w:firstLine="993"/>
      </w:pPr>
    </w:p>
    <w:p w14:paraId="6FFB3E9D" w14:textId="77777777" w:rsidR="00BC75D5" w:rsidRDefault="00BC75D5" w:rsidP="0089074F">
      <w:pPr>
        <w:pStyle w:val="Kopzondernummering"/>
        <w:ind w:left="-993" w:firstLine="993"/>
      </w:pPr>
    </w:p>
    <w:p w14:paraId="149DF112" w14:textId="77777777" w:rsidR="00BC75D5" w:rsidRDefault="00BC75D5" w:rsidP="0089074F">
      <w:pPr>
        <w:pStyle w:val="Kopzondernummering"/>
        <w:ind w:left="-993" w:firstLine="993"/>
      </w:pPr>
    </w:p>
    <w:p w14:paraId="0A35EDEC" w14:textId="77777777" w:rsidR="00BC75D5" w:rsidRDefault="00BC75D5" w:rsidP="0089074F">
      <w:pPr>
        <w:pStyle w:val="Kopzondernummering"/>
        <w:ind w:left="-993" w:firstLine="993"/>
      </w:pPr>
    </w:p>
    <w:p w14:paraId="51F53AEB" w14:textId="77777777" w:rsidR="00BC75D5" w:rsidRDefault="00BC75D5" w:rsidP="0089074F">
      <w:pPr>
        <w:pStyle w:val="Kopzondernummering"/>
        <w:ind w:left="-993" w:firstLine="993"/>
      </w:pPr>
    </w:p>
    <w:p w14:paraId="47E22E73" w14:textId="77777777" w:rsidR="00BC75D5" w:rsidRDefault="00BC75D5" w:rsidP="0089074F">
      <w:pPr>
        <w:pStyle w:val="Kopzondernummering"/>
        <w:ind w:left="-993" w:firstLine="993"/>
      </w:pPr>
    </w:p>
    <w:p w14:paraId="4B1CCCE4" w14:textId="77777777" w:rsidR="00BC75D5" w:rsidRDefault="00BC75D5" w:rsidP="0089074F">
      <w:pPr>
        <w:pStyle w:val="Kopzondernummering"/>
        <w:ind w:left="-993" w:firstLine="993"/>
      </w:pPr>
    </w:p>
    <w:p w14:paraId="2AED1BE0" w14:textId="77777777" w:rsidR="00BC75D5" w:rsidRDefault="00BC75D5" w:rsidP="0089074F">
      <w:pPr>
        <w:pStyle w:val="Kopzondernummering"/>
        <w:ind w:left="-993" w:firstLine="993"/>
      </w:pPr>
    </w:p>
    <w:p w14:paraId="65531A11" w14:textId="77777777" w:rsidR="00BC75D5" w:rsidRDefault="00BC75D5" w:rsidP="0089074F">
      <w:pPr>
        <w:pStyle w:val="Kopzondernummering"/>
        <w:ind w:left="-993" w:firstLine="993"/>
      </w:pPr>
    </w:p>
    <w:p w14:paraId="401BF922" w14:textId="77777777" w:rsidR="00BC75D5" w:rsidRDefault="00BC75D5" w:rsidP="0089074F">
      <w:pPr>
        <w:pStyle w:val="Kopzondernummering"/>
        <w:ind w:left="-993" w:firstLine="993"/>
      </w:pPr>
    </w:p>
    <w:p w14:paraId="0C3169F7" w14:textId="77777777" w:rsidR="00BC75D5" w:rsidRDefault="00BC75D5" w:rsidP="0089074F">
      <w:pPr>
        <w:pStyle w:val="Kopzondernummering"/>
        <w:ind w:left="-993" w:firstLine="993"/>
      </w:pPr>
    </w:p>
    <w:p w14:paraId="5EBAEFB0" w14:textId="77777777" w:rsidR="00BC75D5" w:rsidRDefault="00BC75D5" w:rsidP="0089074F">
      <w:pPr>
        <w:pStyle w:val="Kopzondernummering"/>
        <w:ind w:left="-993" w:firstLine="993"/>
      </w:pPr>
    </w:p>
    <w:p w14:paraId="448A0D4D" w14:textId="77777777" w:rsidR="00BC75D5" w:rsidRDefault="00BC75D5" w:rsidP="0089074F">
      <w:pPr>
        <w:pStyle w:val="Kopzondernummering"/>
        <w:ind w:left="-993" w:firstLine="993"/>
      </w:pPr>
    </w:p>
    <w:p w14:paraId="7F2D1F0E" w14:textId="77777777" w:rsidR="00BC75D5" w:rsidRDefault="00BC75D5" w:rsidP="0089074F">
      <w:pPr>
        <w:pStyle w:val="Kopzondernummering"/>
        <w:ind w:left="-993" w:firstLine="993"/>
      </w:pPr>
    </w:p>
    <w:p w14:paraId="010D655C" w14:textId="77777777" w:rsidR="00BC75D5" w:rsidRDefault="00BC75D5" w:rsidP="0089074F">
      <w:pPr>
        <w:pStyle w:val="Kopzondernummering"/>
        <w:ind w:left="-993" w:firstLine="993"/>
      </w:pPr>
    </w:p>
    <w:p w14:paraId="79F624E7" w14:textId="77777777" w:rsidR="00BC75D5" w:rsidRDefault="00BC75D5" w:rsidP="0089074F">
      <w:pPr>
        <w:pStyle w:val="Kopzondernummering"/>
        <w:ind w:left="-993" w:firstLine="993"/>
      </w:pPr>
    </w:p>
    <w:p w14:paraId="72F2B1BE" w14:textId="77777777" w:rsidR="00BC75D5" w:rsidRDefault="00BC75D5" w:rsidP="0089074F">
      <w:pPr>
        <w:pStyle w:val="Kopzondernummering"/>
        <w:ind w:left="-993" w:firstLine="993"/>
      </w:pPr>
    </w:p>
    <w:p w14:paraId="6399CD1E" w14:textId="77777777" w:rsidR="00BC75D5" w:rsidRDefault="00BC75D5" w:rsidP="0089074F">
      <w:pPr>
        <w:pStyle w:val="Kopzondernummering"/>
        <w:ind w:left="-993" w:firstLine="993"/>
      </w:pPr>
    </w:p>
    <w:p w14:paraId="1E5EE4EC" w14:textId="77777777" w:rsidR="00BC75D5" w:rsidRDefault="00BC75D5" w:rsidP="0089074F">
      <w:pPr>
        <w:pStyle w:val="Kopzondernummering"/>
        <w:ind w:left="-993" w:firstLine="993"/>
      </w:pPr>
    </w:p>
    <w:p w14:paraId="3980F03A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228CA748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08FA3034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0117F377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0EE3D508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55703B3E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2"/>
    <w:bookmarkEnd w:id="3"/>
    <w:p w14:paraId="4D9DACBA" w14:textId="77777777"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14:paraId="34F82CA5" w14:textId="77777777" w:rsidR="00227FC7" w:rsidRPr="00952775" w:rsidRDefault="00227FC7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 w:rsidRPr="00952775">
        <w:rPr>
          <w:rFonts w:eastAsia="MS Mincho"/>
          <w:b/>
          <w:sz w:val="20"/>
          <w:szCs w:val="20"/>
        </w:rPr>
        <w:lastRenderedPageBreak/>
        <w:t>Per referentieopdracht dient u één formulier in te vullen.</w:t>
      </w:r>
    </w:p>
    <w:p w14:paraId="2FD57DF3" w14:textId="77777777"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14:paraId="386AA6EE" w14:textId="77777777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14:paraId="2C4D9C1C" w14:textId="4BF119E5" w:rsidR="00227FC7" w:rsidRPr="00AC74E0" w:rsidRDefault="00227FC7" w:rsidP="00AC74E0">
            <w:pPr>
              <w:pStyle w:val="titel0"/>
            </w:pPr>
            <w:bookmarkStart w:id="4" w:name="_Toc430424057"/>
            <w:r w:rsidRPr="00952775">
              <w:rPr>
                <w:rFonts w:eastAsia="MS Mincho"/>
                <w:kern w:val="28"/>
              </w:rPr>
              <w:t>Referentie</w:t>
            </w:r>
            <w:bookmarkEnd w:id="4"/>
            <w:r w:rsidRPr="00952775">
              <w:rPr>
                <w:rFonts w:eastAsia="MS Mincho"/>
                <w:kern w:val="28"/>
              </w:rPr>
              <w:t xml:space="preserve">opdracht i.h.k.v. </w:t>
            </w:r>
            <w:r w:rsidR="00AC74E0" w:rsidRPr="00466B08">
              <w:t>Kwaliteitsinspecties schoonmaakdienstverlening</w:t>
            </w:r>
            <w:r w:rsidR="00AC74E0">
              <w:t xml:space="preserve"> </w:t>
            </w:r>
            <w:r w:rsidR="00FE5417" w:rsidRPr="00FE5417">
              <w:rPr>
                <w:rFonts w:eastAsia="MS Mincho"/>
                <w:kern w:val="28"/>
              </w:rPr>
              <w:t>Dienst Justitiële Inrichtingen</w:t>
            </w:r>
          </w:p>
        </w:tc>
      </w:tr>
      <w:tr w:rsidR="009440A2" w:rsidRPr="00952775" w14:paraId="12A51E8F" w14:textId="77777777" w:rsidTr="009440A2">
        <w:trPr>
          <w:cantSplit/>
          <w:trHeight w:val="1935"/>
        </w:trPr>
        <w:tc>
          <w:tcPr>
            <w:tcW w:w="4537" w:type="dxa"/>
            <w:shd w:val="pct30" w:color="FFFF00" w:fill="auto"/>
          </w:tcPr>
          <w:p w14:paraId="6E92BA3F" w14:textId="77777777" w:rsidR="009440A2" w:rsidRPr="00952775" w:rsidRDefault="009440A2" w:rsidP="002C3BCE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Referentieopdracht specifiek voor een of meer van de volgende </w:t>
            </w:r>
            <w:r>
              <w:rPr>
                <w:b/>
              </w:rPr>
              <w:t>kerncompetenties</w:t>
            </w:r>
            <w:r w:rsidRPr="00952775">
              <w:rPr>
                <w:b/>
              </w:rPr>
              <w:t>:</w:t>
            </w:r>
          </w:p>
        </w:tc>
        <w:tc>
          <w:tcPr>
            <w:tcW w:w="5107" w:type="dxa"/>
          </w:tcPr>
          <w:p w14:paraId="0DFFEF29" w14:textId="78F7920D" w:rsidR="009440A2" w:rsidRPr="00651F50" w:rsidRDefault="009440A2" w:rsidP="009440A2">
            <w:pPr>
              <w:spacing w:line="0" w:lineRule="atLeast"/>
              <w:contextualSpacing/>
              <w:rPr>
                <w:rFonts w:eastAsia="MS Mincho"/>
                <w:b/>
              </w:rPr>
            </w:pPr>
            <w:r w:rsidRPr="00651F50">
              <w:rPr>
                <w:rFonts w:eastAsia="MS Mincho"/>
                <w:b/>
              </w:rPr>
              <w:t>Inschrijver dient per kerncompetentie aan te tonen dat hij in de laatste 3 jaar voorafgaande aan de datum van Inschrijving:</w:t>
            </w:r>
          </w:p>
          <w:p w14:paraId="2E86BD81" w14:textId="4DCB9F8D" w:rsidR="009440A2" w:rsidRDefault="004F0FDD" w:rsidP="009440A2">
            <w:pPr>
              <w:pStyle w:val="broodteks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Kerncompetentie A</w:t>
            </w:r>
            <w:r w:rsidR="009440A2" w:rsidRPr="00651F50">
              <w:rPr>
                <w:rFonts w:eastAsia="MS Mincho"/>
                <w:b/>
              </w:rPr>
              <w:t>:</w:t>
            </w:r>
          </w:p>
          <w:p w14:paraId="12171871" w14:textId="3452EF46" w:rsidR="00AC74E0" w:rsidRPr="00AC74E0" w:rsidRDefault="00AC74E0" w:rsidP="009440A2">
            <w:pPr>
              <w:pStyle w:val="broodteks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eastAsia="MS Mincho"/>
              </w:rPr>
            </w:pPr>
            <w:r w:rsidRPr="00AC74E0">
              <w:rPr>
                <w:rFonts w:eastAsia="MS Mincho"/>
              </w:rPr>
              <w:t>het verzorgen van een kwaliteitsinspectie schoonmaakdienstverlening voor één opdrachtgever op tenminste drie (3) in Nederland gelegen locaties met een minimum vloeroppervlakte van 10.000 m² per locatie.</w:t>
            </w:r>
          </w:p>
          <w:p w14:paraId="3F875701" w14:textId="242E1208" w:rsidR="009440A2" w:rsidRPr="007D7CF8" w:rsidRDefault="004F0FDD" w:rsidP="00611B96">
            <w:pPr>
              <w:spacing w:line="0" w:lineRule="atLeast"/>
              <w:contextualSpacing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Kerncompetentie B</w:t>
            </w:r>
            <w:r w:rsidR="009440A2" w:rsidRPr="007D7CF8">
              <w:rPr>
                <w:rFonts w:eastAsia="MS Mincho"/>
                <w:b/>
              </w:rPr>
              <w:t>:</w:t>
            </w:r>
          </w:p>
          <w:p w14:paraId="46219D87" w14:textId="3A73B642" w:rsidR="009440A2" w:rsidRPr="00AC74E0" w:rsidRDefault="00AC74E0" w:rsidP="00AC74E0">
            <w:pPr>
              <w:spacing w:line="0" w:lineRule="atLeast"/>
            </w:pPr>
            <w:r>
              <w:t>h</w:t>
            </w:r>
            <w:r w:rsidRPr="005667CA">
              <w:t>et verzorgen van een kwaliteitsinspectie schoonmaakdienstverlening voor één opdrachtgever op tenminste tien (10) in Nederland gelegen locaties met een minim</w:t>
            </w:r>
            <w:r>
              <w:t>um vloeroppervlakte van 1.000 m²</w:t>
            </w:r>
            <w:r w:rsidRPr="005667CA">
              <w:t xml:space="preserve"> per locatie.</w:t>
            </w:r>
          </w:p>
        </w:tc>
      </w:tr>
      <w:tr w:rsidR="00952775" w:rsidRPr="00952775" w14:paraId="1C902B1C" w14:textId="77777777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1F8DC375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14:paraId="02AF93CC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61D28F36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14:paraId="65CCF3BD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35D19B7F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24C5AF6F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14:paraId="4EE80340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AC10091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45472A88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14:paraId="5637839D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39CD6A7F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493F8F0B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14:paraId="265F8711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ED84F0A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187B6361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14:paraId="50A04087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75878" w:rsidRPr="00952775" w14:paraId="4FBD0433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3B5CFDDD" w14:textId="77777777" w:rsidR="00875878" w:rsidRPr="00952775" w:rsidRDefault="00875878" w:rsidP="00227FC7">
            <w:pPr>
              <w:tabs>
                <w:tab w:val="left" w:pos="1843"/>
              </w:tabs>
            </w:pPr>
            <w:r>
              <w:t>Emailadres</w:t>
            </w:r>
          </w:p>
        </w:tc>
        <w:tc>
          <w:tcPr>
            <w:tcW w:w="5107" w:type="dxa"/>
          </w:tcPr>
          <w:p w14:paraId="7983C8D8" w14:textId="77777777" w:rsidR="00875878" w:rsidRPr="00952775" w:rsidRDefault="00875878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1E71DF46" w14:textId="77777777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14:paraId="2156EA93" w14:textId="77777777" w:rsidR="00952775" w:rsidRPr="00952775" w:rsidRDefault="00952775" w:rsidP="000B354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0B3547">
              <w:rPr>
                <w:b/>
              </w:rPr>
              <w:t>i</w:t>
            </w:r>
            <w:r w:rsidRPr="00952775">
              <w:rPr>
                <w:b/>
              </w:rPr>
              <w:t xml:space="preserve">nformatie </w:t>
            </w:r>
            <w:r w:rsidR="000B3547">
              <w:rPr>
                <w:b/>
              </w:rPr>
              <w:t>r</w:t>
            </w:r>
            <w:r w:rsidRPr="00952775">
              <w:rPr>
                <w:b/>
              </w:rPr>
              <w:t>eferentieopdracht</w:t>
            </w:r>
          </w:p>
        </w:tc>
      </w:tr>
      <w:tr w:rsidR="00952775" w:rsidRPr="00952775" w14:paraId="6D3C8110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118F3A0D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14:paraId="3EB2D259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98490DB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45302FC2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14:paraId="64A50382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E5417" w:rsidRPr="00952775" w14:paraId="60595F97" w14:textId="77777777" w:rsidTr="003801A3">
        <w:trPr>
          <w:cantSplit/>
        </w:trPr>
        <w:tc>
          <w:tcPr>
            <w:tcW w:w="4537" w:type="dxa"/>
            <w:shd w:val="pct30" w:color="FFFF00" w:fill="auto"/>
          </w:tcPr>
          <w:p w14:paraId="328F86F1" w14:textId="77777777" w:rsidR="00FE5417" w:rsidRPr="00952775" w:rsidRDefault="00FE5417" w:rsidP="003801A3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14:paraId="47389282" w14:textId="77777777" w:rsidR="00FE5417" w:rsidRPr="00952775" w:rsidRDefault="00FE5417" w:rsidP="003801A3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952775" w:rsidRPr="00952775" w14:paraId="29520B8A" w14:textId="77777777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5DB5FA59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14:paraId="14A7599D" w14:textId="77777777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14:paraId="4B91737D" w14:textId="77777777" w:rsidR="00952775" w:rsidRPr="000B3547" w:rsidRDefault="00952775" w:rsidP="00EA0723">
            <w:pPr>
              <w:tabs>
                <w:tab w:val="left" w:pos="1843"/>
              </w:tabs>
              <w:spacing w:line="0" w:lineRule="atLeast"/>
              <w:rPr>
                <w:u w:val="single"/>
              </w:rPr>
            </w:pPr>
            <w:r w:rsidRPr="000B3547">
              <w:rPr>
                <w:u w:val="single"/>
              </w:rPr>
              <w:t>Opdrachtbeschrijving</w:t>
            </w:r>
          </w:p>
          <w:p w14:paraId="260871C1" w14:textId="7B0C3006" w:rsidR="00CB6129" w:rsidRDefault="000B3547" w:rsidP="00EA0723">
            <w:pPr>
              <w:tabs>
                <w:tab w:val="left" w:pos="1843"/>
              </w:tabs>
              <w:spacing w:line="0" w:lineRule="atLeast"/>
            </w:pPr>
            <w:r w:rsidRPr="000B3547">
              <w:t>Omschrijving van de referentieopdracht waaruit expliciet en duidelijk blijkt dat u voldoet aan de vereiste kerncompetentie</w:t>
            </w:r>
            <w:r w:rsidR="00966D12">
              <w:t>s</w:t>
            </w:r>
            <w:r w:rsidR="00537316">
              <w:t>.</w:t>
            </w:r>
          </w:p>
          <w:p w14:paraId="1330F1BF" w14:textId="7F8BB11A" w:rsidR="00952775" w:rsidRPr="00952775" w:rsidRDefault="00952775" w:rsidP="00537316">
            <w:pPr>
              <w:tabs>
                <w:tab w:val="left" w:pos="1843"/>
              </w:tabs>
              <w:spacing w:line="0" w:lineRule="atLeast"/>
            </w:pPr>
          </w:p>
        </w:tc>
        <w:tc>
          <w:tcPr>
            <w:tcW w:w="5107" w:type="dxa"/>
          </w:tcPr>
          <w:p w14:paraId="57B6F30B" w14:textId="0FAE036D" w:rsidR="00966D12" w:rsidRPr="00DE5339" w:rsidRDefault="004F0FDD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i/>
                <w:szCs w:val="20"/>
                <w:u w:val="single"/>
              </w:rPr>
            </w:pPr>
            <w:r>
              <w:rPr>
                <w:rFonts w:eastAsia="MS Mincho"/>
                <w:i/>
                <w:szCs w:val="20"/>
                <w:u w:val="single"/>
              </w:rPr>
              <w:t>Kerncompetentie A</w:t>
            </w:r>
            <w:r w:rsidR="00966D12" w:rsidRPr="00DE5339">
              <w:rPr>
                <w:rFonts w:eastAsia="MS Mincho"/>
                <w:i/>
                <w:szCs w:val="20"/>
                <w:u w:val="single"/>
              </w:rPr>
              <w:t>:</w:t>
            </w:r>
          </w:p>
          <w:p w14:paraId="2096D1DA" w14:textId="77777777" w:rsidR="00966D12" w:rsidRPr="00DE5339" w:rsidRDefault="00966D12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4FD5E67" w14:textId="77777777" w:rsidR="00966D12" w:rsidRPr="00DE5339" w:rsidRDefault="00966D12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71B76D4" w14:textId="77777777" w:rsidR="00966D12" w:rsidRPr="00DE5339" w:rsidRDefault="00966D12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3AA5B97" w14:textId="77777777" w:rsidR="00966D12" w:rsidRPr="00DE5339" w:rsidRDefault="00966D12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98868A8" w14:textId="77777777" w:rsidR="00B06BB1" w:rsidRPr="00DE5339" w:rsidRDefault="00B06BB1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1239C5E" w14:textId="27C3B4F4" w:rsidR="00966D12" w:rsidRPr="00DE5339" w:rsidRDefault="004F0FDD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i/>
                <w:szCs w:val="20"/>
                <w:u w:val="single"/>
              </w:rPr>
            </w:pPr>
            <w:r>
              <w:rPr>
                <w:rFonts w:eastAsia="MS Mincho"/>
                <w:i/>
                <w:szCs w:val="20"/>
                <w:u w:val="single"/>
              </w:rPr>
              <w:t>Kerncompetentie B</w:t>
            </w:r>
            <w:r w:rsidR="00966D12" w:rsidRPr="00DE5339">
              <w:rPr>
                <w:rFonts w:eastAsia="MS Mincho"/>
                <w:i/>
                <w:szCs w:val="20"/>
                <w:u w:val="single"/>
              </w:rPr>
              <w:t>:</w:t>
            </w:r>
          </w:p>
          <w:p w14:paraId="5E32A9D9" w14:textId="77777777" w:rsidR="00966D12" w:rsidRPr="00FE5417" w:rsidRDefault="00966D12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  <w:highlight w:val="yellow"/>
              </w:rPr>
            </w:pPr>
          </w:p>
          <w:p w14:paraId="58AAD2A8" w14:textId="77777777" w:rsidR="00EA0723" w:rsidRPr="00FE5417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  <w:highlight w:val="yellow"/>
              </w:rPr>
            </w:pPr>
          </w:p>
          <w:p w14:paraId="2C60554B" w14:textId="77777777" w:rsidR="00C66EDB" w:rsidRPr="00FE5417" w:rsidRDefault="00C66EDB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  <w:highlight w:val="yellow"/>
              </w:rPr>
            </w:pPr>
          </w:p>
          <w:p w14:paraId="06B4E50F" w14:textId="77777777" w:rsidR="00B06BB1" w:rsidRPr="00FE5417" w:rsidRDefault="00B06BB1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  <w:highlight w:val="yellow"/>
              </w:rPr>
            </w:pPr>
          </w:p>
          <w:p w14:paraId="64C41683" w14:textId="77777777" w:rsidR="00C66EDB" w:rsidRPr="00FE5417" w:rsidRDefault="00C66EDB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  <w:highlight w:val="yellow"/>
              </w:rPr>
            </w:pPr>
          </w:p>
          <w:p w14:paraId="29E87B2A" w14:textId="77777777" w:rsidR="00C66EDB" w:rsidRDefault="00C66EDB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6C9BEBE" w14:textId="77777777" w:rsidR="00C66EDB" w:rsidRPr="00952775" w:rsidRDefault="00C66EDB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0B3547" w:rsidRPr="00952775" w14:paraId="56200FAF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7325A6A9" w14:textId="77777777" w:rsidR="000B3547" w:rsidRPr="000B3547" w:rsidRDefault="000B3547" w:rsidP="000B3547">
            <w:pPr>
              <w:tabs>
                <w:tab w:val="left" w:pos="1843"/>
              </w:tabs>
              <w:rPr>
                <w:szCs w:val="18"/>
                <w:u w:val="single"/>
              </w:rPr>
            </w:pPr>
            <w:r w:rsidRPr="000B3547">
              <w:rPr>
                <w:szCs w:val="18"/>
                <w:u w:val="single"/>
              </w:rPr>
              <w:t xml:space="preserve">Rol Inschrijver </w:t>
            </w:r>
          </w:p>
          <w:p w14:paraId="06779E4E" w14:textId="62895E8B" w:rsidR="000B3547" w:rsidRPr="000B3547" w:rsidRDefault="00FE5417" w:rsidP="00FE5417">
            <w:pPr>
              <w:tabs>
                <w:tab w:val="left" w:pos="1843"/>
              </w:tabs>
              <w:spacing w:line="0" w:lineRule="atLeast"/>
              <w:rPr>
                <w:szCs w:val="18"/>
                <w:u w:val="single"/>
              </w:rPr>
            </w:pPr>
            <w:r w:rsidRPr="00FE5417">
              <w:t>(in termen van verantwoordelijkheid voor de dienstverlening/levering en indien van toepassing als hoofd- of onderaannemer, samenwerkingsverband en indien van toepassing als hoofd- of onderaannemer, samenwerkingsverband)</w:t>
            </w:r>
          </w:p>
        </w:tc>
        <w:tc>
          <w:tcPr>
            <w:tcW w:w="5107" w:type="dxa"/>
          </w:tcPr>
          <w:p w14:paraId="3600C205" w14:textId="77777777" w:rsidR="000B3547" w:rsidRPr="00952775" w:rsidRDefault="000B3547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C66240" w:rsidRPr="00952775" w14:paraId="414B1793" w14:textId="77777777" w:rsidTr="00D02AC5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27068C8F" w14:textId="77777777" w:rsidR="00C66240" w:rsidRPr="00952775" w:rsidRDefault="00C66240" w:rsidP="00D02AC5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C66240" w:rsidRPr="00952775" w14:paraId="5EF0C00C" w14:textId="77777777" w:rsidTr="00D02AC5">
        <w:trPr>
          <w:cantSplit/>
        </w:trPr>
        <w:tc>
          <w:tcPr>
            <w:tcW w:w="4537" w:type="dxa"/>
            <w:shd w:val="pct30" w:color="FFFF00" w:fill="auto"/>
          </w:tcPr>
          <w:p w14:paraId="78D44322" w14:textId="77777777" w:rsidR="00C66240" w:rsidRPr="00952775" w:rsidRDefault="00C66240" w:rsidP="00D02AC5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14:paraId="02205C4D" w14:textId="77777777" w:rsidR="00C66240" w:rsidRPr="00952775" w:rsidRDefault="00C66240" w:rsidP="00D02AC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E81ADA5" w14:textId="77777777" w:rsidR="00C66240" w:rsidRPr="00952775" w:rsidRDefault="00C66240" w:rsidP="00D02AC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FEF6B36" w14:textId="77777777" w:rsidR="00C66240" w:rsidRPr="00952775" w:rsidRDefault="00C66240" w:rsidP="00D02AC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45B2108" w14:textId="77777777" w:rsidR="004F0FDD" w:rsidRDefault="004F0FDD" w:rsidP="00227FC7">
      <w:pPr>
        <w:pStyle w:val="Toelichting"/>
        <w:rPr>
          <w:rFonts w:ascii="Verdana" w:hAnsi="Verdana"/>
          <w:sz w:val="18"/>
          <w:szCs w:val="18"/>
        </w:rPr>
      </w:pPr>
    </w:p>
    <w:p w14:paraId="5504667F" w14:textId="346A12AC"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1C555369" w14:textId="77777777" w:rsidTr="0049119A">
        <w:tc>
          <w:tcPr>
            <w:tcW w:w="3403" w:type="dxa"/>
          </w:tcPr>
          <w:p w14:paraId="24DD03AF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4DE3197B" w14:textId="77777777" w:rsidR="00227FC7" w:rsidRDefault="00227FC7" w:rsidP="00846C23"/>
        </w:tc>
      </w:tr>
      <w:tr w:rsidR="00227FC7" w14:paraId="351C73D8" w14:textId="77777777" w:rsidTr="0049119A">
        <w:tc>
          <w:tcPr>
            <w:tcW w:w="3403" w:type="dxa"/>
          </w:tcPr>
          <w:p w14:paraId="106DA0D0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58BF11D8" w14:textId="77777777" w:rsidR="00227FC7" w:rsidRDefault="00227FC7" w:rsidP="00846C23"/>
        </w:tc>
      </w:tr>
      <w:tr w:rsidR="00227FC7" w14:paraId="42D2B57B" w14:textId="77777777" w:rsidTr="0049119A">
        <w:tc>
          <w:tcPr>
            <w:tcW w:w="3403" w:type="dxa"/>
            <w:tcBorders>
              <w:bottom w:val="nil"/>
            </w:tcBorders>
          </w:tcPr>
          <w:p w14:paraId="1F950049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3238A9B1" w14:textId="77777777"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14:paraId="49ADBAED" w14:textId="77777777" w:rsidTr="0049119A">
        <w:trPr>
          <w:trHeight w:val="1760"/>
        </w:trPr>
        <w:tc>
          <w:tcPr>
            <w:tcW w:w="3403" w:type="dxa"/>
          </w:tcPr>
          <w:p w14:paraId="288902C8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2B3C76FE" w14:textId="77777777" w:rsidR="00227FC7" w:rsidRDefault="00227FC7" w:rsidP="00846C23"/>
        </w:tc>
      </w:tr>
      <w:tr w:rsidR="00227FC7" w14:paraId="1258A87C" w14:textId="77777777" w:rsidTr="0049119A">
        <w:tc>
          <w:tcPr>
            <w:tcW w:w="3403" w:type="dxa"/>
          </w:tcPr>
          <w:p w14:paraId="28E8E8F8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0A3E47E4" w14:textId="77777777" w:rsidR="00227FC7" w:rsidRDefault="00227FC7" w:rsidP="00846C23"/>
        </w:tc>
      </w:tr>
    </w:tbl>
    <w:p w14:paraId="6E44486E" w14:textId="77777777"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1EB16810" w14:textId="77777777" w:rsidTr="0049119A">
        <w:tc>
          <w:tcPr>
            <w:tcW w:w="3403" w:type="dxa"/>
          </w:tcPr>
          <w:p w14:paraId="4C9B8451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0530080C" w14:textId="77777777" w:rsidR="00227FC7" w:rsidRDefault="00227FC7" w:rsidP="00846C23"/>
        </w:tc>
      </w:tr>
      <w:tr w:rsidR="00227FC7" w14:paraId="300A6364" w14:textId="77777777" w:rsidTr="0049119A">
        <w:tc>
          <w:tcPr>
            <w:tcW w:w="3403" w:type="dxa"/>
          </w:tcPr>
          <w:p w14:paraId="16F1EE07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5A454F91" w14:textId="77777777" w:rsidR="00227FC7" w:rsidRDefault="00227FC7" w:rsidP="00846C23"/>
        </w:tc>
      </w:tr>
      <w:tr w:rsidR="00227FC7" w14:paraId="3AF04C9C" w14:textId="77777777" w:rsidTr="0049119A">
        <w:tc>
          <w:tcPr>
            <w:tcW w:w="3403" w:type="dxa"/>
          </w:tcPr>
          <w:p w14:paraId="1993B485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14:paraId="528106D7" w14:textId="77777777" w:rsidR="00227FC7" w:rsidRDefault="00227FC7" w:rsidP="00846C23"/>
        </w:tc>
      </w:tr>
      <w:tr w:rsidR="00227FC7" w14:paraId="68AA7D98" w14:textId="77777777" w:rsidTr="0049119A">
        <w:trPr>
          <w:trHeight w:val="1779"/>
        </w:trPr>
        <w:tc>
          <w:tcPr>
            <w:tcW w:w="3403" w:type="dxa"/>
          </w:tcPr>
          <w:p w14:paraId="2FB7C2BB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37B65368" w14:textId="77777777" w:rsidR="00227FC7" w:rsidRDefault="00227FC7" w:rsidP="00846C23"/>
        </w:tc>
      </w:tr>
      <w:tr w:rsidR="00227FC7" w14:paraId="72AAC10E" w14:textId="77777777" w:rsidTr="0049119A">
        <w:tc>
          <w:tcPr>
            <w:tcW w:w="3403" w:type="dxa"/>
          </w:tcPr>
          <w:p w14:paraId="6FA10EA0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10BB0B3C" w14:textId="77777777" w:rsidR="00227FC7" w:rsidRDefault="00227FC7" w:rsidP="00846C23"/>
        </w:tc>
      </w:tr>
    </w:tbl>
    <w:p w14:paraId="1BBD2223" w14:textId="77777777" w:rsidR="00227FC7" w:rsidRDefault="00227FC7" w:rsidP="00C7256F"/>
    <w:sectPr w:rsidR="00227FC7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FA3A848" w16cid:durableId="2332A2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D2576" w14:textId="77777777" w:rsidR="00F70B2F" w:rsidRDefault="00F70B2F">
      <w:r>
        <w:separator/>
      </w:r>
    </w:p>
    <w:p w14:paraId="3982EC85" w14:textId="77777777" w:rsidR="00F70B2F" w:rsidRDefault="00F70B2F"/>
    <w:p w14:paraId="6EB87D2F" w14:textId="77777777" w:rsidR="00F70B2F" w:rsidRDefault="00F70B2F"/>
    <w:p w14:paraId="36A7703B" w14:textId="77777777" w:rsidR="00F70B2F" w:rsidRDefault="00F70B2F"/>
  </w:endnote>
  <w:endnote w:type="continuationSeparator" w:id="0">
    <w:p w14:paraId="4148CD65" w14:textId="77777777" w:rsidR="00F70B2F" w:rsidRDefault="00F70B2F">
      <w:r>
        <w:continuationSeparator/>
      </w:r>
    </w:p>
    <w:p w14:paraId="20FC77EE" w14:textId="77777777" w:rsidR="00F70B2F" w:rsidRDefault="00F70B2F"/>
    <w:p w14:paraId="1091AFF1" w14:textId="77777777" w:rsidR="00F70B2F" w:rsidRDefault="00F70B2F"/>
    <w:p w14:paraId="40177928" w14:textId="77777777" w:rsidR="00F70B2F" w:rsidRDefault="00F70B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82B69" w14:textId="77777777" w:rsidR="00492A5E" w:rsidRDefault="00492A5E">
    <w:pPr>
      <w:pStyle w:val="Voettekst"/>
    </w:pPr>
  </w:p>
  <w:p w14:paraId="495631E9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12BC4C3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0AC59E86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5A5F3D37" w14:textId="77777777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9A55E7">
            <w:fldChar w:fldCharType="begin"/>
          </w:r>
          <w:r w:rsidR="009A55E7">
            <w:instrText xml:space="preserve"> NUMPAGES   \* MERGEFORMAT </w:instrText>
          </w:r>
          <w:r w:rsidR="009A55E7">
            <w:fldChar w:fldCharType="separate"/>
          </w:r>
          <w:r w:rsidR="00D72223">
            <w:t>4</w:t>
          </w:r>
          <w:r w:rsidR="009A55E7">
            <w:fldChar w:fldCharType="end"/>
          </w:r>
        </w:p>
      </w:tc>
    </w:tr>
  </w:tbl>
  <w:p w14:paraId="5CC4764D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4CD9983B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77FB5B22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00E42E87" w14:textId="77777777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9A55E7">
            <w:fldChar w:fldCharType="begin"/>
          </w:r>
          <w:r w:rsidR="009A55E7">
            <w:instrText xml:space="preserve"> NUMPAGES   \* MERGEFORMAT </w:instrText>
          </w:r>
          <w:r w:rsidR="009A55E7">
            <w:fldChar w:fldCharType="separate"/>
          </w:r>
          <w:r w:rsidR="00D72223">
            <w:t>4</w:t>
          </w:r>
          <w:r w:rsidR="009A55E7">
            <w:fldChar w:fldCharType="end"/>
          </w:r>
        </w:p>
      </w:tc>
    </w:tr>
  </w:tbl>
  <w:p w14:paraId="52B1E933" w14:textId="77777777" w:rsidR="00A22467" w:rsidRDefault="00A22467"/>
  <w:p w14:paraId="0E4C1FB3" w14:textId="77777777" w:rsidR="00A22467" w:rsidRDefault="00A22467"/>
  <w:p w14:paraId="1968C529" w14:textId="77777777"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14:paraId="1022EC9E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062A0281" w14:textId="77777777"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14AEC75D" w14:textId="3CCE99E5"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9A55E7">
            <w:t>2</w:t>
          </w:r>
          <w:r w:rsidR="00D72223">
            <w:fldChar w:fldCharType="end"/>
          </w:r>
          <w:r w:rsidRPr="006B1455">
            <w:t xml:space="preserve"> van </w:t>
          </w:r>
          <w:r w:rsidR="009A55E7">
            <w:fldChar w:fldCharType="begin"/>
          </w:r>
          <w:r w:rsidR="009A55E7">
            <w:instrText xml:space="preserve"> NUMPAGES   \* MERGEFORMAT </w:instrText>
          </w:r>
          <w:r w:rsidR="009A55E7">
            <w:fldChar w:fldCharType="separate"/>
          </w:r>
          <w:r w:rsidR="009A55E7">
            <w:t>3</w:t>
          </w:r>
          <w:r w:rsidR="009A55E7">
            <w:fldChar w:fldCharType="end"/>
          </w:r>
        </w:p>
      </w:tc>
    </w:tr>
  </w:tbl>
  <w:p w14:paraId="26DC14DC" w14:textId="77777777" w:rsidR="00A22467" w:rsidRDefault="00A22467"/>
  <w:p w14:paraId="6418FCE2" w14:textId="77777777"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B8998" w14:textId="77777777"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0235F" w14:textId="77777777" w:rsidR="00F70B2F" w:rsidRPr="00B35331" w:rsidRDefault="00F70B2F" w:rsidP="00B35331">
      <w:pPr>
        <w:pStyle w:val="Voettekst"/>
      </w:pPr>
    </w:p>
    <w:p w14:paraId="7FA9BFEF" w14:textId="77777777" w:rsidR="00F70B2F" w:rsidRDefault="00F70B2F"/>
  </w:footnote>
  <w:footnote w:type="continuationSeparator" w:id="0">
    <w:p w14:paraId="4BAC302F" w14:textId="77777777" w:rsidR="00F70B2F" w:rsidRDefault="00F70B2F">
      <w:r>
        <w:continuationSeparator/>
      </w:r>
    </w:p>
    <w:p w14:paraId="27C159EF" w14:textId="77777777" w:rsidR="00F70B2F" w:rsidRDefault="00F70B2F"/>
    <w:p w14:paraId="3FA3FE04" w14:textId="77777777" w:rsidR="00F70B2F" w:rsidRDefault="00F70B2F"/>
    <w:p w14:paraId="1154B147" w14:textId="77777777" w:rsidR="00F70B2F" w:rsidRDefault="00F70B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F1864" w14:textId="77777777" w:rsidR="00492A5E" w:rsidRDefault="00492A5E">
    <w:pPr>
      <w:pStyle w:val="Koptekst"/>
    </w:pPr>
  </w:p>
  <w:p w14:paraId="4D277AD6" w14:textId="77777777" w:rsidR="00492A5E" w:rsidRDefault="00492A5E"/>
  <w:p w14:paraId="7EA03AA8" w14:textId="77777777" w:rsidR="00492A5E" w:rsidRDefault="00492A5E"/>
  <w:p w14:paraId="63F733D8" w14:textId="77777777" w:rsidR="00A22467" w:rsidRDefault="00A22467"/>
  <w:p w14:paraId="1D8CC634" w14:textId="77777777" w:rsidR="00A22467" w:rsidRDefault="00A22467"/>
  <w:p w14:paraId="3C9C7F79" w14:textId="77777777"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C82CC" w14:textId="77777777"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9080" w:type="dxa"/>
      <w:tblInd w:w="-15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080"/>
    </w:tblGrid>
    <w:tr w:rsidR="00492A5E" w:rsidRPr="00275984" w14:paraId="61B4D94D" w14:textId="77777777" w:rsidTr="000B3547">
      <w:trPr>
        <w:trHeight w:val="400"/>
      </w:trPr>
      <w:tc>
        <w:tcPr>
          <w:tcW w:w="9080" w:type="dxa"/>
          <w:shd w:val="clear" w:color="auto" w:fill="auto"/>
        </w:tcPr>
        <w:tbl>
          <w:tblPr>
            <w:tblW w:w="1247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2474"/>
          </w:tblGrid>
          <w:tr w:rsidR="000B3547" w:rsidRPr="004F3416" w14:paraId="7D84D50A" w14:textId="77777777" w:rsidTr="00D02AC5">
            <w:trPr>
              <w:trHeight w:val="189"/>
            </w:trPr>
            <w:tc>
              <w:tcPr>
                <w:tcW w:w="12474" w:type="dxa"/>
              </w:tcPr>
              <w:p w14:paraId="3C62AD24" w14:textId="77777777" w:rsidR="000B3547" w:rsidRPr="004F3416" w:rsidRDefault="000B3547" w:rsidP="00D02AC5">
                <w:pPr>
                  <w:adjustRightInd w:val="0"/>
                  <w:spacing w:line="180" w:lineRule="exact"/>
                  <w:rPr>
                    <w:sz w:val="13"/>
                  </w:rPr>
                </w:pPr>
                <w:r w:rsidRPr="004F3416">
                  <w:rPr>
                    <w:sz w:val="13"/>
                  </w:rPr>
                  <w:t>BESCHRIJVEND DOCUMENT</w:t>
                </w:r>
              </w:p>
              <w:p w14:paraId="3099209C" w14:textId="33189143" w:rsidR="000B3547" w:rsidRPr="004F3416" w:rsidRDefault="000B3547" w:rsidP="00611B96">
                <w:pPr>
                  <w:adjustRightInd w:val="0"/>
                  <w:spacing w:line="180" w:lineRule="exact"/>
                  <w:rPr>
                    <w:sz w:val="13"/>
                  </w:rPr>
                </w:pPr>
                <w:r w:rsidRPr="004F3416">
                  <w:rPr>
                    <w:sz w:val="13"/>
                  </w:rPr>
                  <w:t xml:space="preserve">Europese aanbesteding </w:t>
                </w:r>
                <w:r w:rsidR="00AC74E0" w:rsidRPr="00AC74E0">
                  <w:rPr>
                    <w:sz w:val="13"/>
                    <w:lang w:val="pt-BR"/>
                  </w:rPr>
                  <w:t>Kwaliteitsinspecties schoonmaakdienstverlening</w:t>
                </w:r>
                <w:r w:rsidR="00FE5417" w:rsidRPr="00FE5417">
                  <w:rPr>
                    <w:sz w:val="13"/>
                    <w:lang w:val="pt-BR"/>
                  </w:rPr>
                  <w:t>t.b.v. Dienst Justitiële Inrichtingen</w:t>
                </w:r>
              </w:p>
            </w:tc>
          </w:tr>
        </w:tbl>
        <w:p w14:paraId="6BEDCEB3" w14:textId="77777777" w:rsidR="000B3547" w:rsidRDefault="000B3547" w:rsidP="000B3547">
          <w:pPr>
            <w:adjustRightInd w:val="0"/>
            <w:spacing w:line="180" w:lineRule="exact"/>
            <w:rPr>
              <w:rStyle w:val="Huisstijl-Koptekst"/>
            </w:rPr>
          </w:pPr>
          <w:r w:rsidRPr="004F3416">
            <w:rPr>
              <w:rStyle w:val="Huisstijl-Koptekst"/>
            </w:rPr>
            <w:t xml:space="preserve">Bijlage </w:t>
          </w:r>
          <w:r w:rsidR="00A4779F">
            <w:rPr>
              <w:rStyle w:val="Huisstijl-Koptekst"/>
            </w:rPr>
            <w:t>3</w:t>
          </w:r>
          <w:r w:rsidRPr="004F3416">
            <w:rPr>
              <w:rStyle w:val="Huisstijl-Koptekst"/>
            </w:rPr>
            <w:t xml:space="preserve"> </w:t>
          </w:r>
          <w:r w:rsidR="00A4779F">
            <w:rPr>
              <w:rStyle w:val="Huisstijl-Koptekst"/>
            </w:rPr>
            <w:t>–Specificatie referentieopdracht</w:t>
          </w:r>
          <w:r>
            <w:rPr>
              <w:rStyle w:val="Huisstijl-Koptekst"/>
            </w:rPr>
            <w:t xml:space="preserve"> </w:t>
          </w:r>
        </w:p>
        <w:p w14:paraId="1D1FA2CA" w14:textId="77777777" w:rsidR="00492A5E" w:rsidRPr="002E14E1" w:rsidRDefault="00492A5E" w:rsidP="00BC75D5">
          <w:pPr>
            <w:adjustRightInd w:val="0"/>
            <w:spacing w:line="180" w:lineRule="exact"/>
            <w:rPr>
              <w:sz w:val="13"/>
            </w:rPr>
          </w:pPr>
        </w:p>
      </w:tc>
    </w:tr>
  </w:tbl>
  <w:p w14:paraId="72014878" w14:textId="77777777"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4647" w14:textId="77777777" w:rsidR="000B3547" w:rsidRDefault="000B3547">
    <w:pPr>
      <w:pStyle w:val="Koptekst"/>
    </w:pPr>
    <w:r>
      <w:t xml:space="preserve"> </w:t>
    </w:r>
    <w:r>
      <w:rPr>
        <w:rFonts w:ascii="Times New Roman" w:hAnsi="Times New Roman"/>
        <w:noProof/>
        <w:sz w:val="22"/>
      </w:rPr>
      <w:t xml:space="preserve">                                                  </w:t>
    </w:r>
    <w:r w:rsidRPr="00234039">
      <w:rPr>
        <w:rFonts w:ascii="Times New Roman" w:hAnsi="Times New Roman"/>
        <w:noProof/>
        <w:sz w:val="22"/>
      </w:rPr>
      <w:drawing>
        <wp:inline distT="0" distB="0" distL="0" distR="0" wp14:anchorId="217EF72F" wp14:editId="1EDD8F0F">
          <wp:extent cx="406400" cy="1407795"/>
          <wp:effectExtent l="0" t="0" r="0" b="1905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1407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6BFD17" w14:textId="77777777"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1F52461"/>
    <w:multiLevelType w:val="hybridMultilevel"/>
    <w:tmpl w:val="51B850D0"/>
    <w:lvl w:ilvl="0" w:tplc="FFFFFFFF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2C4571"/>
    <w:multiLevelType w:val="hybridMultilevel"/>
    <w:tmpl w:val="0058A7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5C8423B"/>
    <w:multiLevelType w:val="hybridMultilevel"/>
    <w:tmpl w:val="16CCD5A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1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3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4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37527A68"/>
    <w:multiLevelType w:val="hybridMultilevel"/>
    <w:tmpl w:val="F72C12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7585E7E"/>
    <w:multiLevelType w:val="hybridMultilevel"/>
    <w:tmpl w:val="A5681AB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4151B69"/>
    <w:multiLevelType w:val="hybridMultilevel"/>
    <w:tmpl w:val="5A305232"/>
    <w:lvl w:ilvl="0" w:tplc="14F8B4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044D9E"/>
    <w:multiLevelType w:val="hybridMultilevel"/>
    <w:tmpl w:val="C1F69AA2"/>
    <w:lvl w:ilvl="0" w:tplc="04130001">
      <w:start w:val="1"/>
      <w:numFmt w:val="bullet"/>
      <w:lvlText w:val=""/>
      <w:lvlJc w:val="left"/>
      <w:pPr>
        <w:ind w:left="-261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-18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-11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-4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</w:abstractNum>
  <w:abstractNum w:abstractNumId="32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4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7" w15:restartNumberingAfterBreak="0">
    <w:nsid w:val="5B7E376B"/>
    <w:multiLevelType w:val="hybridMultilevel"/>
    <w:tmpl w:val="1A1AB070"/>
    <w:lvl w:ilvl="0" w:tplc="0413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8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9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40" w15:restartNumberingAfterBreak="0">
    <w:nsid w:val="64462741"/>
    <w:multiLevelType w:val="hybridMultilevel"/>
    <w:tmpl w:val="6284DA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DA5602"/>
    <w:multiLevelType w:val="hybridMultilevel"/>
    <w:tmpl w:val="93BE5AF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43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45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7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9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6"/>
  </w:num>
  <w:num w:numId="6">
    <w:abstractNumId w:val="45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43"/>
  </w:num>
  <w:num w:numId="16">
    <w:abstractNumId w:val="35"/>
  </w:num>
  <w:num w:numId="17">
    <w:abstractNumId w:val="17"/>
  </w:num>
  <w:num w:numId="18">
    <w:abstractNumId w:val="32"/>
  </w:num>
  <w:num w:numId="19">
    <w:abstractNumId w:val="34"/>
  </w:num>
  <w:num w:numId="20">
    <w:abstractNumId w:val="29"/>
  </w:num>
  <w:num w:numId="21">
    <w:abstractNumId w:val="38"/>
  </w:num>
  <w:num w:numId="22">
    <w:abstractNumId w:val="24"/>
  </w:num>
  <w:num w:numId="23">
    <w:abstractNumId w:val="19"/>
  </w:num>
  <w:num w:numId="24">
    <w:abstractNumId w:val="20"/>
  </w:num>
  <w:num w:numId="25">
    <w:abstractNumId w:val="33"/>
  </w:num>
  <w:num w:numId="26">
    <w:abstractNumId w:val="46"/>
  </w:num>
  <w:num w:numId="27">
    <w:abstractNumId w:val="42"/>
  </w:num>
  <w:num w:numId="28">
    <w:abstractNumId w:val="18"/>
  </w:num>
  <w:num w:numId="29">
    <w:abstractNumId w:val="39"/>
  </w:num>
  <w:num w:numId="30">
    <w:abstractNumId w:val="21"/>
  </w:num>
  <w:num w:numId="31">
    <w:abstractNumId w:val="47"/>
  </w:num>
  <w:num w:numId="32">
    <w:abstractNumId w:val="44"/>
  </w:num>
  <w:num w:numId="33">
    <w:abstractNumId w:val="26"/>
  </w:num>
  <w:num w:numId="34">
    <w:abstractNumId w:val="36"/>
  </w:num>
  <w:num w:numId="35">
    <w:abstractNumId w:val="23"/>
  </w:num>
  <w:num w:numId="36">
    <w:abstractNumId w:val="22"/>
  </w:num>
  <w:num w:numId="37">
    <w:abstractNumId w:val="14"/>
  </w:num>
  <w:num w:numId="38">
    <w:abstractNumId w:val="48"/>
  </w:num>
  <w:num w:numId="39">
    <w:abstractNumId w:val="25"/>
  </w:num>
  <w:num w:numId="40">
    <w:abstractNumId w:val="49"/>
  </w:num>
  <w:num w:numId="41">
    <w:abstractNumId w:val="13"/>
  </w:num>
  <w:num w:numId="42">
    <w:abstractNumId w:val="15"/>
  </w:num>
  <w:num w:numId="43">
    <w:abstractNumId w:val="31"/>
  </w:num>
  <w:num w:numId="44">
    <w:abstractNumId w:val="41"/>
  </w:num>
  <w:num w:numId="45">
    <w:abstractNumId w:val="12"/>
  </w:num>
  <w:num w:numId="46">
    <w:abstractNumId w:val="28"/>
  </w:num>
  <w:num w:numId="47">
    <w:abstractNumId w:val="37"/>
  </w:num>
  <w:num w:numId="48">
    <w:abstractNumId w:val="27"/>
  </w:num>
  <w:num w:numId="49">
    <w:abstractNumId w:val="30"/>
  </w:num>
  <w:num w:numId="50">
    <w:abstractNumId w:val="4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2457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44CD2"/>
    <w:rsid w:val="00054107"/>
    <w:rsid w:val="000558AE"/>
    <w:rsid w:val="00057B03"/>
    <w:rsid w:val="0006027D"/>
    <w:rsid w:val="00071538"/>
    <w:rsid w:val="00071F28"/>
    <w:rsid w:val="00081825"/>
    <w:rsid w:val="00082BB1"/>
    <w:rsid w:val="00094B45"/>
    <w:rsid w:val="00096680"/>
    <w:rsid w:val="000A01F6"/>
    <w:rsid w:val="000A564C"/>
    <w:rsid w:val="000A7488"/>
    <w:rsid w:val="000B2A0F"/>
    <w:rsid w:val="000B3547"/>
    <w:rsid w:val="000B7281"/>
    <w:rsid w:val="000C3F40"/>
    <w:rsid w:val="000C43A2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A2505"/>
    <w:rsid w:val="001B5563"/>
    <w:rsid w:val="001B7D7E"/>
    <w:rsid w:val="001C47F8"/>
    <w:rsid w:val="001C793E"/>
    <w:rsid w:val="001D5178"/>
    <w:rsid w:val="001E34C6"/>
    <w:rsid w:val="001E5581"/>
    <w:rsid w:val="001F3155"/>
    <w:rsid w:val="001F50B8"/>
    <w:rsid w:val="00215347"/>
    <w:rsid w:val="00216ADD"/>
    <w:rsid w:val="00227FC7"/>
    <w:rsid w:val="002428E3"/>
    <w:rsid w:val="00260BAF"/>
    <w:rsid w:val="002650F7"/>
    <w:rsid w:val="002668DF"/>
    <w:rsid w:val="00280F74"/>
    <w:rsid w:val="00286998"/>
    <w:rsid w:val="002B153C"/>
    <w:rsid w:val="002C3BCE"/>
    <w:rsid w:val="002C44A7"/>
    <w:rsid w:val="002D317B"/>
    <w:rsid w:val="002D6647"/>
    <w:rsid w:val="002E0F69"/>
    <w:rsid w:val="002E14E1"/>
    <w:rsid w:val="002E7C26"/>
    <w:rsid w:val="002F35DC"/>
    <w:rsid w:val="00312597"/>
    <w:rsid w:val="003262A5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83F0B"/>
    <w:rsid w:val="00484A74"/>
    <w:rsid w:val="0049119A"/>
    <w:rsid w:val="00492A5E"/>
    <w:rsid w:val="004B02EC"/>
    <w:rsid w:val="004B4632"/>
    <w:rsid w:val="004B4977"/>
    <w:rsid w:val="004B5465"/>
    <w:rsid w:val="004D3EFB"/>
    <w:rsid w:val="004D6D24"/>
    <w:rsid w:val="004E13BE"/>
    <w:rsid w:val="004E32F0"/>
    <w:rsid w:val="004F0FDD"/>
    <w:rsid w:val="00516022"/>
    <w:rsid w:val="00521CEE"/>
    <w:rsid w:val="00524434"/>
    <w:rsid w:val="00534880"/>
    <w:rsid w:val="00537316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1B96"/>
    <w:rsid w:val="00612294"/>
    <w:rsid w:val="00614938"/>
    <w:rsid w:val="00617A44"/>
    <w:rsid w:val="00621FF5"/>
    <w:rsid w:val="00625CD0"/>
    <w:rsid w:val="00635DE3"/>
    <w:rsid w:val="00645EC4"/>
    <w:rsid w:val="006469F6"/>
    <w:rsid w:val="00651F50"/>
    <w:rsid w:val="006614C4"/>
    <w:rsid w:val="00661591"/>
    <w:rsid w:val="0066632F"/>
    <w:rsid w:val="006665E1"/>
    <w:rsid w:val="00667BAB"/>
    <w:rsid w:val="006B03AF"/>
    <w:rsid w:val="006C240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0C96"/>
    <w:rsid w:val="00783559"/>
    <w:rsid w:val="007A4105"/>
    <w:rsid w:val="007A474C"/>
    <w:rsid w:val="007B0280"/>
    <w:rsid w:val="007C406E"/>
    <w:rsid w:val="007C4472"/>
    <w:rsid w:val="007D377C"/>
    <w:rsid w:val="007D7CF8"/>
    <w:rsid w:val="007F428E"/>
    <w:rsid w:val="0081149E"/>
    <w:rsid w:val="00812028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4EA6"/>
    <w:rsid w:val="008666D2"/>
    <w:rsid w:val="00875878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440A2"/>
    <w:rsid w:val="0094575E"/>
    <w:rsid w:val="00952775"/>
    <w:rsid w:val="0095748C"/>
    <w:rsid w:val="00961FA7"/>
    <w:rsid w:val="00962158"/>
    <w:rsid w:val="009668DE"/>
    <w:rsid w:val="00966D12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55E7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4779F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C71D7"/>
    <w:rsid w:val="00AC74E0"/>
    <w:rsid w:val="00AD3A3C"/>
    <w:rsid w:val="00AE11B7"/>
    <w:rsid w:val="00AF0612"/>
    <w:rsid w:val="00B06BB1"/>
    <w:rsid w:val="00B06C4D"/>
    <w:rsid w:val="00B1313D"/>
    <w:rsid w:val="00B22779"/>
    <w:rsid w:val="00B2304A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77941"/>
    <w:rsid w:val="00B93893"/>
    <w:rsid w:val="00BB1670"/>
    <w:rsid w:val="00BB6E85"/>
    <w:rsid w:val="00BC12A3"/>
    <w:rsid w:val="00BC3B53"/>
    <w:rsid w:val="00BC56F5"/>
    <w:rsid w:val="00BC75D5"/>
    <w:rsid w:val="00BE2D55"/>
    <w:rsid w:val="00BF37A3"/>
    <w:rsid w:val="00C12E90"/>
    <w:rsid w:val="00C2041D"/>
    <w:rsid w:val="00C206F1"/>
    <w:rsid w:val="00C26079"/>
    <w:rsid w:val="00C35A91"/>
    <w:rsid w:val="00C40C60"/>
    <w:rsid w:val="00C53426"/>
    <w:rsid w:val="00C63108"/>
    <w:rsid w:val="00C6537C"/>
    <w:rsid w:val="00C66240"/>
    <w:rsid w:val="00C66EDB"/>
    <w:rsid w:val="00C7256F"/>
    <w:rsid w:val="00C876B7"/>
    <w:rsid w:val="00C90846"/>
    <w:rsid w:val="00C97238"/>
    <w:rsid w:val="00CA0A69"/>
    <w:rsid w:val="00CA0E76"/>
    <w:rsid w:val="00CA47D3"/>
    <w:rsid w:val="00CB5A73"/>
    <w:rsid w:val="00CB6129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2B12"/>
    <w:rsid w:val="00D23522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C27EA"/>
    <w:rsid w:val="00DE5339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723"/>
    <w:rsid w:val="00EA0D09"/>
    <w:rsid w:val="00EA75C1"/>
    <w:rsid w:val="00EB7550"/>
    <w:rsid w:val="00EC237D"/>
    <w:rsid w:val="00EC53F7"/>
    <w:rsid w:val="00EE1A75"/>
    <w:rsid w:val="00EE4A1F"/>
    <w:rsid w:val="00EF1B5A"/>
    <w:rsid w:val="00EF2CCA"/>
    <w:rsid w:val="00F03E1B"/>
    <w:rsid w:val="00F16EBD"/>
    <w:rsid w:val="00F2608D"/>
    <w:rsid w:val="00F32CFB"/>
    <w:rsid w:val="00F36803"/>
    <w:rsid w:val="00F46AA1"/>
    <w:rsid w:val="00F53F91"/>
    <w:rsid w:val="00F57321"/>
    <w:rsid w:val="00F61A72"/>
    <w:rsid w:val="00F66F13"/>
    <w:rsid w:val="00F70B2F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E5417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8565821"/>
  <w15:docId w15:val="{BD94FBE9-ED87-4418-B4AC-58D270BA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link w:val="KoptekstChar"/>
    <w:uiPriority w:val="99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qFormat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71538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71538"/>
    <w:rPr>
      <w:rFonts w:ascii="Verdana" w:hAnsi="Verdana"/>
      <w:b/>
      <w:bCs/>
    </w:rPr>
  </w:style>
  <w:style w:type="character" w:customStyle="1" w:styleId="KoptekstChar">
    <w:name w:val="Koptekst Char"/>
    <w:basedOn w:val="Standaardalinea-lettertype"/>
    <w:link w:val="Koptekst"/>
    <w:uiPriority w:val="99"/>
    <w:rsid w:val="000B3547"/>
    <w:rPr>
      <w:rFonts w:ascii="Verdana" w:hAnsi="Verdana"/>
      <w:sz w:val="18"/>
      <w:szCs w:val="24"/>
    </w:rPr>
  </w:style>
  <w:style w:type="paragraph" w:styleId="Lijstalinea">
    <w:name w:val="List Paragraph"/>
    <w:aliases w:val="Lijstalinea niv 1,Premier,Titre 10,texte,F5 List Paragraph,Indent Paragraph,Citation List,Liste Article,References,Bullets,Medium Grid 1 - Accent 21,Recommendation,List Paragraph1,List Paragraph11,Paragraph,séga,Lijstalinea1,Figura,Lista 1"/>
    <w:basedOn w:val="Standaard"/>
    <w:link w:val="LijstalineaChar"/>
    <w:uiPriority w:val="34"/>
    <w:qFormat/>
    <w:rsid w:val="00962158"/>
    <w:pPr>
      <w:ind w:left="720"/>
      <w:contextualSpacing/>
    </w:pPr>
    <w:rPr>
      <w:rFonts w:eastAsia="MS Mincho"/>
    </w:rPr>
  </w:style>
  <w:style w:type="character" w:customStyle="1" w:styleId="LijstalineaChar">
    <w:name w:val="Lijstalinea Char"/>
    <w:aliases w:val="Lijstalinea niv 1 Char,Premier Char,Titre 10 Char,texte Char,F5 List Paragraph Char,Indent Paragraph Char,Citation List Char,Liste Article Char,References Char,Bullets Char,Medium Grid 1 - Accent 21 Char,Recommendation Char,séga Char"/>
    <w:basedOn w:val="Standaardalinea-lettertype"/>
    <w:link w:val="Lijstalinea"/>
    <w:uiPriority w:val="34"/>
    <w:qFormat/>
    <w:locked/>
    <w:rsid w:val="00962158"/>
    <w:rPr>
      <w:rFonts w:ascii="Verdana" w:eastAsia="MS Mincho" w:hAnsi="Verdana"/>
      <w:sz w:val="18"/>
      <w:szCs w:val="24"/>
    </w:rPr>
  </w:style>
  <w:style w:type="character" w:customStyle="1" w:styleId="broodtekstChar">
    <w:name w:val="broodtekst Char"/>
    <w:link w:val="broodtekst"/>
    <w:rsid w:val="009440A2"/>
    <w:rPr>
      <w:rFonts w:ascii="Verdana" w:hAnsi="Verdana"/>
      <w:sz w:val="18"/>
      <w:szCs w:val="18"/>
    </w:rPr>
  </w:style>
  <w:style w:type="character" w:customStyle="1" w:styleId="TitelChar">
    <w:name w:val="Titel Char"/>
    <w:basedOn w:val="Standaardalinea-lettertype"/>
    <w:link w:val="titel0"/>
    <w:qFormat/>
    <w:rsid w:val="004F0FDD"/>
    <w:rPr>
      <w:rFonts w:ascii="Verdana" w:hAnsi="Verdana" w:cs="Arial"/>
      <w:b/>
      <w:bCs/>
      <w:kern w:val="2"/>
      <w:sz w:val="24"/>
      <w:szCs w:val="32"/>
    </w:rPr>
  </w:style>
  <w:style w:type="paragraph" w:customStyle="1" w:styleId="titel0">
    <w:name w:val="titel"/>
    <w:basedOn w:val="broodtekst"/>
    <w:link w:val="TitelChar"/>
    <w:qFormat/>
    <w:rsid w:val="004F0FDD"/>
    <w:pPr>
      <w:autoSpaceDE/>
      <w:autoSpaceDN/>
      <w:adjustRightInd/>
      <w:spacing w:line="300" w:lineRule="atLeast"/>
    </w:pPr>
    <w:rPr>
      <w:rFonts w:cs="Arial"/>
      <w:b/>
      <w:bCs/>
      <w:kern w:val="2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9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E8BD66-2039-4D00-8E7F-60E2B2036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262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1703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Walker, Jermaine</cp:lastModifiedBy>
  <cp:revision>18</cp:revision>
  <cp:lastPrinted>2008-09-19T14:31:00Z</cp:lastPrinted>
  <dcterms:created xsi:type="dcterms:W3CDTF">2020-10-15T08:29:00Z</dcterms:created>
  <dcterms:modified xsi:type="dcterms:W3CDTF">2022-02-08T16:02:00Z</dcterms:modified>
</cp:coreProperties>
</file>