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CBB" w:rsidRDefault="005B5980" w:rsidP="003333E5">
      <w:pPr>
        <w:rPr>
          <w:sz w:val="24"/>
          <w:szCs w:val="24"/>
          <w:lang w:eastAsia="nl-NL"/>
        </w:rPr>
      </w:pPr>
      <w:bookmarkStart w:id="0" w:name="_GoBack"/>
      <w:bookmarkEnd w:id="0"/>
      <w:r>
        <w:rPr>
          <w:sz w:val="24"/>
          <w:szCs w:val="24"/>
          <w:lang w:eastAsia="nl-NL"/>
        </w:rPr>
        <w:t>Bijlage I</w:t>
      </w:r>
      <w:r w:rsidR="002E4CBB" w:rsidRPr="002E4CBB">
        <w:rPr>
          <w:sz w:val="24"/>
          <w:szCs w:val="24"/>
          <w:lang w:eastAsia="nl-NL"/>
        </w:rPr>
        <w:t xml:space="preserve"> Concept staat van</w:t>
      </w:r>
      <w:r w:rsidR="002E4CBB">
        <w:rPr>
          <w:sz w:val="24"/>
          <w:szCs w:val="24"/>
          <w:lang w:eastAsia="nl-NL"/>
        </w:rPr>
        <w:t xml:space="preserve"> ontleding van de inschrijfsom</w:t>
      </w:r>
    </w:p>
    <w:p w:rsidR="007E5F5C" w:rsidRDefault="007E5F5C" w:rsidP="003333E5">
      <w:pPr>
        <w:rPr>
          <w:sz w:val="24"/>
          <w:szCs w:val="24"/>
          <w:lang w:eastAsia="nl-NL"/>
        </w:rPr>
      </w:pPr>
    </w:p>
    <w:p w:rsidR="000D2A18" w:rsidRPr="000D2A18" w:rsidRDefault="000D2A18" w:rsidP="003333E5">
      <w:pPr>
        <w:rPr>
          <w:sz w:val="16"/>
          <w:szCs w:val="16"/>
          <w:lang w:eastAsia="nl-NL"/>
        </w:rPr>
      </w:pPr>
    </w:p>
    <w:tbl>
      <w:tblPr>
        <w:tblStyle w:val="Tabelraster"/>
        <w:tblW w:w="10923" w:type="dxa"/>
        <w:tblInd w:w="-998" w:type="dxa"/>
        <w:tblLook w:val="04A0" w:firstRow="1" w:lastRow="0" w:firstColumn="1" w:lastColumn="0" w:noHBand="0" w:noVBand="1"/>
      </w:tblPr>
      <w:tblGrid>
        <w:gridCol w:w="5529"/>
        <w:gridCol w:w="1557"/>
        <w:gridCol w:w="724"/>
        <w:gridCol w:w="1556"/>
        <w:gridCol w:w="1557"/>
      </w:tblGrid>
      <w:tr w:rsidR="00212126" w:rsidTr="00C924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tcW w:w="5529" w:type="dxa"/>
            <w:vAlign w:val="center"/>
          </w:tcPr>
          <w:p w:rsidR="00212126" w:rsidRDefault="00406D2C" w:rsidP="003F5EB0">
            <w:r>
              <w:t>Omschrijving</w:t>
            </w:r>
          </w:p>
        </w:tc>
        <w:tc>
          <w:tcPr>
            <w:tcW w:w="1557" w:type="dxa"/>
            <w:vAlign w:val="center"/>
          </w:tcPr>
          <w:p w:rsidR="00212126" w:rsidRDefault="00883C50" w:rsidP="00883C50">
            <w:pPr>
              <w:jc w:val="center"/>
            </w:pPr>
            <w:r>
              <w:t>Prijs</w:t>
            </w:r>
            <w:r w:rsidR="00212126">
              <w:t xml:space="preserve"> per </w:t>
            </w:r>
            <w:r w:rsidR="00637299">
              <w:t>eenheid</w:t>
            </w:r>
            <w:r>
              <w:t xml:space="preserve"> exclusief BTW</w:t>
            </w:r>
          </w:p>
        </w:tc>
        <w:tc>
          <w:tcPr>
            <w:tcW w:w="724" w:type="dxa"/>
            <w:vAlign w:val="center"/>
          </w:tcPr>
          <w:p w:rsidR="00212126" w:rsidRDefault="00212126" w:rsidP="006D6E18">
            <w:pPr>
              <w:jc w:val="center"/>
            </w:pPr>
            <w:r>
              <w:t>Aantal</w:t>
            </w:r>
          </w:p>
        </w:tc>
        <w:tc>
          <w:tcPr>
            <w:tcW w:w="1556" w:type="dxa"/>
            <w:vAlign w:val="center"/>
          </w:tcPr>
          <w:p w:rsidR="00212126" w:rsidRDefault="00212126" w:rsidP="00637299">
            <w:pPr>
              <w:jc w:val="center"/>
            </w:pPr>
            <w:r>
              <w:t>Subtotalen</w:t>
            </w:r>
          </w:p>
        </w:tc>
        <w:tc>
          <w:tcPr>
            <w:tcW w:w="1557" w:type="dxa"/>
            <w:vAlign w:val="center"/>
          </w:tcPr>
          <w:p w:rsidR="00212126" w:rsidRDefault="00212126" w:rsidP="00637299">
            <w:pPr>
              <w:jc w:val="center"/>
            </w:pPr>
            <w:r>
              <w:t>Totalen</w:t>
            </w:r>
          </w:p>
        </w:tc>
      </w:tr>
      <w:tr w:rsidR="00406D2C" w:rsidTr="00C924AE">
        <w:trPr>
          <w:trHeight w:val="284"/>
        </w:trPr>
        <w:tc>
          <w:tcPr>
            <w:tcW w:w="5529" w:type="dxa"/>
            <w:vAlign w:val="center"/>
          </w:tcPr>
          <w:p w:rsidR="00406D2C" w:rsidRPr="00406D2C" w:rsidRDefault="00406D2C" w:rsidP="00406D2C">
            <w:pPr>
              <w:rPr>
                <w:b/>
              </w:rPr>
            </w:pPr>
            <w:r w:rsidRPr="00406D2C">
              <w:rPr>
                <w:b/>
              </w:rPr>
              <w:t>Eenmalige kosten</w:t>
            </w:r>
          </w:p>
        </w:tc>
        <w:tc>
          <w:tcPr>
            <w:tcW w:w="1557" w:type="dxa"/>
            <w:vAlign w:val="center"/>
          </w:tcPr>
          <w:p w:rsidR="00406D2C" w:rsidRDefault="00406D2C" w:rsidP="00637299">
            <w:pPr>
              <w:jc w:val="center"/>
            </w:pPr>
          </w:p>
        </w:tc>
        <w:tc>
          <w:tcPr>
            <w:tcW w:w="724" w:type="dxa"/>
            <w:vAlign w:val="center"/>
          </w:tcPr>
          <w:p w:rsidR="00406D2C" w:rsidRDefault="00406D2C" w:rsidP="006D6E18">
            <w:pPr>
              <w:jc w:val="center"/>
            </w:pPr>
          </w:p>
        </w:tc>
        <w:tc>
          <w:tcPr>
            <w:tcW w:w="1556" w:type="dxa"/>
            <w:vAlign w:val="center"/>
          </w:tcPr>
          <w:p w:rsidR="00406D2C" w:rsidRDefault="00406D2C" w:rsidP="00637299">
            <w:pPr>
              <w:jc w:val="center"/>
            </w:pPr>
          </w:p>
        </w:tc>
        <w:tc>
          <w:tcPr>
            <w:tcW w:w="1557" w:type="dxa"/>
            <w:vAlign w:val="center"/>
          </w:tcPr>
          <w:p w:rsidR="00406D2C" w:rsidRDefault="00406D2C" w:rsidP="00637299">
            <w:pPr>
              <w:jc w:val="center"/>
            </w:pPr>
          </w:p>
        </w:tc>
      </w:tr>
      <w:tr w:rsidR="006D6E18" w:rsidTr="00C924AE">
        <w:trPr>
          <w:trHeight w:val="284"/>
        </w:trPr>
        <w:tc>
          <w:tcPr>
            <w:tcW w:w="5529" w:type="dxa"/>
            <w:vAlign w:val="center"/>
          </w:tcPr>
          <w:p w:rsidR="006D6E18" w:rsidRPr="00F70E58" w:rsidRDefault="006D6E18" w:rsidP="006D6E18">
            <w:pPr>
              <w:pStyle w:val="Lijstalinea"/>
              <w:numPr>
                <w:ilvl w:val="0"/>
                <w:numId w:val="34"/>
              </w:numPr>
            </w:pPr>
            <w:r w:rsidRPr="00F70E58">
              <w:t xml:space="preserve">Vervangen </w:t>
            </w:r>
            <w:r>
              <w:t>1 accupakket</w:t>
            </w:r>
          </w:p>
        </w:tc>
        <w:tc>
          <w:tcPr>
            <w:tcW w:w="1557" w:type="dxa"/>
            <w:vAlign w:val="center"/>
          </w:tcPr>
          <w:p w:rsidR="006D6E18" w:rsidRDefault="006D6E18" w:rsidP="00637299">
            <w:pPr>
              <w:jc w:val="center"/>
            </w:pPr>
            <w:r>
              <w:t>€ …………,…</w:t>
            </w:r>
          </w:p>
        </w:tc>
        <w:tc>
          <w:tcPr>
            <w:tcW w:w="724" w:type="dxa"/>
            <w:vAlign w:val="center"/>
          </w:tcPr>
          <w:p w:rsidR="006D6E18" w:rsidRDefault="006D6E18" w:rsidP="006D6E18">
            <w:pPr>
              <w:jc w:val="center"/>
            </w:pPr>
            <w:r>
              <w:t>2</w:t>
            </w:r>
          </w:p>
        </w:tc>
        <w:tc>
          <w:tcPr>
            <w:tcW w:w="1556" w:type="dxa"/>
            <w:vAlign w:val="center"/>
          </w:tcPr>
          <w:p w:rsidR="006D6E18" w:rsidRDefault="006D6E18" w:rsidP="00637299">
            <w:pPr>
              <w:jc w:val="center"/>
            </w:pPr>
            <w:r>
              <w:t>€ …………,…</w:t>
            </w:r>
          </w:p>
        </w:tc>
        <w:tc>
          <w:tcPr>
            <w:tcW w:w="1557" w:type="dxa"/>
            <w:vAlign w:val="center"/>
          </w:tcPr>
          <w:p w:rsidR="006D6E18" w:rsidRDefault="006D6E18" w:rsidP="00637299">
            <w:pPr>
              <w:jc w:val="center"/>
            </w:pPr>
          </w:p>
        </w:tc>
      </w:tr>
      <w:tr w:rsidR="006D6E18" w:rsidTr="00C924AE">
        <w:trPr>
          <w:trHeight w:val="284"/>
        </w:trPr>
        <w:tc>
          <w:tcPr>
            <w:tcW w:w="5529" w:type="dxa"/>
            <w:vAlign w:val="center"/>
          </w:tcPr>
          <w:p w:rsidR="006D6E18" w:rsidRPr="00F70E58" w:rsidRDefault="006D6E18" w:rsidP="006D6E18">
            <w:pPr>
              <w:pStyle w:val="Lijstalinea"/>
              <w:numPr>
                <w:ilvl w:val="0"/>
                <w:numId w:val="34"/>
              </w:numPr>
            </w:pPr>
            <w:r w:rsidRPr="00F70E58">
              <w:t xml:space="preserve">Demonteren </w:t>
            </w:r>
            <w:r>
              <w:t xml:space="preserve">1 </w:t>
            </w:r>
            <w:r w:rsidRPr="00F70E58">
              <w:t>remote</w:t>
            </w:r>
            <w:r>
              <w:t>-</w:t>
            </w:r>
            <w:r w:rsidRPr="00F70E58">
              <w:t>control</w:t>
            </w:r>
          </w:p>
        </w:tc>
        <w:tc>
          <w:tcPr>
            <w:tcW w:w="1557" w:type="dxa"/>
            <w:vAlign w:val="center"/>
          </w:tcPr>
          <w:p w:rsidR="006D6E18" w:rsidRDefault="006D6E18" w:rsidP="00637299">
            <w:pPr>
              <w:jc w:val="center"/>
            </w:pPr>
            <w:r>
              <w:t>€ …………,…</w:t>
            </w:r>
          </w:p>
        </w:tc>
        <w:tc>
          <w:tcPr>
            <w:tcW w:w="724" w:type="dxa"/>
            <w:vAlign w:val="center"/>
          </w:tcPr>
          <w:p w:rsidR="006D6E18" w:rsidRDefault="006D6E18" w:rsidP="006D6E18">
            <w:pPr>
              <w:jc w:val="center"/>
            </w:pPr>
            <w:r>
              <w:t>1</w:t>
            </w:r>
          </w:p>
        </w:tc>
        <w:tc>
          <w:tcPr>
            <w:tcW w:w="1556" w:type="dxa"/>
            <w:vAlign w:val="center"/>
          </w:tcPr>
          <w:p w:rsidR="006D6E18" w:rsidRDefault="006D6E18" w:rsidP="00637299">
            <w:pPr>
              <w:jc w:val="center"/>
            </w:pPr>
            <w:r>
              <w:t>€ …………,…</w:t>
            </w:r>
          </w:p>
        </w:tc>
        <w:tc>
          <w:tcPr>
            <w:tcW w:w="1557" w:type="dxa"/>
            <w:vAlign w:val="center"/>
          </w:tcPr>
          <w:p w:rsidR="006D6E18" w:rsidRDefault="006D6E18" w:rsidP="00637299">
            <w:pPr>
              <w:jc w:val="center"/>
            </w:pPr>
          </w:p>
        </w:tc>
      </w:tr>
      <w:tr w:rsidR="006D6E18" w:rsidTr="00C924AE">
        <w:trPr>
          <w:trHeight w:val="284"/>
        </w:trPr>
        <w:tc>
          <w:tcPr>
            <w:tcW w:w="5529" w:type="dxa"/>
            <w:vAlign w:val="center"/>
          </w:tcPr>
          <w:p w:rsidR="006D6E18" w:rsidRPr="00F70E58" w:rsidRDefault="006D6E18" w:rsidP="006D6E18">
            <w:pPr>
              <w:pStyle w:val="Lijstalinea"/>
              <w:numPr>
                <w:ilvl w:val="0"/>
                <w:numId w:val="34"/>
              </w:numPr>
            </w:pPr>
            <w:r>
              <w:t>Aanleggen 1</w:t>
            </w:r>
            <w:r w:rsidRPr="00F70E58">
              <w:t xml:space="preserve"> pakket reservedelen</w:t>
            </w:r>
          </w:p>
        </w:tc>
        <w:tc>
          <w:tcPr>
            <w:tcW w:w="1557" w:type="dxa"/>
            <w:vAlign w:val="center"/>
          </w:tcPr>
          <w:p w:rsidR="006D6E18" w:rsidRDefault="006D6E18" w:rsidP="00637299">
            <w:pPr>
              <w:jc w:val="center"/>
            </w:pPr>
            <w:r>
              <w:t>€ …………,…</w:t>
            </w:r>
          </w:p>
        </w:tc>
        <w:tc>
          <w:tcPr>
            <w:tcW w:w="724" w:type="dxa"/>
            <w:vAlign w:val="center"/>
          </w:tcPr>
          <w:p w:rsidR="006D6E18" w:rsidRDefault="006D6E18" w:rsidP="006D6E18">
            <w:pPr>
              <w:jc w:val="center"/>
            </w:pPr>
            <w:r>
              <w:t>2</w:t>
            </w:r>
          </w:p>
        </w:tc>
        <w:tc>
          <w:tcPr>
            <w:tcW w:w="1556" w:type="dxa"/>
            <w:vAlign w:val="center"/>
          </w:tcPr>
          <w:p w:rsidR="006D6E18" w:rsidRDefault="006D6E18" w:rsidP="00637299">
            <w:pPr>
              <w:jc w:val="center"/>
            </w:pPr>
            <w:r>
              <w:t>€ …………,…</w:t>
            </w:r>
          </w:p>
        </w:tc>
        <w:tc>
          <w:tcPr>
            <w:tcW w:w="1557" w:type="dxa"/>
            <w:vAlign w:val="center"/>
          </w:tcPr>
          <w:p w:rsidR="006D6E18" w:rsidRDefault="006D6E18" w:rsidP="00637299">
            <w:pPr>
              <w:jc w:val="center"/>
            </w:pPr>
          </w:p>
        </w:tc>
      </w:tr>
      <w:tr w:rsidR="006D6E18" w:rsidTr="00C924AE">
        <w:trPr>
          <w:trHeight w:val="284"/>
        </w:trPr>
        <w:tc>
          <w:tcPr>
            <w:tcW w:w="5529" w:type="dxa"/>
            <w:vAlign w:val="center"/>
          </w:tcPr>
          <w:p w:rsidR="006D6E18" w:rsidRPr="00F70E58" w:rsidRDefault="006D6E18" w:rsidP="006D6E18">
            <w:pPr>
              <w:pStyle w:val="Lijstalinea"/>
              <w:numPr>
                <w:ilvl w:val="0"/>
                <w:numId w:val="34"/>
              </w:numPr>
            </w:pPr>
            <w:r>
              <w:t xml:space="preserve">0-meting </w:t>
            </w:r>
            <w:r w:rsidR="000D2A18">
              <w:t xml:space="preserve">per </w:t>
            </w:r>
            <w:r w:rsidR="007E5F5C">
              <w:t xml:space="preserve">1 </w:t>
            </w:r>
            <w:r w:rsidR="000D2A18">
              <w:t>vuurtoren</w:t>
            </w:r>
          </w:p>
        </w:tc>
        <w:tc>
          <w:tcPr>
            <w:tcW w:w="1557" w:type="dxa"/>
            <w:vAlign w:val="center"/>
          </w:tcPr>
          <w:p w:rsidR="006D6E18" w:rsidRDefault="006D6E18" w:rsidP="00637299">
            <w:pPr>
              <w:jc w:val="center"/>
            </w:pPr>
            <w:r>
              <w:t>€ …………,…</w:t>
            </w:r>
          </w:p>
        </w:tc>
        <w:tc>
          <w:tcPr>
            <w:tcW w:w="724" w:type="dxa"/>
            <w:vAlign w:val="center"/>
          </w:tcPr>
          <w:p w:rsidR="006D6E18" w:rsidRDefault="006D6E18" w:rsidP="006D6E18">
            <w:pPr>
              <w:jc w:val="center"/>
            </w:pPr>
            <w:r>
              <w:t>6</w:t>
            </w:r>
          </w:p>
        </w:tc>
        <w:tc>
          <w:tcPr>
            <w:tcW w:w="1556" w:type="dxa"/>
            <w:vAlign w:val="center"/>
          </w:tcPr>
          <w:p w:rsidR="006D6E18" w:rsidRDefault="006D6E18" w:rsidP="00637299">
            <w:pPr>
              <w:jc w:val="center"/>
            </w:pPr>
            <w:r>
              <w:t>€ …………,…</w:t>
            </w:r>
          </w:p>
        </w:tc>
        <w:tc>
          <w:tcPr>
            <w:tcW w:w="1557" w:type="dxa"/>
            <w:vAlign w:val="center"/>
          </w:tcPr>
          <w:p w:rsidR="006D6E18" w:rsidRDefault="006D6E18" w:rsidP="00637299">
            <w:pPr>
              <w:jc w:val="center"/>
            </w:pPr>
          </w:p>
        </w:tc>
      </w:tr>
      <w:tr w:rsidR="006D6E18" w:rsidTr="00C924AE">
        <w:trPr>
          <w:trHeight w:val="284"/>
        </w:trPr>
        <w:tc>
          <w:tcPr>
            <w:tcW w:w="5529" w:type="dxa"/>
            <w:vAlign w:val="center"/>
          </w:tcPr>
          <w:p w:rsidR="006D6E18" w:rsidRPr="00835F9C" w:rsidRDefault="006D6E18" w:rsidP="00406D2C">
            <w:pPr>
              <w:rPr>
                <w:b/>
              </w:rPr>
            </w:pPr>
            <w:r>
              <w:rPr>
                <w:b/>
              </w:rPr>
              <w:t xml:space="preserve">Subtotaal </w:t>
            </w:r>
            <w:r w:rsidR="00406D2C">
              <w:rPr>
                <w:b/>
              </w:rPr>
              <w:t>A</w:t>
            </w:r>
            <w:r w:rsidRPr="00835F9C">
              <w:rPr>
                <w:b/>
              </w:rPr>
              <w:t xml:space="preserve"> </w:t>
            </w:r>
            <w:r w:rsidR="00406D2C">
              <w:rPr>
                <w:b/>
              </w:rPr>
              <w:t>(eenmalige kosten)</w:t>
            </w:r>
          </w:p>
        </w:tc>
        <w:tc>
          <w:tcPr>
            <w:tcW w:w="1557" w:type="dxa"/>
            <w:vAlign w:val="center"/>
          </w:tcPr>
          <w:p w:rsidR="006D6E18" w:rsidRDefault="006D6E18" w:rsidP="00637299">
            <w:pPr>
              <w:jc w:val="center"/>
            </w:pPr>
          </w:p>
        </w:tc>
        <w:tc>
          <w:tcPr>
            <w:tcW w:w="724" w:type="dxa"/>
            <w:vAlign w:val="center"/>
          </w:tcPr>
          <w:p w:rsidR="006D6E18" w:rsidRDefault="006D6E18" w:rsidP="006D6E18">
            <w:pPr>
              <w:jc w:val="center"/>
            </w:pPr>
          </w:p>
        </w:tc>
        <w:tc>
          <w:tcPr>
            <w:tcW w:w="1556" w:type="dxa"/>
            <w:vAlign w:val="center"/>
          </w:tcPr>
          <w:p w:rsidR="006D6E18" w:rsidRDefault="006D6E18" w:rsidP="00637299">
            <w:pPr>
              <w:jc w:val="center"/>
            </w:pPr>
          </w:p>
        </w:tc>
        <w:tc>
          <w:tcPr>
            <w:tcW w:w="1557" w:type="dxa"/>
            <w:vAlign w:val="center"/>
          </w:tcPr>
          <w:p w:rsidR="006D6E18" w:rsidRDefault="006D6E18" w:rsidP="00637299">
            <w:pPr>
              <w:jc w:val="center"/>
            </w:pPr>
            <w:r>
              <w:t>€ …………,…</w:t>
            </w:r>
          </w:p>
        </w:tc>
      </w:tr>
      <w:tr w:rsidR="007E5F5C" w:rsidTr="00C924AE">
        <w:trPr>
          <w:trHeight w:val="284"/>
        </w:trPr>
        <w:tc>
          <w:tcPr>
            <w:tcW w:w="5529" w:type="dxa"/>
            <w:vAlign w:val="center"/>
          </w:tcPr>
          <w:p w:rsidR="007E5F5C" w:rsidRPr="00835F9C" w:rsidRDefault="007E5F5C" w:rsidP="006D6E18">
            <w:pPr>
              <w:rPr>
                <w:b/>
              </w:rPr>
            </w:pPr>
          </w:p>
        </w:tc>
        <w:tc>
          <w:tcPr>
            <w:tcW w:w="1557" w:type="dxa"/>
            <w:vAlign w:val="center"/>
          </w:tcPr>
          <w:p w:rsidR="007E5F5C" w:rsidRDefault="007E5F5C" w:rsidP="00637299">
            <w:pPr>
              <w:jc w:val="center"/>
            </w:pPr>
          </w:p>
        </w:tc>
        <w:tc>
          <w:tcPr>
            <w:tcW w:w="724" w:type="dxa"/>
            <w:vAlign w:val="center"/>
          </w:tcPr>
          <w:p w:rsidR="007E5F5C" w:rsidRDefault="007E5F5C" w:rsidP="006D6E18">
            <w:pPr>
              <w:jc w:val="center"/>
            </w:pPr>
          </w:p>
        </w:tc>
        <w:tc>
          <w:tcPr>
            <w:tcW w:w="1556" w:type="dxa"/>
            <w:vAlign w:val="center"/>
          </w:tcPr>
          <w:p w:rsidR="007E5F5C" w:rsidRDefault="007E5F5C" w:rsidP="00637299">
            <w:pPr>
              <w:jc w:val="center"/>
            </w:pPr>
          </w:p>
        </w:tc>
        <w:tc>
          <w:tcPr>
            <w:tcW w:w="1557" w:type="dxa"/>
            <w:vAlign w:val="center"/>
          </w:tcPr>
          <w:p w:rsidR="007E5F5C" w:rsidRDefault="007E5F5C" w:rsidP="00637299">
            <w:pPr>
              <w:jc w:val="center"/>
            </w:pPr>
          </w:p>
        </w:tc>
      </w:tr>
      <w:tr w:rsidR="006D6E18" w:rsidTr="00C924AE">
        <w:trPr>
          <w:trHeight w:val="284"/>
        </w:trPr>
        <w:tc>
          <w:tcPr>
            <w:tcW w:w="5529" w:type="dxa"/>
            <w:vAlign w:val="center"/>
          </w:tcPr>
          <w:p w:rsidR="006D6E18" w:rsidRPr="00835F9C" w:rsidRDefault="006D6E18" w:rsidP="006D6E18">
            <w:pPr>
              <w:rPr>
                <w:b/>
              </w:rPr>
            </w:pPr>
            <w:r w:rsidRPr="00835F9C">
              <w:rPr>
                <w:b/>
              </w:rPr>
              <w:t>Doorlopende kosten</w:t>
            </w:r>
          </w:p>
        </w:tc>
        <w:tc>
          <w:tcPr>
            <w:tcW w:w="1557" w:type="dxa"/>
            <w:vAlign w:val="center"/>
          </w:tcPr>
          <w:p w:rsidR="006D6E18" w:rsidRDefault="006D6E18" w:rsidP="00637299">
            <w:pPr>
              <w:jc w:val="center"/>
            </w:pPr>
          </w:p>
        </w:tc>
        <w:tc>
          <w:tcPr>
            <w:tcW w:w="724" w:type="dxa"/>
            <w:vAlign w:val="center"/>
          </w:tcPr>
          <w:p w:rsidR="006D6E18" w:rsidRDefault="006D6E18" w:rsidP="006D6E18">
            <w:pPr>
              <w:jc w:val="center"/>
            </w:pPr>
          </w:p>
        </w:tc>
        <w:tc>
          <w:tcPr>
            <w:tcW w:w="1556" w:type="dxa"/>
            <w:vAlign w:val="center"/>
          </w:tcPr>
          <w:p w:rsidR="006D6E18" w:rsidRDefault="006D6E18" w:rsidP="00637299">
            <w:pPr>
              <w:jc w:val="center"/>
            </w:pPr>
          </w:p>
        </w:tc>
        <w:tc>
          <w:tcPr>
            <w:tcW w:w="1557" w:type="dxa"/>
            <w:vAlign w:val="center"/>
          </w:tcPr>
          <w:p w:rsidR="006D6E18" w:rsidRDefault="006D6E18" w:rsidP="00637299">
            <w:pPr>
              <w:jc w:val="center"/>
            </w:pPr>
          </w:p>
        </w:tc>
      </w:tr>
      <w:tr w:rsidR="006D6E18" w:rsidTr="00C924AE">
        <w:trPr>
          <w:trHeight w:val="284"/>
        </w:trPr>
        <w:tc>
          <w:tcPr>
            <w:tcW w:w="5529" w:type="dxa"/>
            <w:vAlign w:val="center"/>
          </w:tcPr>
          <w:p w:rsidR="006D6E18" w:rsidRPr="00F70E58" w:rsidRDefault="006D6E18" w:rsidP="000E5013">
            <w:pPr>
              <w:pStyle w:val="Lijstalinea"/>
              <w:numPr>
                <w:ilvl w:val="0"/>
                <w:numId w:val="33"/>
              </w:numPr>
            </w:pPr>
            <w:r>
              <w:t>1</w:t>
            </w:r>
            <w:r w:rsidRPr="00F70E58">
              <w:t xml:space="preserve"> jaar onderhoud </w:t>
            </w:r>
            <w:r w:rsidR="000E5013">
              <w:t>5</w:t>
            </w:r>
            <w:r w:rsidRPr="00F70E58">
              <w:t xml:space="preserve"> vuurtorens op Bonaire, reiskosten</w:t>
            </w:r>
          </w:p>
        </w:tc>
        <w:tc>
          <w:tcPr>
            <w:tcW w:w="1557" w:type="dxa"/>
            <w:vAlign w:val="center"/>
          </w:tcPr>
          <w:p w:rsidR="006D6E18" w:rsidRDefault="006D6E18" w:rsidP="00637299">
            <w:pPr>
              <w:jc w:val="center"/>
            </w:pPr>
            <w:r>
              <w:t>€ …………,…</w:t>
            </w:r>
          </w:p>
        </w:tc>
        <w:tc>
          <w:tcPr>
            <w:tcW w:w="724" w:type="dxa"/>
            <w:vAlign w:val="center"/>
          </w:tcPr>
          <w:p w:rsidR="006D6E18" w:rsidRDefault="006D6E18" w:rsidP="006D6E18">
            <w:pPr>
              <w:jc w:val="center"/>
            </w:pPr>
            <w:r>
              <w:t>6</w:t>
            </w:r>
          </w:p>
        </w:tc>
        <w:tc>
          <w:tcPr>
            <w:tcW w:w="1556" w:type="dxa"/>
            <w:vAlign w:val="center"/>
          </w:tcPr>
          <w:p w:rsidR="006D6E18" w:rsidRDefault="006D6E18" w:rsidP="00637299">
            <w:pPr>
              <w:jc w:val="center"/>
            </w:pPr>
            <w:r>
              <w:t>€ …………,…</w:t>
            </w:r>
          </w:p>
        </w:tc>
        <w:tc>
          <w:tcPr>
            <w:tcW w:w="1557" w:type="dxa"/>
            <w:vAlign w:val="center"/>
          </w:tcPr>
          <w:p w:rsidR="006D6E18" w:rsidRDefault="006D6E18" w:rsidP="00637299">
            <w:pPr>
              <w:jc w:val="center"/>
            </w:pPr>
          </w:p>
        </w:tc>
      </w:tr>
      <w:tr w:rsidR="006D6E18" w:rsidTr="00C924AE">
        <w:trPr>
          <w:trHeight w:val="284"/>
        </w:trPr>
        <w:tc>
          <w:tcPr>
            <w:tcW w:w="5529" w:type="dxa"/>
            <w:vAlign w:val="center"/>
          </w:tcPr>
          <w:p w:rsidR="006D6E18" w:rsidRPr="00F70E58" w:rsidRDefault="006D6E18" w:rsidP="000E5013">
            <w:pPr>
              <w:pStyle w:val="Lijstalinea"/>
              <w:numPr>
                <w:ilvl w:val="0"/>
                <w:numId w:val="33"/>
              </w:numPr>
            </w:pPr>
            <w:r>
              <w:t>1</w:t>
            </w:r>
            <w:r w:rsidRPr="00F70E58">
              <w:t xml:space="preserve"> jaar onderhoud </w:t>
            </w:r>
            <w:r w:rsidR="000E5013">
              <w:t>5</w:t>
            </w:r>
            <w:r w:rsidRPr="00F70E58">
              <w:t xml:space="preserve"> vuurtorens op Bonaire, arbeid</w:t>
            </w:r>
          </w:p>
        </w:tc>
        <w:tc>
          <w:tcPr>
            <w:tcW w:w="1557" w:type="dxa"/>
            <w:vAlign w:val="center"/>
          </w:tcPr>
          <w:p w:rsidR="006D6E18" w:rsidRDefault="006D6E18" w:rsidP="00637299">
            <w:pPr>
              <w:jc w:val="center"/>
            </w:pPr>
            <w:r>
              <w:t>€ …………,…</w:t>
            </w:r>
          </w:p>
        </w:tc>
        <w:tc>
          <w:tcPr>
            <w:tcW w:w="724" w:type="dxa"/>
            <w:vAlign w:val="center"/>
          </w:tcPr>
          <w:p w:rsidR="006D6E18" w:rsidRDefault="006D6E18" w:rsidP="006D6E18">
            <w:pPr>
              <w:jc w:val="center"/>
            </w:pPr>
            <w:r>
              <w:t>6</w:t>
            </w:r>
          </w:p>
        </w:tc>
        <w:tc>
          <w:tcPr>
            <w:tcW w:w="1556" w:type="dxa"/>
            <w:vAlign w:val="center"/>
          </w:tcPr>
          <w:p w:rsidR="006D6E18" w:rsidRDefault="006D6E18" w:rsidP="00637299">
            <w:pPr>
              <w:jc w:val="center"/>
            </w:pPr>
            <w:r>
              <w:t>€ …………,…</w:t>
            </w:r>
          </w:p>
        </w:tc>
        <w:tc>
          <w:tcPr>
            <w:tcW w:w="1557" w:type="dxa"/>
            <w:vAlign w:val="center"/>
          </w:tcPr>
          <w:p w:rsidR="006D6E18" w:rsidRDefault="006D6E18" w:rsidP="00637299">
            <w:pPr>
              <w:jc w:val="center"/>
            </w:pPr>
          </w:p>
        </w:tc>
      </w:tr>
      <w:tr w:rsidR="006D6E18" w:rsidTr="00C924AE">
        <w:trPr>
          <w:trHeight w:val="284"/>
        </w:trPr>
        <w:tc>
          <w:tcPr>
            <w:tcW w:w="5529" w:type="dxa"/>
            <w:vAlign w:val="center"/>
          </w:tcPr>
          <w:p w:rsidR="006D6E18" w:rsidRPr="00F70E58" w:rsidRDefault="006D6E18" w:rsidP="000E5013">
            <w:pPr>
              <w:pStyle w:val="Lijstalinea"/>
              <w:numPr>
                <w:ilvl w:val="0"/>
                <w:numId w:val="33"/>
              </w:numPr>
            </w:pPr>
            <w:r>
              <w:t>1</w:t>
            </w:r>
            <w:r w:rsidRPr="00F70E58">
              <w:t xml:space="preserve"> jaar onderhoud </w:t>
            </w:r>
            <w:r w:rsidR="000E5013">
              <w:t>5</w:t>
            </w:r>
            <w:r w:rsidRPr="00F70E58">
              <w:t xml:space="preserve"> vuurtorens op Bonaire, </w:t>
            </w:r>
            <w:r w:rsidR="00091384">
              <w:t xml:space="preserve">klein </w:t>
            </w:r>
            <w:r w:rsidRPr="00F70E58">
              <w:t>materiaal</w:t>
            </w:r>
          </w:p>
        </w:tc>
        <w:tc>
          <w:tcPr>
            <w:tcW w:w="1557" w:type="dxa"/>
            <w:vAlign w:val="center"/>
          </w:tcPr>
          <w:p w:rsidR="006D6E18" w:rsidRDefault="006D6E18" w:rsidP="00637299">
            <w:pPr>
              <w:jc w:val="center"/>
            </w:pPr>
            <w:r>
              <w:t>€ …………,…</w:t>
            </w:r>
          </w:p>
        </w:tc>
        <w:tc>
          <w:tcPr>
            <w:tcW w:w="724" w:type="dxa"/>
            <w:vAlign w:val="center"/>
          </w:tcPr>
          <w:p w:rsidR="006D6E18" w:rsidRDefault="006D6E18" w:rsidP="006D6E18">
            <w:pPr>
              <w:jc w:val="center"/>
            </w:pPr>
            <w:r>
              <w:t>6</w:t>
            </w:r>
          </w:p>
        </w:tc>
        <w:tc>
          <w:tcPr>
            <w:tcW w:w="1556" w:type="dxa"/>
            <w:vAlign w:val="center"/>
          </w:tcPr>
          <w:p w:rsidR="006D6E18" w:rsidRDefault="006D6E18" w:rsidP="00637299">
            <w:pPr>
              <w:jc w:val="center"/>
            </w:pPr>
            <w:r>
              <w:t>€ …………,…</w:t>
            </w:r>
          </w:p>
        </w:tc>
        <w:tc>
          <w:tcPr>
            <w:tcW w:w="1557" w:type="dxa"/>
            <w:vAlign w:val="center"/>
          </w:tcPr>
          <w:p w:rsidR="006D6E18" w:rsidRDefault="006D6E18" w:rsidP="00637299">
            <w:pPr>
              <w:jc w:val="center"/>
            </w:pPr>
          </w:p>
        </w:tc>
      </w:tr>
      <w:tr w:rsidR="006D6E18" w:rsidTr="00C924AE">
        <w:trPr>
          <w:trHeight w:val="284"/>
        </w:trPr>
        <w:tc>
          <w:tcPr>
            <w:tcW w:w="5529" w:type="dxa"/>
            <w:vAlign w:val="center"/>
          </w:tcPr>
          <w:p w:rsidR="006D6E18" w:rsidRPr="007B387C" w:rsidRDefault="006D6E18" w:rsidP="00BE0DAC">
            <w:pPr>
              <w:rPr>
                <w:b/>
              </w:rPr>
            </w:pPr>
            <w:r w:rsidRPr="007B387C">
              <w:rPr>
                <w:b/>
              </w:rPr>
              <w:t xml:space="preserve">Subtotaal </w:t>
            </w:r>
            <w:r w:rsidR="00406D2C">
              <w:rPr>
                <w:b/>
              </w:rPr>
              <w:t>B</w:t>
            </w:r>
            <w:r>
              <w:rPr>
                <w:b/>
              </w:rPr>
              <w:t xml:space="preserve"> </w:t>
            </w:r>
            <w:r w:rsidR="00406D2C">
              <w:rPr>
                <w:b/>
              </w:rPr>
              <w:t xml:space="preserve">(doorlopende kosten </w:t>
            </w:r>
            <w:r w:rsidR="00BE0DAC">
              <w:rPr>
                <w:b/>
              </w:rPr>
              <w:t>Bonaire</w:t>
            </w:r>
            <w:r w:rsidR="00406D2C">
              <w:rPr>
                <w:b/>
              </w:rPr>
              <w:t>)</w:t>
            </w:r>
          </w:p>
        </w:tc>
        <w:tc>
          <w:tcPr>
            <w:tcW w:w="1557" w:type="dxa"/>
            <w:vAlign w:val="center"/>
          </w:tcPr>
          <w:p w:rsidR="006D6E18" w:rsidRDefault="006D6E18" w:rsidP="00637299">
            <w:pPr>
              <w:jc w:val="center"/>
            </w:pPr>
          </w:p>
        </w:tc>
        <w:tc>
          <w:tcPr>
            <w:tcW w:w="724" w:type="dxa"/>
            <w:vAlign w:val="center"/>
          </w:tcPr>
          <w:p w:rsidR="006D6E18" w:rsidRDefault="006D6E18" w:rsidP="006D6E18">
            <w:pPr>
              <w:jc w:val="center"/>
            </w:pPr>
          </w:p>
        </w:tc>
        <w:tc>
          <w:tcPr>
            <w:tcW w:w="1556" w:type="dxa"/>
            <w:vAlign w:val="center"/>
          </w:tcPr>
          <w:p w:rsidR="006D6E18" w:rsidRDefault="006D6E18" w:rsidP="00637299">
            <w:pPr>
              <w:jc w:val="center"/>
            </w:pPr>
          </w:p>
        </w:tc>
        <w:tc>
          <w:tcPr>
            <w:tcW w:w="1557" w:type="dxa"/>
            <w:vAlign w:val="center"/>
          </w:tcPr>
          <w:p w:rsidR="006D6E18" w:rsidRDefault="006D6E18" w:rsidP="00637299">
            <w:pPr>
              <w:jc w:val="center"/>
            </w:pPr>
            <w:r>
              <w:t>€ …………,…</w:t>
            </w:r>
          </w:p>
        </w:tc>
      </w:tr>
      <w:tr w:rsidR="006D6E18" w:rsidTr="00C924AE">
        <w:trPr>
          <w:trHeight w:val="284"/>
        </w:trPr>
        <w:tc>
          <w:tcPr>
            <w:tcW w:w="5529" w:type="dxa"/>
            <w:vAlign w:val="center"/>
          </w:tcPr>
          <w:p w:rsidR="006D6E18" w:rsidRPr="00F70E58" w:rsidRDefault="006D6E18" w:rsidP="006D6E18">
            <w:pPr>
              <w:pStyle w:val="Lijstalinea"/>
              <w:numPr>
                <w:ilvl w:val="0"/>
                <w:numId w:val="33"/>
              </w:numPr>
            </w:pPr>
            <w:r>
              <w:t>1</w:t>
            </w:r>
            <w:r w:rsidRPr="00F70E58">
              <w:t xml:space="preserve"> jaar onderhoud 1 vuurtoren op St.</w:t>
            </w:r>
            <w:r w:rsidR="0056290E">
              <w:t xml:space="preserve"> </w:t>
            </w:r>
            <w:r w:rsidRPr="00F70E58">
              <w:t>Eustatius, reiskosten</w:t>
            </w:r>
          </w:p>
        </w:tc>
        <w:tc>
          <w:tcPr>
            <w:tcW w:w="1557" w:type="dxa"/>
            <w:vAlign w:val="center"/>
          </w:tcPr>
          <w:p w:rsidR="006D6E18" w:rsidRDefault="006D6E18" w:rsidP="00637299">
            <w:pPr>
              <w:jc w:val="center"/>
            </w:pPr>
            <w:r>
              <w:t>€ …………,…</w:t>
            </w:r>
          </w:p>
        </w:tc>
        <w:tc>
          <w:tcPr>
            <w:tcW w:w="724" w:type="dxa"/>
            <w:vAlign w:val="center"/>
          </w:tcPr>
          <w:p w:rsidR="006D6E18" w:rsidRDefault="006D6E18" w:rsidP="006D6E18">
            <w:pPr>
              <w:jc w:val="center"/>
            </w:pPr>
            <w:r>
              <w:t>6</w:t>
            </w:r>
          </w:p>
        </w:tc>
        <w:tc>
          <w:tcPr>
            <w:tcW w:w="1556" w:type="dxa"/>
            <w:vAlign w:val="center"/>
          </w:tcPr>
          <w:p w:rsidR="006D6E18" w:rsidRDefault="006D6E18" w:rsidP="00637299">
            <w:pPr>
              <w:jc w:val="center"/>
            </w:pPr>
            <w:r>
              <w:t>€ …………,…</w:t>
            </w:r>
          </w:p>
        </w:tc>
        <w:tc>
          <w:tcPr>
            <w:tcW w:w="1557" w:type="dxa"/>
            <w:vAlign w:val="center"/>
          </w:tcPr>
          <w:p w:rsidR="006D6E18" w:rsidRDefault="006D6E18" w:rsidP="00637299">
            <w:pPr>
              <w:jc w:val="center"/>
            </w:pPr>
          </w:p>
        </w:tc>
      </w:tr>
      <w:tr w:rsidR="006D6E18" w:rsidTr="00C924AE">
        <w:trPr>
          <w:trHeight w:val="284"/>
        </w:trPr>
        <w:tc>
          <w:tcPr>
            <w:tcW w:w="5529" w:type="dxa"/>
            <w:vAlign w:val="center"/>
          </w:tcPr>
          <w:p w:rsidR="006D6E18" w:rsidRPr="00F70E58" w:rsidRDefault="006D6E18" w:rsidP="006D6E18">
            <w:pPr>
              <w:pStyle w:val="Lijstalinea"/>
              <w:numPr>
                <w:ilvl w:val="0"/>
                <w:numId w:val="33"/>
              </w:numPr>
            </w:pPr>
            <w:r>
              <w:t>1</w:t>
            </w:r>
            <w:r w:rsidRPr="00F70E58">
              <w:t xml:space="preserve"> jaar onderhoud 1 vuurtoren op St.</w:t>
            </w:r>
            <w:r w:rsidR="0056290E">
              <w:t xml:space="preserve"> </w:t>
            </w:r>
            <w:r w:rsidRPr="00F70E58">
              <w:t>Eustatius, arbeid</w:t>
            </w:r>
          </w:p>
        </w:tc>
        <w:tc>
          <w:tcPr>
            <w:tcW w:w="1557" w:type="dxa"/>
            <w:vAlign w:val="center"/>
          </w:tcPr>
          <w:p w:rsidR="006D6E18" w:rsidRDefault="006D6E18" w:rsidP="00637299">
            <w:pPr>
              <w:jc w:val="center"/>
            </w:pPr>
            <w:r>
              <w:t>€ …………,…</w:t>
            </w:r>
          </w:p>
        </w:tc>
        <w:tc>
          <w:tcPr>
            <w:tcW w:w="724" w:type="dxa"/>
            <w:vAlign w:val="center"/>
          </w:tcPr>
          <w:p w:rsidR="006D6E18" w:rsidRDefault="006D6E18" w:rsidP="006D6E18">
            <w:pPr>
              <w:jc w:val="center"/>
            </w:pPr>
            <w:r>
              <w:t>6</w:t>
            </w:r>
          </w:p>
        </w:tc>
        <w:tc>
          <w:tcPr>
            <w:tcW w:w="1556" w:type="dxa"/>
            <w:vAlign w:val="center"/>
          </w:tcPr>
          <w:p w:rsidR="006D6E18" w:rsidRDefault="006D6E18" w:rsidP="00637299">
            <w:pPr>
              <w:jc w:val="center"/>
            </w:pPr>
            <w:r>
              <w:t>€ …………,…</w:t>
            </w:r>
          </w:p>
        </w:tc>
        <w:tc>
          <w:tcPr>
            <w:tcW w:w="1557" w:type="dxa"/>
            <w:vAlign w:val="center"/>
          </w:tcPr>
          <w:p w:rsidR="006D6E18" w:rsidRDefault="006D6E18" w:rsidP="00637299">
            <w:pPr>
              <w:jc w:val="center"/>
            </w:pPr>
          </w:p>
        </w:tc>
      </w:tr>
      <w:tr w:rsidR="006D6E18" w:rsidTr="00C924AE">
        <w:trPr>
          <w:trHeight w:val="284"/>
        </w:trPr>
        <w:tc>
          <w:tcPr>
            <w:tcW w:w="5529" w:type="dxa"/>
            <w:vAlign w:val="center"/>
          </w:tcPr>
          <w:p w:rsidR="006D6E18" w:rsidRPr="00F70E58" w:rsidRDefault="006D6E18" w:rsidP="006D6E18">
            <w:pPr>
              <w:pStyle w:val="Lijstalinea"/>
              <w:numPr>
                <w:ilvl w:val="0"/>
                <w:numId w:val="33"/>
              </w:numPr>
            </w:pPr>
            <w:r>
              <w:t>1</w:t>
            </w:r>
            <w:r w:rsidRPr="00F70E58">
              <w:t xml:space="preserve"> jaar onderhoud 1 vuurtoren op St.</w:t>
            </w:r>
            <w:r w:rsidR="0056290E">
              <w:t xml:space="preserve"> </w:t>
            </w:r>
            <w:r w:rsidRPr="00F70E58">
              <w:t xml:space="preserve">Eustatius, </w:t>
            </w:r>
            <w:r w:rsidR="00091384">
              <w:t xml:space="preserve">klein </w:t>
            </w:r>
            <w:r w:rsidRPr="00F70E58">
              <w:t>materiaal</w:t>
            </w:r>
          </w:p>
        </w:tc>
        <w:tc>
          <w:tcPr>
            <w:tcW w:w="1557" w:type="dxa"/>
            <w:vAlign w:val="center"/>
          </w:tcPr>
          <w:p w:rsidR="006D6E18" w:rsidRDefault="006D6E18" w:rsidP="00637299">
            <w:pPr>
              <w:jc w:val="center"/>
            </w:pPr>
            <w:r>
              <w:t>€ …………,…</w:t>
            </w:r>
          </w:p>
        </w:tc>
        <w:tc>
          <w:tcPr>
            <w:tcW w:w="724" w:type="dxa"/>
            <w:vAlign w:val="center"/>
          </w:tcPr>
          <w:p w:rsidR="006D6E18" w:rsidRDefault="006D6E18" w:rsidP="006D6E18">
            <w:pPr>
              <w:jc w:val="center"/>
            </w:pPr>
            <w:r>
              <w:t>6</w:t>
            </w:r>
          </w:p>
        </w:tc>
        <w:tc>
          <w:tcPr>
            <w:tcW w:w="1556" w:type="dxa"/>
            <w:vAlign w:val="center"/>
          </w:tcPr>
          <w:p w:rsidR="006D6E18" w:rsidRDefault="006D6E18" w:rsidP="00637299">
            <w:pPr>
              <w:jc w:val="center"/>
            </w:pPr>
            <w:r>
              <w:t>€ …………,…</w:t>
            </w:r>
          </w:p>
        </w:tc>
        <w:tc>
          <w:tcPr>
            <w:tcW w:w="1557" w:type="dxa"/>
            <w:vAlign w:val="center"/>
          </w:tcPr>
          <w:p w:rsidR="006D6E18" w:rsidRDefault="006D6E18" w:rsidP="00637299">
            <w:pPr>
              <w:jc w:val="center"/>
            </w:pPr>
          </w:p>
        </w:tc>
      </w:tr>
      <w:tr w:rsidR="006D6E18" w:rsidTr="00C924AE">
        <w:trPr>
          <w:trHeight w:val="284"/>
        </w:trPr>
        <w:tc>
          <w:tcPr>
            <w:tcW w:w="5529" w:type="dxa"/>
            <w:vAlign w:val="center"/>
          </w:tcPr>
          <w:p w:rsidR="006D6E18" w:rsidRPr="007B387C" w:rsidRDefault="006D6E18" w:rsidP="000E5013">
            <w:pPr>
              <w:rPr>
                <w:b/>
              </w:rPr>
            </w:pPr>
            <w:r w:rsidRPr="007B387C">
              <w:rPr>
                <w:b/>
              </w:rPr>
              <w:t xml:space="preserve">Subtotaal </w:t>
            </w:r>
            <w:r w:rsidR="000E5013">
              <w:rPr>
                <w:b/>
              </w:rPr>
              <w:t>C</w:t>
            </w:r>
            <w:r w:rsidR="00406D2C">
              <w:rPr>
                <w:b/>
              </w:rPr>
              <w:t xml:space="preserve"> (</w:t>
            </w:r>
            <w:r w:rsidR="00BE0DAC">
              <w:rPr>
                <w:b/>
              </w:rPr>
              <w:t>doorlopende kosten</w:t>
            </w:r>
            <w:r w:rsidR="00406D2C">
              <w:rPr>
                <w:b/>
              </w:rPr>
              <w:t xml:space="preserve"> St. Eustatius)</w:t>
            </w:r>
          </w:p>
        </w:tc>
        <w:tc>
          <w:tcPr>
            <w:tcW w:w="1557" w:type="dxa"/>
            <w:vAlign w:val="center"/>
          </w:tcPr>
          <w:p w:rsidR="006D6E18" w:rsidRDefault="006D6E18" w:rsidP="00637299">
            <w:pPr>
              <w:jc w:val="center"/>
            </w:pPr>
          </w:p>
        </w:tc>
        <w:tc>
          <w:tcPr>
            <w:tcW w:w="724" w:type="dxa"/>
            <w:vAlign w:val="center"/>
          </w:tcPr>
          <w:p w:rsidR="006D6E18" w:rsidRDefault="006D6E18" w:rsidP="006D6E18">
            <w:pPr>
              <w:jc w:val="center"/>
            </w:pPr>
          </w:p>
        </w:tc>
        <w:tc>
          <w:tcPr>
            <w:tcW w:w="1556" w:type="dxa"/>
            <w:vAlign w:val="center"/>
          </w:tcPr>
          <w:p w:rsidR="006D6E18" w:rsidRDefault="006D6E18" w:rsidP="00637299">
            <w:pPr>
              <w:jc w:val="center"/>
            </w:pPr>
          </w:p>
        </w:tc>
        <w:tc>
          <w:tcPr>
            <w:tcW w:w="1557" w:type="dxa"/>
            <w:vAlign w:val="center"/>
          </w:tcPr>
          <w:p w:rsidR="006D6E18" w:rsidRDefault="006D6E18" w:rsidP="00637299">
            <w:pPr>
              <w:jc w:val="center"/>
            </w:pPr>
            <w:r>
              <w:t>€ …………,…</w:t>
            </w:r>
          </w:p>
        </w:tc>
      </w:tr>
      <w:tr w:rsidR="007E5F5C" w:rsidTr="00C924AE">
        <w:trPr>
          <w:trHeight w:val="284"/>
        </w:trPr>
        <w:tc>
          <w:tcPr>
            <w:tcW w:w="5529" w:type="dxa"/>
            <w:vAlign w:val="center"/>
          </w:tcPr>
          <w:p w:rsidR="007E5F5C" w:rsidRPr="00F70E58" w:rsidRDefault="007E5F5C" w:rsidP="006D6E18">
            <w:pPr>
              <w:rPr>
                <w:b/>
              </w:rPr>
            </w:pPr>
          </w:p>
        </w:tc>
        <w:tc>
          <w:tcPr>
            <w:tcW w:w="1557" w:type="dxa"/>
            <w:vAlign w:val="center"/>
          </w:tcPr>
          <w:p w:rsidR="007E5F5C" w:rsidRDefault="007E5F5C" w:rsidP="00637299">
            <w:pPr>
              <w:jc w:val="center"/>
            </w:pPr>
          </w:p>
        </w:tc>
        <w:tc>
          <w:tcPr>
            <w:tcW w:w="724" w:type="dxa"/>
            <w:vAlign w:val="center"/>
          </w:tcPr>
          <w:p w:rsidR="007E5F5C" w:rsidRDefault="007E5F5C" w:rsidP="006D6E18">
            <w:pPr>
              <w:jc w:val="center"/>
            </w:pPr>
          </w:p>
        </w:tc>
        <w:tc>
          <w:tcPr>
            <w:tcW w:w="1556" w:type="dxa"/>
            <w:vAlign w:val="center"/>
          </w:tcPr>
          <w:p w:rsidR="007E5F5C" w:rsidRDefault="007E5F5C" w:rsidP="00637299">
            <w:pPr>
              <w:jc w:val="center"/>
            </w:pPr>
          </w:p>
        </w:tc>
        <w:tc>
          <w:tcPr>
            <w:tcW w:w="1557" w:type="dxa"/>
            <w:vAlign w:val="center"/>
          </w:tcPr>
          <w:p w:rsidR="007E5F5C" w:rsidRDefault="007E5F5C" w:rsidP="00637299">
            <w:pPr>
              <w:jc w:val="center"/>
            </w:pPr>
          </w:p>
        </w:tc>
      </w:tr>
      <w:tr w:rsidR="006D6E18" w:rsidTr="00C924AE">
        <w:trPr>
          <w:trHeight w:val="284"/>
        </w:trPr>
        <w:tc>
          <w:tcPr>
            <w:tcW w:w="5529" w:type="dxa"/>
            <w:vAlign w:val="center"/>
          </w:tcPr>
          <w:p w:rsidR="006D6E18" w:rsidRPr="00F70E58" w:rsidRDefault="006D6E18" w:rsidP="006D6E18">
            <w:pPr>
              <w:rPr>
                <w:b/>
              </w:rPr>
            </w:pPr>
            <w:r w:rsidRPr="00F70E58">
              <w:rPr>
                <w:b/>
              </w:rPr>
              <w:t>Overig</w:t>
            </w:r>
            <w:r>
              <w:rPr>
                <w:b/>
              </w:rPr>
              <w:t>e kosten</w:t>
            </w:r>
          </w:p>
        </w:tc>
        <w:tc>
          <w:tcPr>
            <w:tcW w:w="1557" w:type="dxa"/>
            <w:vAlign w:val="center"/>
          </w:tcPr>
          <w:p w:rsidR="006D6E18" w:rsidRDefault="006D6E18" w:rsidP="00637299">
            <w:pPr>
              <w:jc w:val="center"/>
            </w:pPr>
          </w:p>
        </w:tc>
        <w:tc>
          <w:tcPr>
            <w:tcW w:w="724" w:type="dxa"/>
            <w:vAlign w:val="center"/>
          </w:tcPr>
          <w:p w:rsidR="006D6E18" w:rsidRDefault="006D6E18" w:rsidP="006D6E18">
            <w:pPr>
              <w:jc w:val="center"/>
            </w:pPr>
          </w:p>
        </w:tc>
        <w:tc>
          <w:tcPr>
            <w:tcW w:w="1556" w:type="dxa"/>
            <w:vAlign w:val="center"/>
          </w:tcPr>
          <w:p w:rsidR="006D6E18" w:rsidRDefault="006D6E18" w:rsidP="00637299">
            <w:pPr>
              <w:jc w:val="center"/>
            </w:pPr>
          </w:p>
        </w:tc>
        <w:tc>
          <w:tcPr>
            <w:tcW w:w="1557" w:type="dxa"/>
            <w:vAlign w:val="center"/>
          </w:tcPr>
          <w:p w:rsidR="006D6E18" w:rsidRDefault="006D6E18" w:rsidP="00637299">
            <w:pPr>
              <w:jc w:val="center"/>
            </w:pPr>
          </w:p>
        </w:tc>
      </w:tr>
      <w:tr w:rsidR="006D6E18" w:rsidTr="00C924AE">
        <w:trPr>
          <w:trHeight w:val="284"/>
        </w:trPr>
        <w:tc>
          <w:tcPr>
            <w:tcW w:w="5529" w:type="dxa"/>
            <w:vAlign w:val="center"/>
          </w:tcPr>
          <w:p w:rsidR="006D6E18" w:rsidRPr="00F70E58" w:rsidRDefault="002E4CBB" w:rsidP="006D6E18">
            <w:pPr>
              <w:pStyle w:val="Lijstalinea"/>
              <w:numPr>
                <w:ilvl w:val="0"/>
                <w:numId w:val="32"/>
              </w:numPr>
            </w:pPr>
            <w:r>
              <w:t xml:space="preserve">1 jaar </w:t>
            </w:r>
            <w:r w:rsidR="006D6E18">
              <w:t>Projectmanagementkosten</w:t>
            </w:r>
          </w:p>
        </w:tc>
        <w:tc>
          <w:tcPr>
            <w:tcW w:w="1557" w:type="dxa"/>
            <w:vAlign w:val="center"/>
          </w:tcPr>
          <w:p w:rsidR="006D6E18" w:rsidRDefault="006D6E18" w:rsidP="00637299">
            <w:pPr>
              <w:jc w:val="center"/>
            </w:pPr>
            <w:r>
              <w:t>€ …………,…</w:t>
            </w:r>
          </w:p>
        </w:tc>
        <w:tc>
          <w:tcPr>
            <w:tcW w:w="724" w:type="dxa"/>
            <w:vAlign w:val="center"/>
          </w:tcPr>
          <w:p w:rsidR="006D6E18" w:rsidRDefault="002E4CBB" w:rsidP="006D6E18">
            <w:pPr>
              <w:jc w:val="center"/>
            </w:pPr>
            <w:r>
              <w:t>6</w:t>
            </w:r>
          </w:p>
        </w:tc>
        <w:tc>
          <w:tcPr>
            <w:tcW w:w="1556" w:type="dxa"/>
            <w:vAlign w:val="center"/>
          </w:tcPr>
          <w:p w:rsidR="006D6E18" w:rsidRDefault="006D6E18" w:rsidP="00637299">
            <w:pPr>
              <w:jc w:val="center"/>
            </w:pPr>
            <w:r>
              <w:t>€ …………,…</w:t>
            </w:r>
          </w:p>
        </w:tc>
        <w:tc>
          <w:tcPr>
            <w:tcW w:w="1557" w:type="dxa"/>
            <w:vAlign w:val="center"/>
          </w:tcPr>
          <w:p w:rsidR="006D6E18" w:rsidRDefault="006D6E18" w:rsidP="00637299">
            <w:pPr>
              <w:jc w:val="center"/>
            </w:pPr>
          </w:p>
        </w:tc>
      </w:tr>
      <w:tr w:rsidR="006D6E18" w:rsidTr="00C924AE">
        <w:trPr>
          <w:trHeight w:val="284"/>
        </w:trPr>
        <w:tc>
          <w:tcPr>
            <w:tcW w:w="5529" w:type="dxa"/>
            <w:vAlign w:val="center"/>
          </w:tcPr>
          <w:p w:rsidR="006D6E18" w:rsidRPr="00F70E58" w:rsidRDefault="002E4CBB" w:rsidP="006D6E18">
            <w:pPr>
              <w:pStyle w:val="Lijstalinea"/>
              <w:numPr>
                <w:ilvl w:val="0"/>
                <w:numId w:val="32"/>
              </w:numPr>
            </w:pPr>
            <w:r>
              <w:t xml:space="preserve">1 jaar </w:t>
            </w:r>
            <w:r w:rsidR="006D6E18" w:rsidRPr="00F70E58">
              <w:t>Algemene kosten</w:t>
            </w:r>
          </w:p>
        </w:tc>
        <w:tc>
          <w:tcPr>
            <w:tcW w:w="1557" w:type="dxa"/>
            <w:vAlign w:val="center"/>
          </w:tcPr>
          <w:p w:rsidR="006D6E18" w:rsidRDefault="006D6E18" w:rsidP="00637299">
            <w:pPr>
              <w:jc w:val="center"/>
            </w:pPr>
            <w:r>
              <w:t>€ …………,…</w:t>
            </w:r>
          </w:p>
        </w:tc>
        <w:tc>
          <w:tcPr>
            <w:tcW w:w="724" w:type="dxa"/>
            <w:vAlign w:val="center"/>
          </w:tcPr>
          <w:p w:rsidR="006D6E18" w:rsidRDefault="002E4CBB" w:rsidP="006D6E18">
            <w:pPr>
              <w:jc w:val="center"/>
            </w:pPr>
            <w:r>
              <w:t>6</w:t>
            </w:r>
          </w:p>
        </w:tc>
        <w:tc>
          <w:tcPr>
            <w:tcW w:w="1556" w:type="dxa"/>
            <w:vAlign w:val="center"/>
          </w:tcPr>
          <w:p w:rsidR="006D6E18" w:rsidRDefault="006D6E18" w:rsidP="00637299">
            <w:pPr>
              <w:jc w:val="center"/>
            </w:pPr>
            <w:r>
              <w:t>€ …………,…</w:t>
            </w:r>
          </w:p>
        </w:tc>
        <w:tc>
          <w:tcPr>
            <w:tcW w:w="1557" w:type="dxa"/>
            <w:vAlign w:val="center"/>
          </w:tcPr>
          <w:p w:rsidR="006D6E18" w:rsidRDefault="006D6E18" w:rsidP="00637299">
            <w:pPr>
              <w:jc w:val="center"/>
            </w:pPr>
          </w:p>
        </w:tc>
      </w:tr>
      <w:tr w:rsidR="006D6E18" w:rsidTr="00C924AE">
        <w:trPr>
          <w:trHeight w:val="284"/>
        </w:trPr>
        <w:tc>
          <w:tcPr>
            <w:tcW w:w="5529" w:type="dxa"/>
            <w:vAlign w:val="center"/>
          </w:tcPr>
          <w:p w:rsidR="006D6E18" w:rsidRPr="00F70E58" w:rsidRDefault="002E4CBB" w:rsidP="006D6E18">
            <w:pPr>
              <w:pStyle w:val="Lijstalinea"/>
              <w:numPr>
                <w:ilvl w:val="0"/>
                <w:numId w:val="32"/>
              </w:numPr>
            </w:pPr>
            <w:r>
              <w:t xml:space="preserve">1 jaar </w:t>
            </w:r>
            <w:r w:rsidR="006D6E18" w:rsidRPr="00F70E58">
              <w:t>Winst</w:t>
            </w:r>
          </w:p>
        </w:tc>
        <w:tc>
          <w:tcPr>
            <w:tcW w:w="1557" w:type="dxa"/>
            <w:vAlign w:val="center"/>
          </w:tcPr>
          <w:p w:rsidR="006D6E18" w:rsidRDefault="006D6E18" w:rsidP="00637299">
            <w:pPr>
              <w:jc w:val="center"/>
            </w:pPr>
            <w:r>
              <w:t>€ …………,…</w:t>
            </w:r>
          </w:p>
        </w:tc>
        <w:tc>
          <w:tcPr>
            <w:tcW w:w="724" w:type="dxa"/>
            <w:vAlign w:val="center"/>
          </w:tcPr>
          <w:p w:rsidR="006D6E18" w:rsidRDefault="002E4CBB" w:rsidP="006D6E18">
            <w:pPr>
              <w:jc w:val="center"/>
            </w:pPr>
            <w:r>
              <w:t>6</w:t>
            </w:r>
          </w:p>
        </w:tc>
        <w:tc>
          <w:tcPr>
            <w:tcW w:w="1556" w:type="dxa"/>
            <w:vAlign w:val="center"/>
          </w:tcPr>
          <w:p w:rsidR="006D6E18" w:rsidRDefault="006D6E18" w:rsidP="00637299">
            <w:pPr>
              <w:jc w:val="center"/>
            </w:pPr>
            <w:r>
              <w:t>€ …………,…</w:t>
            </w:r>
          </w:p>
        </w:tc>
        <w:tc>
          <w:tcPr>
            <w:tcW w:w="1557" w:type="dxa"/>
            <w:vAlign w:val="center"/>
          </w:tcPr>
          <w:p w:rsidR="006D6E18" w:rsidRDefault="006D6E18" w:rsidP="00637299">
            <w:pPr>
              <w:jc w:val="center"/>
            </w:pPr>
          </w:p>
        </w:tc>
      </w:tr>
      <w:tr w:rsidR="006D6E18" w:rsidTr="00C924AE">
        <w:trPr>
          <w:trHeight w:val="284"/>
        </w:trPr>
        <w:tc>
          <w:tcPr>
            <w:tcW w:w="5529" w:type="dxa"/>
            <w:vAlign w:val="center"/>
          </w:tcPr>
          <w:p w:rsidR="006D6E18" w:rsidRPr="00F70E58" w:rsidRDefault="002E4CBB" w:rsidP="006D6E18">
            <w:pPr>
              <w:pStyle w:val="Lijstalinea"/>
              <w:numPr>
                <w:ilvl w:val="0"/>
                <w:numId w:val="32"/>
              </w:numPr>
            </w:pPr>
            <w:r>
              <w:t xml:space="preserve">1 jaar </w:t>
            </w:r>
            <w:r w:rsidR="006D6E18" w:rsidRPr="00F70E58">
              <w:t>Risico</w:t>
            </w:r>
          </w:p>
        </w:tc>
        <w:tc>
          <w:tcPr>
            <w:tcW w:w="1557" w:type="dxa"/>
            <w:vAlign w:val="center"/>
          </w:tcPr>
          <w:p w:rsidR="006D6E18" w:rsidRDefault="006D6E18" w:rsidP="00637299">
            <w:pPr>
              <w:jc w:val="center"/>
            </w:pPr>
            <w:r>
              <w:t>€ …………,…</w:t>
            </w:r>
          </w:p>
        </w:tc>
        <w:tc>
          <w:tcPr>
            <w:tcW w:w="724" w:type="dxa"/>
            <w:vAlign w:val="center"/>
          </w:tcPr>
          <w:p w:rsidR="006D6E18" w:rsidRDefault="002E4CBB" w:rsidP="006D6E18">
            <w:pPr>
              <w:jc w:val="center"/>
            </w:pPr>
            <w:r>
              <w:t>6</w:t>
            </w:r>
          </w:p>
        </w:tc>
        <w:tc>
          <w:tcPr>
            <w:tcW w:w="1556" w:type="dxa"/>
            <w:vAlign w:val="center"/>
          </w:tcPr>
          <w:p w:rsidR="006D6E18" w:rsidRDefault="006D6E18" w:rsidP="00637299">
            <w:pPr>
              <w:jc w:val="center"/>
            </w:pPr>
            <w:r>
              <w:t>€ …………,…</w:t>
            </w:r>
          </w:p>
        </w:tc>
        <w:tc>
          <w:tcPr>
            <w:tcW w:w="1557" w:type="dxa"/>
            <w:vAlign w:val="center"/>
          </w:tcPr>
          <w:p w:rsidR="006D6E18" w:rsidRDefault="006D6E18" w:rsidP="00637299">
            <w:pPr>
              <w:jc w:val="center"/>
            </w:pPr>
          </w:p>
        </w:tc>
      </w:tr>
      <w:tr w:rsidR="006D6E18" w:rsidTr="00C924AE">
        <w:trPr>
          <w:trHeight w:val="284"/>
        </w:trPr>
        <w:tc>
          <w:tcPr>
            <w:tcW w:w="5529" w:type="dxa"/>
            <w:vAlign w:val="center"/>
          </w:tcPr>
          <w:p w:rsidR="006D6E18" w:rsidRPr="00F70E58" w:rsidRDefault="006D6E18" w:rsidP="000E5013">
            <w:pPr>
              <w:rPr>
                <w:b/>
              </w:rPr>
            </w:pPr>
            <w:r>
              <w:rPr>
                <w:b/>
              </w:rPr>
              <w:t>Subt</w:t>
            </w:r>
            <w:r w:rsidRPr="00F70E58">
              <w:rPr>
                <w:b/>
              </w:rPr>
              <w:t xml:space="preserve">otaal </w:t>
            </w:r>
            <w:r w:rsidR="000E5013">
              <w:rPr>
                <w:b/>
              </w:rPr>
              <w:t>D</w:t>
            </w:r>
            <w:r w:rsidR="00BE0DAC">
              <w:rPr>
                <w:b/>
              </w:rPr>
              <w:t xml:space="preserve"> (overige kosten)</w:t>
            </w:r>
          </w:p>
        </w:tc>
        <w:tc>
          <w:tcPr>
            <w:tcW w:w="1557" w:type="dxa"/>
            <w:vAlign w:val="center"/>
          </w:tcPr>
          <w:p w:rsidR="006D6E18" w:rsidRDefault="006D6E18" w:rsidP="00637299">
            <w:pPr>
              <w:jc w:val="center"/>
            </w:pPr>
          </w:p>
        </w:tc>
        <w:tc>
          <w:tcPr>
            <w:tcW w:w="724" w:type="dxa"/>
            <w:vAlign w:val="center"/>
          </w:tcPr>
          <w:p w:rsidR="006D6E18" w:rsidRDefault="006D6E18" w:rsidP="006D6E18">
            <w:pPr>
              <w:jc w:val="center"/>
            </w:pPr>
          </w:p>
        </w:tc>
        <w:tc>
          <w:tcPr>
            <w:tcW w:w="1556" w:type="dxa"/>
            <w:vAlign w:val="center"/>
          </w:tcPr>
          <w:p w:rsidR="006D6E18" w:rsidRDefault="006D6E18" w:rsidP="00637299">
            <w:pPr>
              <w:jc w:val="center"/>
            </w:pPr>
          </w:p>
        </w:tc>
        <w:tc>
          <w:tcPr>
            <w:tcW w:w="1557" w:type="dxa"/>
            <w:vAlign w:val="center"/>
          </w:tcPr>
          <w:p w:rsidR="006D6E18" w:rsidRDefault="006D6E18" w:rsidP="00637299">
            <w:pPr>
              <w:jc w:val="center"/>
            </w:pPr>
            <w:r>
              <w:t>€ …………,…</w:t>
            </w:r>
          </w:p>
        </w:tc>
      </w:tr>
      <w:tr w:rsidR="007E5F5C" w:rsidTr="00C924AE">
        <w:trPr>
          <w:trHeight w:val="284"/>
        </w:trPr>
        <w:tc>
          <w:tcPr>
            <w:tcW w:w="5529" w:type="dxa"/>
            <w:vAlign w:val="center"/>
          </w:tcPr>
          <w:p w:rsidR="007E5F5C" w:rsidRDefault="007E5F5C" w:rsidP="007E5F5C">
            <w:pPr>
              <w:rPr>
                <w:b/>
              </w:rPr>
            </w:pPr>
          </w:p>
        </w:tc>
        <w:tc>
          <w:tcPr>
            <w:tcW w:w="1557" w:type="dxa"/>
            <w:vAlign w:val="center"/>
          </w:tcPr>
          <w:p w:rsidR="007E5F5C" w:rsidRDefault="007E5F5C" w:rsidP="00637299">
            <w:pPr>
              <w:jc w:val="center"/>
            </w:pPr>
          </w:p>
        </w:tc>
        <w:tc>
          <w:tcPr>
            <w:tcW w:w="724" w:type="dxa"/>
            <w:vAlign w:val="center"/>
          </w:tcPr>
          <w:p w:rsidR="007E5F5C" w:rsidRDefault="007E5F5C" w:rsidP="006D6E18">
            <w:pPr>
              <w:jc w:val="center"/>
            </w:pPr>
          </w:p>
        </w:tc>
        <w:tc>
          <w:tcPr>
            <w:tcW w:w="1556" w:type="dxa"/>
            <w:vAlign w:val="center"/>
          </w:tcPr>
          <w:p w:rsidR="007E5F5C" w:rsidRDefault="007E5F5C" w:rsidP="00637299">
            <w:pPr>
              <w:jc w:val="center"/>
            </w:pPr>
          </w:p>
        </w:tc>
        <w:tc>
          <w:tcPr>
            <w:tcW w:w="1557" w:type="dxa"/>
            <w:vAlign w:val="center"/>
          </w:tcPr>
          <w:p w:rsidR="007E5F5C" w:rsidRDefault="007E5F5C" w:rsidP="00637299">
            <w:pPr>
              <w:jc w:val="center"/>
            </w:pPr>
          </w:p>
        </w:tc>
      </w:tr>
      <w:tr w:rsidR="006D6E18" w:rsidTr="00C924AE">
        <w:trPr>
          <w:trHeight w:val="284"/>
        </w:trPr>
        <w:tc>
          <w:tcPr>
            <w:tcW w:w="5529" w:type="dxa"/>
            <w:vAlign w:val="center"/>
          </w:tcPr>
          <w:p w:rsidR="006D6E18" w:rsidRPr="00F70E58" w:rsidRDefault="007E5F5C" w:rsidP="007E5F5C">
            <w:pPr>
              <w:rPr>
                <w:b/>
              </w:rPr>
            </w:pPr>
            <w:r>
              <w:rPr>
                <w:b/>
              </w:rPr>
              <w:t xml:space="preserve">Inschrijfsom </w:t>
            </w:r>
            <w:r w:rsidR="00406D2C">
              <w:rPr>
                <w:b/>
              </w:rPr>
              <w:t>(subtotaal A+B+C+D)</w:t>
            </w:r>
          </w:p>
        </w:tc>
        <w:tc>
          <w:tcPr>
            <w:tcW w:w="1557" w:type="dxa"/>
            <w:vAlign w:val="center"/>
          </w:tcPr>
          <w:p w:rsidR="006D6E18" w:rsidRDefault="006D6E18" w:rsidP="00637299">
            <w:pPr>
              <w:jc w:val="center"/>
            </w:pPr>
          </w:p>
        </w:tc>
        <w:tc>
          <w:tcPr>
            <w:tcW w:w="724" w:type="dxa"/>
            <w:vAlign w:val="center"/>
          </w:tcPr>
          <w:p w:rsidR="006D6E18" w:rsidRDefault="006D6E18" w:rsidP="006D6E18">
            <w:pPr>
              <w:jc w:val="center"/>
            </w:pPr>
          </w:p>
        </w:tc>
        <w:tc>
          <w:tcPr>
            <w:tcW w:w="1556" w:type="dxa"/>
            <w:vAlign w:val="center"/>
          </w:tcPr>
          <w:p w:rsidR="006D6E18" w:rsidRDefault="006D6E18" w:rsidP="00637299">
            <w:pPr>
              <w:jc w:val="center"/>
            </w:pPr>
          </w:p>
        </w:tc>
        <w:tc>
          <w:tcPr>
            <w:tcW w:w="1557" w:type="dxa"/>
            <w:vAlign w:val="center"/>
          </w:tcPr>
          <w:p w:rsidR="006D6E18" w:rsidRDefault="006D6E18" w:rsidP="00637299">
            <w:pPr>
              <w:jc w:val="center"/>
            </w:pPr>
            <w:r>
              <w:t>€ …………,…</w:t>
            </w:r>
          </w:p>
        </w:tc>
      </w:tr>
      <w:tr w:rsidR="00A37C3D" w:rsidTr="00C924AE">
        <w:trPr>
          <w:trHeight w:val="284"/>
        </w:trPr>
        <w:tc>
          <w:tcPr>
            <w:tcW w:w="5529" w:type="dxa"/>
            <w:vAlign w:val="center"/>
          </w:tcPr>
          <w:p w:rsidR="00A37C3D" w:rsidRDefault="00A37C3D" w:rsidP="00163803">
            <w:pPr>
              <w:rPr>
                <w:b/>
              </w:rPr>
            </w:pPr>
          </w:p>
        </w:tc>
        <w:tc>
          <w:tcPr>
            <w:tcW w:w="1557" w:type="dxa"/>
            <w:vAlign w:val="center"/>
          </w:tcPr>
          <w:p w:rsidR="00A37C3D" w:rsidRDefault="00A37C3D" w:rsidP="003D405A">
            <w:pPr>
              <w:jc w:val="center"/>
            </w:pPr>
          </w:p>
        </w:tc>
        <w:tc>
          <w:tcPr>
            <w:tcW w:w="724" w:type="dxa"/>
            <w:vAlign w:val="center"/>
          </w:tcPr>
          <w:p w:rsidR="00A37C3D" w:rsidRDefault="00A37C3D" w:rsidP="003D405A">
            <w:pPr>
              <w:jc w:val="center"/>
            </w:pPr>
          </w:p>
        </w:tc>
        <w:tc>
          <w:tcPr>
            <w:tcW w:w="1556" w:type="dxa"/>
            <w:vAlign w:val="center"/>
          </w:tcPr>
          <w:p w:rsidR="00A37C3D" w:rsidRDefault="00A37C3D" w:rsidP="003D405A">
            <w:pPr>
              <w:jc w:val="center"/>
            </w:pPr>
          </w:p>
        </w:tc>
        <w:tc>
          <w:tcPr>
            <w:tcW w:w="1557" w:type="dxa"/>
            <w:vAlign w:val="center"/>
          </w:tcPr>
          <w:p w:rsidR="00A37C3D" w:rsidRDefault="00A37C3D" w:rsidP="003D405A">
            <w:pPr>
              <w:jc w:val="center"/>
            </w:pPr>
          </w:p>
        </w:tc>
      </w:tr>
      <w:tr w:rsidR="00A115A6" w:rsidTr="00C924AE">
        <w:trPr>
          <w:trHeight w:val="284"/>
        </w:trPr>
        <w:tc>
          <w:tcPr>
            <w:tcW w:w="5529" w:type="dxa"/>
            <w:vAlign w:val="center"/>
          </w:tcPr>
          <w:p w:rsidR="00A115A6" w:rsidRDefault="00A115A6" w:rsidP="007E5F5C">
            <w:pPr>
              <w:rPr>
                <w:b/>
              </w:rPr>
            </w:pPr>
            <w:r>
              <w:rPr>
                <w:b/>
              </w:rPr>
              <w:lastRenderedPageBreak/>
              <w:t>Eenheidsprijzen vervang</w:t>
            </w:r>
            <w:r w:rsidR="007E5F5C">
              <w:rPr>
                <w:b/>
              </w:rPr>
              <w:t>end</w:t>
            </w:r>
            <w:r>
              <w:rPr>
                <w:b/>
              </w:rPr>
              <w:t>e systeemdel</w:t>
            </w:r>
            <w:r w:rsidR="007E5F5C">
              <w:rPr>
                <w:b/>
              </w:rPr>
              <w:t>en</w:t>
            </w:r>
          </w:p>
        </w:tc>
        <w:tc>
          <w:tcPr>
            <w:tcW w:w="1557" w:type="dxa"/>
            <w:vAlign w:val="center"/>
          </w:tcPr>
          <w:p w:rsidR="00A115A6" w:rsidRDefault="00A115A6" w:rsidP="00A115A6">
            <w:pPr>
              <w:jc w:val="center"/>
            </w:pPr>
          </w:p>
        </w:tc>
        <w:tc>
          <w:tcPr>
            <w:tcW w:w="724" w:type="dxa"/>
            <w:vAlign w:val="center"/>
          </w:tcPr>
          <w:p w:rsidR="00A115A6" w:rsidRDefault="00A115A6" w:rsidP="00A115A6">
            <w:pPr>
              <w:jc w:val="center"/>
            </w:pPr>
          </w:p>
        </w:tc>
        <w:tc>
          <w:tcPr>
            <w:tcW w:w="1556" w:type="dxa"/>
            <w:vAlign w:val="center"/>
          </w:tcPr>
          <w:p w:rsidR="00A115A6" w:rsidRDefault="00A115A6" w:rsidP="00A115A6">
            <w:pPr>
              <w:jc w:val="center"/>
            </w:pPr>
          </w:p>
        </w:tc>
        <w:tc>
          <w:tcPr>
            <w:tcW w:w="1557" w:type="dxa"/>
            <w:vAlign w:val="center"/>
          </w:tcPr>
          <w:p w:rsidR="00A115A6" w:rsidRDefault="00A115A6" w:rsidP="00A115A6">
            <w:pPr>
              <w:jc w:val="center"/>
            </w:pPr>
          </w:p>
        </w:tc>
      </w:tr>
      <w:tr w:rsidR="00A115A6" w:rsidTr="00C924AE">
        <w:trPr>
          <w:trHeight w:val="284"/>
        </w:trPr>
        <w:tc>
          <w:tcPr>
            <w:tcW w:w="5529" w:type="dxa"/>
            <w:vAlign w:val="center"/>
          </w:tcPr>
          <w:p w:rsidR="00A115A6" w:rsidRPr="00BE0DAC" w:rsidRDefault="007E5F5C" w:rsidP="007E5F5C">
            <w:pPr>
              <w:pStyle w:val="Lijstalinea"/>
              <w:numPr>
                <w:ilvl w:val="0"/>
                <w:numId w:val="32"/>
              </w:numPr>
            </w:pPr>
            <w:r>
              <w:t xml:space="preserve">1 </w:t>
            </w:r>
            <w:r w:rsidR="00A115A6" w:rsidRPr="00BE0DAC">
              <w:t>Lantaarn (inclusief installatie)</w:t>
            </w:r>
          </w:p>
        </w:tc>
        <w:tc>
          <w:tcPr>
            <w:tcW w:w="1557" w:type="dxa"/>
            <w:vAlign w:val="center"/>
          </w:tcPr>
          <w:p w:rsidR="00A115A6" w:rsidRDefault="00A115A6" w:rsidP="00A115A6">
            <w:pPr>
              <w:jc w:val="center"/>
            </w:pPr>
            <w:r>
              <w:t>€ …………,…</w:t>
            </w:r>
          </w:p>
        </w:tc>
        <w:tc>
          <w:tcPr>
            <w:tcW w:w="724" w:type="dxa"/>
            <w:vAlign w:val="center"/>
          </w:tcPr>
          <w:p w:rsidR="00A115A6" w:rsidRDefault="00A115A6" w:rsidP="00A115A6">
            <w:pPr>
              <w:jc w:val="center"/>
            </w:pPr>
            <w:r>
              <w:t>1</w:t>
            </w:r>
          </w:p>
        </w:tc>
        <w:tc>
          <w:tcPr>
            <w:tcW w:w="1556" w:type="dxa"/>
            <w:vAlign w:val="center"/>
          </w:tcPr>
          <w:p w:rsidR="00A115A6" w:rsidRDefault="00A115A6" w:rsidP="00A115A6">
            <w:pPr>
              <w:jc w:val="center"/>
            </w:pPr>
            <w:r>
              <w:t>€ …………,…</w:t>
            </w:r>
          </w:p>
        </w:tc>
        <w:tc>
          <w:tcPr>
            <w:tcW w:w="1557" w:type="dxa"/>
            <w:vAlign w:val="center"/>
          </w:tcPr>
          <w:p w:rsidR="00A115A6" w:rsidRDefault="00A115A6" w:rsidP="00A115A6">
            <w:pPr>
              <w:jc w:val="center"/>
            </w:pPr>
          </w:p>
        </w:tc>
      </w:tr>
      <w:tr w:rsidR="00A115A6" w:rsidTr="00C924AE">
        <w:trPr>
          <w:trHeight w:val="284"/>
        </w:trPr>
        <w:tc>
          <w:tcPr>
            <w:tcW w:w="5529" w:type="dxa"/>
            <w:vAlign w:val="center"/>
          </w:tcPr>
          <w:p w:rsidR="00A115A6" w:rsidRPr="00BE0DAC" w:rsidRDefault="007E5F5C" w:rsidP="007E5F5C">
            <w:pPr>
              <w:pStyle w:val="Lijstalinea"/>
              <w:numPr>
                <w:ilvl w:val="0"/>
                <w:numId w:val="32"/>
              </w:numPr>
            </w:pPr>
            <w:r>
              <w:t>1</w:t>
            </w:r>
            <w:r w:rsidR="00A115A6" w:rsidRPr="00BE0DAC">
              <w:t xml:space="preserve"> Accupakket (inclusief installatie)</w:t>
            </w:r>
          </w:p>
        </w:tc>
        <w:tc>
          <w:tcPr>
            <w:tcW w:w="1557" w:type="dxa"/>
            <w:vAlign w:val="center"/>
          </w:tcPr>
          <w:p w:rsidR="00A115A6" w:rsidRDefault="00A115A6" w:rsidP="00A115A6">
            <w:pPr>
              <w:jc w:val="center"/>
            </w:pPr>
            <w:r>
              <w:t>€ …………,…</w:t>
            </w:r>
          </w:p>
        </w:tc>
        <w:tc>
          <w:tcPr>
            <w:tcW w:w="724" w:type="dxa"/>
            <w:vAlign w:val="center"/>
          </w:tcPr>
          <w:p w:rsidR="00A115A6" w:rsidRDefault="00A115A6" w:rsidP="00A115A6">
            <w:pPr>
              <w:jc w:val="center"/>
            </w:pPr>
            <w:r>
              <w:t>1</w:t>
            </w:r>
          </w:p>
        </w:tc>
        <w:tc>
          <w:tcPr>
            <w:tcW w:w="1556" w:type="dxa"/>
            <w:vAlign w:val="center"/>
          </w:tcPr>
          <w:p w:rsidR="00A115A6" w:rsidRDefault="00A115A6" w:rsidP="00A115A6">
            <w:pPr>
              <w:jc w:val="center"/>
            </w:pPr>
            <w:r>
              <w:t>€ …………,…</w:t>
            </w:r>
          </w:p>
        </w:tc>
        <w:tc>
          <w:tcPr>
            <w:tcW w:w="1557" w:type="dxa"/>
            <w:vAlign w:val="center"/>
          </w:tcPr>
          <w:p w:rsidR="00A115A6" w:rsidRDefault="00A115A6" w:rsidP="00A115A6">
            <w:pPr>
              <w:jc w:val="center"/>
            </w:pPr>
          </w:p>
        </w:tc>
      </w:tr>
      <w:tr w:rsidR="00A115A6" w:rsidTr="00C924AE">
        <w:trPr>
          <w:trHeight w:val="284"/>
        </w:trPr>
        <w:tc>
          <w:tcPr>
            <w:tcW w:w="5529" w:type="dxa"/>
            <w:vAlign w:val="center"/>
          </w:tcPr>
          <w:p w:rsidR="00A115A6" w:rsidRPr="00BE0DAC" w:rsidRDefault="007E5F5C" w:rsidP="007E5F5C">
            <w:pPr>
              <w:pStyle w:val="Lijstalinea"/>
              <w:numPr>
                <w:ilvl w:val="0"/>
                <w:numId w:val="32"/>
              </w:numPr>
            </w:pPr>
            <w:r>
              <w:t>1</w:t>
            </w:r>
            <w:r w:rsidR="00A115A6" w:rsidRPr="00BE0DAC">
              <w:t xml:space="preserve"> Zonnepaneel (inclusief installatie)</w:t>
            </w:r>
          </w:p>
        </w:tc>
        <w:tc>
          <w:tcPr>
            <w:tcW w:w="1557" w:type="dxa"/>
            <w:vAlign w:val="center"/>
          </w:tcPr>
          <w:p w:rsidR="00A115A6" w:rsidRDefault="00A115A6" w:rsidP="00A115A6">
            <w:pPr>
              <w:jc w:val="center"/>
            </w:pPr>
            <w:r>
              <w:t>€ …………,…</w:t>
            </w:r>
          </w:p>
        </w:tc>
        <w:tc>
          <w:tcPr>
            <w:tcW w:w="724" w:type="dxa"/>
            <w:vAlign w:val="center"/>
          </w:tcPr>
          <w:p w:rsidR="00A115A6" w:rsidRDefault="00A115A6" w:rsidP="00A115A6">
            <w:pPr>
              <w:jc w:val="center"/>
            </w:pPr>
            <w:r>
              <w:t>1</w:t>
            </w:r>
          </w:p>
        </w:tc>
        <w:tc>
          <w:tcPr>
            <w:tcW w:w="1556" w:type="dxa"/>
            <w:vAlign w:val="center"/>
          </w:tcPr>
          <w:p w:rsidR="00A115A6" w:rsidRDefault="00A115A6" w:rsidP="00A115A6">
            <w:pPr>
              <w:jc w:val="center"/>
            </w:pPr>
            <w:r>
              <w:t>€ …………,…</w:t>
            </w:r>
          </w:p>
        </w:tc>
        <w:tc>
          <w:tcPr>
            <w:tcW w:w="1557" w:type="dxa"/>
            <w:vAlign w:val="center"/>
          </w:tcPr>
          <w:p w:rsidR="00A115A6" w:rsidRDefault="00A115A6" w:rsidP="00A115A6">
            <w:pPr>
              <w:jc w:val="center"/>
            </w:pPr>
          </w:p>
        </w:tc>
      </w:tr>
      <w:tr w:rsidR="00A115A6" w:rsidTr="00C924AE">
        <w:trPr>
          <w:trHeight w:val="284"/>
        </w:trPr>
        <w:tc>
          <w:tcPr>
            <w:tcW w:w="5529" w:type="dxa"/>
            <w:vAlign w:val="center"/>
          </w:tcPr>
          <w:p w:rsidR="00A115A6" w:rsidRPr="00BE0DAC" w:rsidRDefault="007E5F5C" w:rsidP="007E5F5C">
            <w:pPr>
              <w:pStyle w:val="Lijstalinea"/>
              <w:numPr>
                <w:ilvl w:val="0"/>
                <w:numId w:val="32"/>
              </w:numPr>
            </w:pPr>
            <w:r>
              <w:t>1</w:t>
            </w:r>
            <w:r w:rsidR="00A115A6" w:rsidRPr="00BE0DAC">
              <w:t xml:space="preserve"> Laadregelaar (inclusief installatie)</w:t>
            </w:r>
          </w:p>
        </w:tc>
        <w:tc>
          <w:tcPr>
            <w:tcW w:w="1557" w:type="dxa"/>
            <w:vAlign w:val="center"/>
          </w:tcPr>
          <w:p w:rsidR="00A115A6" w:rsidRDefault="00A115A6" w:rsidP="00A115A6">
            <w:pPr>
              <w:jc w:val="center"/>
            </w:pPr>
            <w:r>
              <w:t>€ …………,…</w:t>
            </w:r>
          </w:p>
        </w:tc>
        <w:tc>
          <w:tcPr>
            <w:tcW w:w="724" w:type="dxa"/>
            <w:vAlign w:val="center"/>
          </w:tcPr>
          <w:p w:rsidR="00A115A6" w:rsidRDefault="00A115A6" w:rsidP="00A115A6">
            <w:pPr>
              <w:jc w:val="center"/>
            </w:pPr>
            <w:r>
              <w:t>1</w:t>
            </w:r>
          </w:p>
        </w:tc>
        <w:tc>
          <w:tcPr>
            <w:tcW w:w="1556" w:type="dxa"/>
            <w:vAlign w:val="center"/>
          </w:tcPr>
          <w:p w:rsidR="00A115A6" w:rsidRDefault="00A115A6" w:rsidP="00A115A6">
            <w:pPr>
              <w:jc w:val="center"/>
            </w:pPr>
            <w:r>
              <w:t>€ …………,…</w:t>
            </w:r>
          </w:p>
        </w:tc>
        <w:tc>
          <w:tcPr>
            <w:tcW w:w="1557" w:type="dxa"/>
            <w:vAlign w:val="center"/>
          </w:tcPr>
          <w:p w:rsidR="00A115A6" w:rsidRDefault="00A115A6" w:rsidP="00A115A6">
            <w:pPr>
              <w:jc w:val="center"/>
            </w:pPr>
          </w:p>
        </w:tc>
      </w:tr>
      <w:tr w:rsidR="00A115A6" w:rsidTr="00C924AE">
        <w:trPr>
          <w:trHeight w:val="284"/>
        </w:trPr>
        <w:tc>
          <w:tcPr>
            <w:tcW w:w="5529" w:type="dxa"/>
            <w:vAlign w:val="center"/>
          </w:tcPr>
          <w:p w:rsidR="00A115A6" w:rsidRPr="00BE0DAC" w:rsidRDefault="007E5F5C" w:rsidP="007E5F5C">
            <w:pPr>
              <w:pStyle w:val="Lijstalinea"/>
              <w:numPr>
                <w:ilvl w:val="0"/>
                <w:numId w:val="32"/>
              </w:numPr>
            </w:pPr>
            <w:r>
              <w:t>1</w:t>
            </w:r>
            <w:r w:rsidR="00A115A6" w:rsidRPr="00BE0DAC">
              <w:t xml:space="preserve"> Frame (inclusief installatie)</w:t>
            </w:r>
          </w:p>
        </w:tc>
        <w:tc>
          <w:tcPr>
            <w:tcW w:w="1557" w:type="dxa"/>
            <w:vAlign w:val="center"/>
          </w:tcPr>
          <w:p w:rsidR="00A115A6" w:rsidRDefault="00A115A6" w:rsidP="00A115A6">
            <w:pPr>
              <w:jc w:val="center"/>
            </w:pPr>
            <w:r>
              <w:t>€ …………,…</w:t>
            </w:r>
          </w:p>
        </w:tc>
        <w:tc>
          <w:tcPr>
            <w:tcW w:w="724" w:type="dxa"/>
            <w:vAlign w:val="center"/>
          </w:tcPr>
          <w:p w:rsidR="00A115A6" w:rsidRDefault="00A115A6" w:rsidP="00A115A6">
            <w:pPr>
              <w:jc w:val="center"/>
            </w:pPr>
            <w:r>
              <w:t>1</w:t>
            </w:r>
          </w:p>
        </w:tc>
        <w:tc>
          <w:tcPr>
            <w:tcW w:w="1556" w:type="dxa"/>
            <w:vAlign w:val="center"/>
          </w:tcPr>
          <w:p w:rsidR="00A115A6" w:rsidRDefault="00A115A6" w:rsidP="00A115A6">
            <w:pPr>
              <w:jc w:val="center"/>
            </w:pPr>
            <w:r>
              <w:t>€ …………,…</w:t>
            </w:r>
          </w:p>
        </w:tc>
        <w:tc>
          <w:tcPr>
            <w:tcW w:w="1557" w:type="dxa"/>
            <w:vAlign w:val="center"/>
          </w:tcPr>
          <w:p w:rsidR="00A115A6" w:rsidRDefault="00A115A6" w:rsidP="00A115A6">
            <w:pPr>
              <w:jc w:val="center"/>
            </w:pPr>
          </w:p>
        </w:tc>
      </w:tr>
      <w:tr w:rsidR="00A115A6" w:rsidTr="00C924AE">
        <w:trPr>
          <w:trHeight w:val="284"/>
        </w:trPr>
        <w:tc>
          <w:tcPr>
            <w:tcW w:w="5529" w:type="dxa"/>
            <w:vAlign w:val="center"/>
          </w:tcPr>
          <w:p w:rsidR="00A115A6" w:rsidRPr="00BE0DAC" w:rsidRDefault="007E5F5C" w:rsidP="007E5F5C">
            <w:pPr>
              <w:pStyle w:val="Lijstalinea"/>
              <w:numPr>
                <w:ilvl w:val="0"/>
                <w:numId w:val="32"/>
              </w:numPr>
            </w:pPr>
            <w:r>
              <w:t>1</w:t>
            </w:r>
            <w:r w:rsidR="00A115A6" w:rsidRPr="00BE0DAC">
              <w:t xml:space="preserve"> Accukist (inclusief installatie)</w:t>
            </w:r>
          </w:p>
        </w:tc>
        <w:tc>
          <w:tcPr>
            <w:tcW w:w="1557" w:type="dxa"/>
            <w:vAlign w:val="center"/>
          </w:tcPr>
          <w:p w:rsidR="00A115A6" w:rsidRDefault="00A115A6" w:rsidP="00A115A6">
            <w:pPr>
              <w:jc w:val="center"/>
            </w:pPr>
            <w:r>
              <w:t>€ …………,…</w:t>
            </w:r>
          </w:p>
        </w:tc>
        <w:tc>
          <w:tcPr>
            <w:tcW w:w="724" w:type="dxa"/>
            <w:vAlign w:val="center"/>
          </w:tcPr>
          <w:p w:rsidR="00A115A6" w:rsidRDefault="00A115A6" w:rsidP="00A115A6">
            <w:pPr>
              <w:jc w:val="center"/>
            </w:pPr>
            <w:r>
              <w:t>1</w:t>
            </w:r>
          </w:p>
        </w:tc>
        <w:tc>
          <w:tcPr>
            <w:tcW w:w="1556" w:type="dxa"/>
            <w:vAlign w:val="center"/>
          </w:tcPr>
          <w:p w:rsidR="00A115A6" w:rsidRDefault="00A115A6" w:rsidP="00A115A6">
            <w:pPr>
              <w:jc w:val="center"/>
            </w:pPr>
            <w:r>
              <w:t>€ …………,…</w:t>
            </w:r>
          </w:p>
        </w:tc>
        <w:tc>
          <w:tcPr>
            <w:tcW w:w="1557" w:type="dxa"/>
            <w:vAlign w:val="center"/>
          </w:tcPr>
          <w:p w:rsidR="00A115A6" w:rsidRDefault="00A115A6" w:rsidP="00A115A6">
            <w:pPr>
              <w:jc w:val="center"/>
            </w:pPr>
          </w:p>
        </w:tc>
      </w:tr>
    </w:tbl>
    <w:p w:rsidR="000105C7" w:rsidRDefault="000105C7" w:rsidP="00345458"/>
    <w:p w:rsidR="000E5013" w:rsidRDefault="000E5013" w:rsidP="00345458"/>
    <w:p w:rsidR="0079104B" w:rsidRPr="005B5980" w:rsidRDefault="0079104B" w:rsidP="00345458">
      <w:pPr>
        <w:rPr>
          <w:b/>
        </w:rPr>
      </w:pPr>
      <w:r w:rsidRPr="005B5980">
        <w:rPr>
          <w:b/>
        </w:rPr>
        <w:t>Ondertekening</w:t>
      </w:r>
    </w:p>
    <w:p w:rsidR="00F90776" w:rsidRPr="003F5EB0" w:rsidRDefault="0079104B" w:rsidP="00345458">
      <w:r>
        <w:t xml:space="preserve">Deze </w:t>
      </w:r>
      <w:r w:rsidR="004A6EFF">
        <w:t>S</w:t>
      </w:r>
      <w:r>
        <w:t xml:space="preserve">taat van ontleding van de inschrijfsom dient te worden ondertekend conform paragraaf </w:t>
      </w:r>
      <w:r w:rsidR="004A6EFF">
        <w:t>6.3.1</w:t>
      </w:r>
    </w:p>
    <w:sectPr w:rsidR="00F90776" w:rsidRPr="003F5EB0" w:rsidSect="007E5F5C">
      <w:pgSz w:w="11906" w:h="16838"/>
      <w:pgMar w:top="851" w:right="1133" w:bottom="142" w:left="1417" w:header="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60DD" w:rsidRDefault="002260DD" w:rsidP="0088501B">
      <w:r>
        <w:separator/>
      </w:r>
    </w:p>
  </w:endnote>
  <w:endnote w:type="continuationSeparator" w:id="0">
    <w:p w:rsidR="002260DD" w:rsidRDefault="002260DD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00"/>
    <w:family w:val="swiss"/>
    <w:pitch w:val="variable"/>
    <w:sig w:usb0="E7000EFF" w:usb1="5200FDFF" w:usb2="0A242021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60DD" w:rsidRDefault="002260DD" w:rsidP="0088501B">
      <w:r>
        <w:separator/>
      </w:r>
    </w:p>
  </w:footnote>
  <w:footnote w:type="continuationSeparator" w:id="0">
    <w:p w:rsidR="002260DD" w:rsidRDefault="002260DD" w:rsidP="008850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163694E"/>
    <w:multiLevelType w:val="hybridMultilevel"/>
    <w:tmpl w:val="202EE1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D54C6C"/>
    <w:multiLevelType w:val="multilevel"/>
    <w:tmpl w:val="06962652"/>
    <w:numStyleLink w:val="Lijststijl"/>
  </w:abstractNum>
  <w:abstractNum w:abstractNumId="5" w15:restartNumberingAfterBreak="0">
    <w:nsid w:val="04AF55C7"/>
    <w:multiLevelType w:val="multilevel"/>
    <w:tmpl w:val="06962652"/>
    <w:numStyleLink w:val="Lijststijl"/>
  </w:abstractNum>
  <w:abstractNum w:abstractNumId="6" w15:restartNumberingAfterBreak="0">
    <w:nsid w:val="063964C2"/>
    <w:multiLevelType w:val="multilevel"/>
    <w:tmpl w:val="06962652"/>
    <w:numStyleLink w:val="Lijststijl"/>
  </w:abstractNum>
  <w:abstractNum w:abstractNumId="7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 w15:restartNumberingAfterBreak="0">
    <w:nsid w:val="09483BD7"/>
    <w:multiLevelType w:val="multilevel"/>
    <w:tmpl w:val="06962652"/>
    <w:numStyleLink w:val="Lijststijl"/>
  </w:abstractNum>
  <w:abstractNum w:abstractNumId="9" w15:restartNumberingAfterBreak="0">
    <w:nsid w:val="0A9D5DE4"/>
    <w:multiLevelType w:val="multilevel"/>
    <w:tmpl w:val="06962652"/>
    <w:numStyleLink w:val="Lijststijl"/>
  </w:abstractNum>
  <w:abstractNum w:abstractNumId="10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1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2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3" w15:restartNumberingAfterBreak="0">
    <w:nsid w:val="1895513E"/>
    <w:multiLevelType w:val="multilevel"/>
    <w:tmpl w:val="06962652"/>
    <w:numStyleLink w:val="Lijststijl"/>
  </w:abstractNum>
  <w:abstractNum w:abstractNumId="14" w15:restartNumberingAfterBreak="0">
    <w:nsid w:val="18F65698"/>
    <w:multiLevelType w:val="multilevel"/>
    <w:tmpl w:val="06962652"/>
    <w:numStyleLink w:val="Lijststijl"/>
  </w:abstractNum>
  <w:abstractNum w:abstractNumId="15" w15:restartNumberingAfterBreak="0">
    <w:nsid w:val="25770466"/>
    <w:multiLevelType w:val="multilevel"/>
    <w:tmpl w:val="51185510"/>
    <w:lvl w:ilvl="0">
      <w:start w:val="1"/>
      <w:numFmt w:val="upperLetter"/>
      <w:pStyle w:val="BijlageGenummerdKop"/>
      <w:lvlText w:val="Bijlage %1"/>
      <w:lvlJc w:val="left"/>
      <w:pPr>
        <w:tabs>
          <w:tab w:val="num" w:pos="1134"/>
        </w:tabs>
        <w:ind w:left="1134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1134"/>
        </w:tabs>
        <w:ind w:left="1134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1134"/>
        </w:tabs>
        <w:ind w:left="1134" w:hanging="1134"/>
      </w:pPr>
      <w:rPr>
        <w:rFonts w:cs="Times New Roman" w:hint="default"/>
      </w:rPr>
    </w:lvl>
  </w:abstractNum>
  <w:abstractNum w:abstractNumId="16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6F82458"/>
    <w:multiLevelType w:val="multilevel"/>
    <w:tmpl w:val="6A8E5BD4"/>
    <w:numStyleLink w:val="Stijl2"/>
  </w:abstractNum>
  <w:abstractNum w:abstractNumId="18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20" w15:restartNumberingAfterBreak="0">
    <w:nsid w:val="31CB79D8"/>
    <w:multiLevelType w:val="multilevel"/>
    <w:tmpl w:val="06962652"/>
    <w:numStyleLink w:val="Lijststijl"/>
  </w:abstractNum>
  <w:abstractNum w:abstractNumId="21" w15:restartNumberingAfterBreak="0">
    <w:nsid w:val="31E853D2"/>
    <w:multiLevelType w:val="multilevel"/>
    <w:tmpl w:val="06962652"/>
    <w:numStyleLink w:val="Lijststijl"/>
  </w:abstractNum>
  <w:abstractNum w:abstractNumId="22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6A6389A"/>
    <w:multiLevelType w:val="multilevel"/>
    <w:tmpl w:val="6A8E5BD4"/>
    <w:numStyleLink w:val="Stijl2"/>
  </w:abstractNum>
  <w:abstractNum w:abstractNumId="24" w15:restartNumberingAfterBreak="0">
    <w:nsid w:val="378C222B"/>
    <w:multiLevelType w:val="hybridMultilevel"/>
    <w:tmpl w:val="013E209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91E7BCA"/>
    <w:multiLevelType w:val="hybridMultilevel"/>
    <w:tmpl w:val="125823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7DB631B"/>
    <w:multiLevelType w:val="multilevel"/>
    <w:tmpl w:val="06962652"/>
    <w:numStyleLink w:val="Lijststijl"/>
  </w:abstractNum>
  <w:abstractNum w:abstractNumId="29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31" w15:restartNumberingAfterBreak="0">
    <w:nsid w:val="5CAF5D0D"/>
    <w:multiLevelType w:val="multilevel"/>
    <w:tmpl w:val="06962652"/>
    <w:numStyleLink w:val="Lijststijl"/>
  </w:abstractNum>
  <w:abstractNum w:abstractNumId="32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050C84"/>
    <w:multiLevelType w:val="multilevel"/>
    <w:tmpl w:val="06962652"/>
    <w:numStyleLink w:val="Lijststijl"/>
  </w:abstractNum>
  <w:num w:numId="1">
    <w:abstractNumId w:val="10"/>
  </w:num>
  <w:num w:numId="2">
    <w:abstractNumId w:val="12"/>
  </w:num>
  <w:num w:numId="3">
    <w:abstractNumId w:val="31"/>
  </w:num>
  <w:num w:numId="4">
    <w:abstractNumId w:val="11"/>
  </w:num>
  <w:num w:numId="5">
    <w:abstractNumId w:val="17"/>
  </w:num>
  <w:num w:numId="6">
    <w:abstractNumId w:val="20"/>
  </w:num>
  <w:num w:numId="7">
    <w:abstractNumId w:val="2"/>
  </w:num>
  <w:num w:numId="8">
    <w:abstractNumId w:val="1"/>
  </w:num>
  <w:num w:numId="9">
    <w:abstractNumId w:val="0"/>
  </w:num>
  <w:num w:numId="10">
    <w:abstractNumId w:val="8"/>
  </w:num>
  <w:num w:numId="11">
    <w:abstractNumId w:val="6"/>
  </w:num>
  <w:num w:numId="12">
    <w:abstractNumId w:val="6"/>
  </w:num>
  <w:num w:numId="13">
    <w:abstractNumId w:val="32"/>
  </w:num>
  <w:num w:numId="14">
    <w:abstractNumId w:val="4"/>
  </w:num>
  <w:num w:numId="15">
    <w:abstractNumId w:val="18"/>
  </w:num>
  <w:num w:numId="16">
    <w:abstractNumId w:val="26"/>
  </w:num>
  <w:num w:numId="17">
    <w:abstractNumId w:val="9"/>
  </w:num>
  <w:num w:numId="18">
    <w:abstractNumId w:val="21"/>
  </w:num>
  <w:num w:numId="19">
    <w:abstractNumId w:val="33"/>
  </w:num>
  <w:num w:numId="20">
    <w:abstractNumId w:val="13"/>
  </w:num>
  <w:num w:numId="21">
    <w:abstractNumId w:val="23"/>
  </w:num>
  <w:num w:numId="22">
    <w:abstractNumId w:val="28"/>
  </w:num>
  <w:num w:numId="23">
    <w:abstractNumId w:val="19"/>
  </w:num>
  <w:num w:numId="24">
    <w:abstractNumId w:val="30"/>
  </w:num>
  <w:num w:numId="25">
    <w:abstractNumId w:val="29"/>
  </w:num>
  <w:num w:numId="26">
    <w:abstractNumId w:val="7"/>
  </w:num>
  <w:num w:numId="27">
    <w:abstractNumId w:val="16"/>
  </w:num>
  <w:num w:numId="28">
    <w:abstractNumId w:val="22"/>
  </w:num>
  <w:num w:numId="29">
    <w:abstractNumId w:val="5"/>
  </w:num>
  <w:num w:numId="30">
    <w:abstractNumId w:val="14"/>
  </w:num>
  <w:num w:numId="31">
    <w:abstractNumId w:val="27"/>
  </w:num>
  <w:num w:numId="32">
    <w:abstractNumId w:val="25"/>
  </w:num>
  <w:num w:numId="33">
    <w:abstractNumId w:val="24"/>
  </w:num>
  <w:num w:numId="34">
    <w:abstractNumId w:val="3"/>
  </w:num>
  <w:num w:numId="35">
    <w:abstractNumId w:val="15"/>
  </w:num>
  <w:num w:numId="36">
    <w:abstractNumId w:val="19"/>
  </w:num>
  <w:num w:numId="37">
    <w:abstractNumId w:val="19"/>
  </w:num>
  <w:num w:numId="38">
    <w:abstractNumId w:val="19"/>
  </w:num>
  <w:num w:numId="39">
    <w:abstractNumId w:val="19"/>
  </w:num>
  <w:num w:numId="40">
    <w:abstractNumId w:val="19"/>
  </w:num>
  <w:num w:numId="4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F9C"/>
    <w:rsid w:val="000105C7"/>
    <w:rsid w:val="000163C8"/>
    <w:rsid w:val="00030FBB"/>
    <w:rsid w:val="00043163"/>
    <w:rsid w:val="00056D70"/>
    <w:rsid w:val="00091384"/>
    <w:rsid w:val="000B3F94"/>
    <w:rsid w:val="000D2822"/>
    <w:rsid w:val="000D2A18"/>
    <w:rsid w:val="000E1F3B"/>
    <w:rsid w:val="000E5013"/>
    <w:rsid w:val="00163803"/>
    <w:rsid w:val="00173156"/>
    <w:rsid w:val="001D6F03"/>
    <w:rsid w:val="00212126"/>
    <w:rsid w:val="002260DD"/>
    <w:rsid w:val="002A6578"/>
    <w:rsid w:val="002B1092"/>
    <w:rsid w:val="002E0FD2"/>
    <w:rsid w:val="002E4CBB"/>
    <w:rsid w:val="002F5287"/>
    <w:rsid w:val="003333E5"/>
    <w:rsid w:val="00345458"/>
    <w:rsid w:val="00365799"/>
    <w:rsid w:val="0038549E"/>
    <w:rsid w:val="003C4BF2"/>
    <w:rsid w:val="003D51FB"/>
    <w:rsid w:val="003F5EB0"/>
    <w:rsid w:val="003F6EDB"/>
    <w:rsid w:val="0040142D"/>
    <w:rsid w:val="0040571B"/>
    <w:rsid w:val="00406D2C"/>
    <w:rsid w:val="00431C4C"/>
    <w:rsid w:val="00450447"/>
    <w:rsid w:val="0045752E"/>
    <w:rsid w:val="004A6EFF"/>
    <w:rsid w:val="004B0EA1"/>
    <w:rsid w:val="004D766D"/>
    <w:rsid w:val="004E5550"/>
    <w:rsid w:val="00506DE7"/>
    <w:rsid w:val="005436E8"/>
    <w:rsid w:val="0056180E"/>
    <w:rsid w:val="0056290E"/>
    <w:rsid w:val="005A4FBE"/>
    <w:rsid w:val="005B5980"/>
    <w:rsid w:val="005D2CF1"/>
    <w:rsid w:val="005E046F"/>
    <w:rsid w:val="006006F5"/>
    <w:rsid w:val="00637299"/>
    <w:rsid w:val="00650A9B"/>
    <w:rsid w:val="006D2E66"/>
    <w:rsid w:val="006D6E18"/>
    <w:rsid w:val="006F42D7"/>
    <w:rsid w:val="007435A7"/>
    <w:rsid w:val="0079104B"/>
    <w:rsid w:val="007B387C"/>
    <w:rsid w:val="007E5F5C"/>
    <w:rsid w:val="007F4AEA"/>
    <w:rsid w:val="00835F9C"/>
    <w:rsid w:val="0088386A"/>
    <w:rsid w:val="00883C50"/>
    <w:rsid w:val="0088501B"/>
    <w:rsid w:val="008A2728"/>
    <w:rsid w:val="008D2753"/>
    <w:rsid w:val="008E3581"/>
    <w:rsid w:val="00905289"/>
    <w:rsid w:val="009440F8"/>
    <w:rsid w:val="009630F8"/>
    <w:rsid w:val="009A273D"/>
    <w:rsid w:val="009C5CF5"/>
    <w:rsid w:val="00A115A6"/>
    <w:rsid w:val="00A13748"/>
    <w:rsid w:val="00A32591"/>
    <w:rsid w:val="00A37C3D"/>
    <w:rsid w:val="00A77ABF"/>
    <w:rsid w:val="00A8364D"/>
    <w:rsid w:val="00A863E9"/>
    <w:rsid w:val="00B022C4"/>
    <w:rsid w:val="00B23EFD"/>
    <w:rsid w:val="00B559E9"/>
    <w:rsid w:val="00B72222"/>
    <w:rsid w:val="00B80650"/>
    <w:rsid w:val="00BA74A4"/>
    <w:rsid w:val="00BE0DAC"/>
    <w:rsid w:val="00C36FAA"/>
    <w:rsid w:val="00C71133"/>
    <w:rsid w:val="00C924AE"/>
    <w:rsid w:val="00CA55CC"/>
    <w:rsid w:val="00CB3317"/>
    <w:rsid w:val="00CE19FD"/>
    <w:rsid w:val="00D11430"/>
    <w:rsid w:val="00D64E4E"/>
    <w:rsid w:val="00DA3555"/>
    <w:rsid w:val="00DD45EB"/>
    <w:rsid w:val="00E1087C"/>
    <w:rsid w:val="00E456EE"/>
    <w:rsid w:val="00ED7AB9"/>
    <w:rsid w:val="00EE5BBE"/>
    <w:rsid w:val="00F1728A"/>
    <w:rsid w:val="00F65492"/>
    <w:rsid w:val="00F70E58"/>
    <w:rsid w:val="00F90776"/>
    <w:rsid w:val="00FB0705"/>
    <w:rsid w:val="00FF0FEF"/>
    <w:rsid w:val="00FF2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14C06F85-E3D6-4DDC-9B0F-97F4412B1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C4BF2"/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paragraph" w:customStyle="1" w:styleId="BijlageGenummerdParagraaf">
    <w:name w:val="BijlageGenummerdParagraaf"/>
    <w:basedOn w:val="Standaard"/>
    <w:next w:val="Standaard"/>
    <w:uiPriority w:val="12"/>
    <w:qFormat/>
    <w:rsid w:val="00F70E58"/>
    <w:pPr>
      <w:numPr>
        <w:ilvl w:val="1"/>
        <w:numId w:val="35"/>
      </w:numPr>
      <w:tabs>
        <w:tab w:val="left" w:pos="227"/>
        <w:tab w:val="num" w:pos="360"/>
        <w:tab w:val="left" w:pos="454"/>
        <w:tab w:val="left" w:pos="680"/>
      </w:tabs>
      <w:autoSpaceDE w:val="0"/>
      <w:autoSpaceDN w:val="0"/>
      <w:adjustRightInd w:val="0"/>
      <w:spacing w:before="240" w:line="240" w:lineRule="atLeast"/>
      <w:ind w:firstLine="0"/>
      <w:outlineLvl w:val="1"/>
    </w:pPr>
    <w:rPr>
      <w:rFonts w:ascii="Verdana" w:eastAsia="DejaVu Sans" w:hAnsi="Verdana" w:cs="Times New Roman"/>
      <w:b/>
      <w:lang w:eastAsia="nl-NL"/>
    </w:rPr>
  </w:style>
  <w:style w:type="paragraph" w:customStyle="1" w:styleId="BijlageGenummerdSubparagraaf">
    <w:name w:val="BijlageGenummerdSubparagraaf"/>
    <w:basedOn w:val="Standaard"/>
    <w:next w:val="Standaard"/>
    <w:uiPriority w:val="12"/>
    <w:qFormat/>
    <w:rsid w:val="00F70E58"/>
    <w:pPr>
      <w:numPr>
        <w:ilvl w:val="2"/>
        <w:numId w:val="35"/>
      </w:numPr>
      <w:tabs>
        <w:tab w:val="left" w:pos="227"/>
        <w:tab w:val="num" w:pos="360"/>
        <w:tab w:val="left" w:pos="454"/>
        <w:tab w:val="left" w:pos="680"/>
      </w:tabs>
      <w:autoSpaceDE w:val="0"/>
      <w:autoSpaceDN w:val="0"/>
      <w:adjustRightInd w:val="0"/>
      <w:spacing w:before="240" w:line="240" w:lineRule="atLeast"/>
      <w:ind w:firstLine="0"/>
      <w:outlineLvl w:val="2"/>
    </w:pPr>
    <w:rPr>
      <w:rFonts w:ascii="Verdana" w:eastAsia="DejaVu Sans" w:hAnsi="Verdana" w:cs="Times New Roman"/>
      <w:i/>
      <w:lang w:eastAsia="nl-NL"/>
    </w:rPr>
  </w:style>
  <w:style w:type="paragraph" w:customStyle="1" w:styleId="BijlageGenummerdKop">
    <w:name w:val="BijlageGenummerdKop"/>
    <w:next w:val="Standaard"/>
    <w:link w:val="BijlageGenummerdKopChar"/>
    <w:uiPriority w:val="12"/>
    <w:qFormat/>
    <w:rsid w:val="00F70E58"/>
    <w:pPr>
      <w:pageBreakBefore/>
      <w:numPr>
        <w:numId w:val="35"/>
      </w:numPr>
      <w:spacing w:after="660" w:line="300" w:lineRule="atLeast"/>
      <w:outlineLvl w:val="0"/>
    </w:pPr>
    <w:rPr>
      <w:rFonts w:ascii="Verdana" w:eastAsia="DejaVu Sans" w:hAnsi="Verdana" w:cs="Times New Roman"/>
      <w:sz w:val="24"/>
      <w:lang w:eastAsia="nl-NL"/>
    </w:rPr>
  </w:style>
  <w:style w:type="character" w:customStyle="1" w:styleId="BijlageGenummerdKopChar">
    <w:name w:val="BijlageGenummerdKop Char"/>
    <w:basedOn w:val="Standaardalinea-lettertype"/>
    <w:link w:val="BijlageGenummerdKop"/>
    <w:uiPriority w:val="12"/>
    <w:rsid w:val="00F70E58"/>
    <w:rPr>
      <w:rFonts w:ascii="Verdana" w:eastAsia="DejaVu Sans" w:hAnsi="Verdana" w:cs="Times New Roman"/>
      <w:sz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1529</Characters>
  <Application>Microsoft Office Word</Application>
  <DocSecurity>4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Altorf, Paul (VWM)</dc:creator>
  <cp:keywords/>
  <dc:description/>
  <cp:lastModifiedBy>Kartal, Esengül (PPO)</cp:lastModifiedBy>
  <cp:revision>2</cp:revision>
  <dcterms:created xsi:type="dcterms:W3CDTF">2021-05-31T14:59:00Z</dcterms:created>
  <dcterms:modified xsi:type="dcterms:W3CDTF">2021-05-31T14:59:00Z</dcterms:modified>
</cp:coreProperties>
</file>