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1C6876" w:rsidP="00F74EE0">
                            <w:pPr>
                              <w:pStyle w:val="Geenafstand"/>
                              <w:rPr>
                                <w:b/>
                                <w:sz w:val="32"/>
                                <w:szCs w:val="32"/>
                              </w:rPr>
                            </w:pPr>
                            <w:r>
                              <w:rPr>
                                <w:b/>
                                <w:sz w:val="32"/>
                                <w:szCs w:val="32"/>
                              </w:rPr>
                              <w:t>Bijlage 7</w:t>
                            </w:r>
                            <w:r w:rsidR="00C56911">
                              <w:rPr>
                                <w:b/>
                                <w:sz w:val="32"/>
                                <w:szCs w:val="32"/>
                              </w:rPr>
                              <w:t xml:space="preserve">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1C6876" w:rsidRDefault="001C6876" w:rsidP="001C6876">
                            <w:pPr>
                              <w:pStyle w:val="titel0"/>
                            </w:pPr>
                            <w:r>
                              <w:t>Interne Transportmiddelen</w:t>
                            </w:r>
                          </w:p>
                          <w:p w:rsidR="001C6876" w:rsidRPr="001C6876" w:rsidRDefault="001C6876" w:rsidP="001C6876">
                            <w:pPr>
                              <w:pStyle w:val="titel0"/>
                            </w:pPr>
                          </w:p>
                          <w:p w:rsidR="00DE115B" w:rsidRPr="00F07532" w:rsidRDefault="00DE115B" w:rsidP="00DE115B">
                            <w:pPr>
                              <w:pStyle w:val="broodtekst"/>
                              <w:rPr>
                                <w:sz w:val="24"/>
                                <w:szCs w:val="24"/>
                              </w:rPr>
                            </w:pPr>
                            <w:r w:rsidRPr="00F07532">
                              <w:rPr>
                                <w:sz w:val="24"/>
                                <w:szCs w:val="24"/>
                              </w:rPr>
                              <w:t>Kenmerk</w:t>
                            </w:r>
                            <w:r>
                              <w:rPr>
                                <w:sz w:val="24"/>
                                <w:szCs w:val="24"/>
                              </w:rPr>
                              <w:t>:</w:t>
                            </w:r>
                            <w:r w:rsidRPr="00F07532">
                              <w:rPr>
                                <w:sz w:val="24"/>
                                <w:szCs w:val="24"/>
                              </w:rPr>
                              <w:t xml:space="preserve"> IUC/DJI/IENEA/JW/2021-3</w:t>
                            </w:r>
                          </w:p>
                          <w:p w:rsidR="00DE115B" w:rsidRPr="00F07532" w:rsidRDefault="00DE115B" w:rsidP="00DE115B">
                            <w:pPr>
                              <w:pStyle w:val="broodtekst"/>
                              <w:rPr>
                                <w:sz w:val="24"/>
                                <w:szCs w:val="24"/>
                              </w:rPr>
                            </w:pPr>
                            <w:r w:rsidRPr="00F07532">
                              <w:rPr>
                                <w:sz w:val="24"/>
                                <w:szCs w:val="24"/>
                              </w:rPr>
                              <w:t>Versie</w:t>
                            </w:r>
                            <w:r>
                              <w:rPr>
                                <w:sz w:val="24"/>
                                <w:szCs w:val="24"/>
                              </w:rPr>
                              <w:t>: 1.0</w:t>
                            </w:r>
                          </w:p>
                          <w:p w:rsidR="00DE115B" w:rsidRDefault="00DE115B" w:rsidP="00DE115B">
                            <w:pPr>
                              <w:pStyle w:val="broodtekst"/>
                            </w:pPr>
                            <w:r w:rsidRPr="00F07532">
                              <w:rPr>
                                <w:sz w:val="24"/>
                                <w:szCs w:val="24"/>
                              </w:rPr>
                              <w:t>Datum</w:t>
                            </w:r>
                            <w:r>
                              <w:rPr>
                                <w:sz w:val="24"/>
                                <w:szCs w:val="24"/>
                              </w:rPr>
                              <w:t>: 2 februari 2022</w:t>
                            </w:r>
                          </w:p>
                          <w:p w:rsidR="00C56911" w:rsidRPr="00F772E9" w:rsidRDefault="00C56911" w:rsidP="001C6876">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56911" w:rsidRDefault="001C6876" w:rsidP="00F74EE0">
                      <w:pPr>
                        <w:pStyle w:val="Geenafstand"/>
                        <w:rPr>
                          <w:b/>
                          <w:sz w:val="32"/>
                          <w:szCs w:val="32"/>
                        </w:rPr>
                      </w:pPr>
                      <w:r>
                        <w:rPr>
                          <w:b/>
                          <w:sz w:val="32"/>
                          <w:szCs w:val="32"/>
                        </w:rPr>
                        <w:t>Bijlage 7</w:t>
                      </w:r>
                      <w:r w:rsidR="00C56911">
                        <w:rPr>
                          <w:b/>
                          <w:sz w:val="32"/>
                          <w:szCs w:val="32"/>
                        </w:rPr>
                        <w:t xml:space="preserve">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1C6876" w:rsidRDefault="001C6876" w:rsidP="001C6876">
                      <w:pPr>
                        <w:pStyle w:val="titel0"/>
                      </w:pPr>
                      <w:r>
                        <w:t>Interne Transportmiddelen</w:t>
                      </w:r>
                    </w:p>
                    <w:p w:rsidR="001C6876" w:rsidRPr="001C6876" w:rsidRDefault="001C6876" w:rsidP="001C6876">
                      <w:pPr>
                        <w:pStyle w:val="titel0"/>
                      </w:pPr>
                    </w:p>
                    <w:p w:rsidR="00DE115B" w:rsidRPr="00F07532" w:rsidRDefault="00DE115B" w:rsidP="00DE115B">
                      <w:pPr>
                        <w:pStyle w:val="broodtekst"/>
                        <w:rPr>
                          <w:sz w:val="24"/>
                          <w:szCs w:val="24"/>
                        </w:rPr>
                      </w:pPr>
                      <w:r w:rsidRPr="00F07532">
                        <w:rPr>
                          <w:sz w:val="24"/>
                          <w:szCs w:val="24"/>
                        </w:rPr>
                        <w:t>Kenmerk</w:t>
                      </w:r>
                      <w:r>
                        <w:rPr>
                          <w:sz w:val="24"/>
                          <w:szCs w:val="24"/>
                        </w:rPr>
                        <w:t>:</w:t>
                      </w:r>
                      <w:r w:rsidRPr="00F07532">
                        <w:rPr>
                          <w:sz w:val="24"/>
                          <w:szCs w:val="24"/>
                        </w:rPr>
                        <w:t xml:space="preserve"> IUC/DJI/IENEA/JW/2021-3</w:t>
                      </w:r>
                    </w:p>
                    <w:p w:rsidR="00DE115B" w:rsidRPr="00F07532" w:rsidRDefault="00DE115B" w:rsidP="00DE115B">
                      <w:pPr>
                        <w:pStyle w:val="broodtekst"/>
                        <w:rPr>
                          <w:sz w:val="24"/>
                          <w:szCs w:val="24"/>
                        </w:rPr>
                      </w:pPr>
                      <w:r w:rsidRPr="00F07532">
                        <w:rPr>
                          <w:sz w:val="24"/>
                          <w:szCs w:val="24"/>
                        </w:rPr>
                        <w:t>Versie</w:t>
                      </w:r>
                      <w:r>
                        <w:rPr>
                          <w:sz w:val="24"/>
                          <w:szCs w:val="24"/>
                        </w:rPr>
                        <w:t>: 1.0</w:t>
                      </w:r>
                    </w:p>
                    <w:p w:rsidR="00DE115B" w:rsidRDefault="00DE115B" w:rsidP="00DE115B">
                      <w:pPr>
                        <w:pStyle w:val="broodtekst"/>
                      </w:pPr>
                      <w:r w:rsidRPr="00F07532">
                        <w:rPr>
                          <w:sz w:val="24"/>
                          <w:szCs w:val="24"/>
                        </w:rPr>
                        <w:t>Datum</w:t>
                      </w:r>
                      <w:r>
                        <w:rPr>
                          <w:sz w:val="24"/>
                          <w:szCs w:val="24"/>
                        </w:rPr>
                        <w:t>: 2 februari 2022</w:t>
                      </w:r>
                    </w:p>
                    <w:p w:rsidR="00C56911" w:rsidRPr="00F772E9" w:rsidRDefault="00C56911" w:rsidP="001C6876">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1C6876" w:rsidRPr="001C6876">
        <w:rPr>
          <w:b/>
        </w:rPr>
        <w:t>Interne Transportmiddelen IUC/DJI/IENEA/JW/2021-3</w:t>
      </w:r>
      <w:r w:rsidR="001C6876">
        <w:rPr>
          <w:b/>
        </w:rPr>
        <w:t xml:space="preserve"> </w:t>
      </w:r>
      <w:r w:rsidRPr="000D24C3">
        <w:rPr>
          <w:b/>
        </w:rPr>
        <w:t>verklaart Inschrijver dat:</w:t>
      </w:r>
      <w:bookmarkStart w:id="0" w:name="_GoBack"/>
      <w:bookmarkEnd w:id="0"/>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1C6876">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5448F" w:rsidRPr="001C6876">
        <w:t>)</w:t>
      </w:r>
      <w:r w:rsidR="00FF1F87" w:rsidRPr="001C6876">
        <w:t xml:space="preserve"> (bijlage 3)</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1C6876">
        <w:t>paragraaf 4.3.3. Beschrijvend</w:t>
      </w:r>
      <w:r w:rsidR="00FF1F87" w:rsidRPr="001A030C">
        <w:t xml:space="preserve">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w:t>
      </w:r>
      <w:r w:rsidRPr="001C6876">
        <w:t xml:space="preserve">opgenomen in </w:t>
      </w:r>
      <w:r w:rsidR="00EB5A4F" w:rsidRPr="001C6876">
        <w:t>b</w:t>
      </w:r>
      <w:r w:rsidR="001C6876" w:rsidRPr="001C6876">
        <w:t>ijlage 1</w:t>
      </w:r>
      <w:r>
        <w:t xml:space="preserve">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 xml:space="preserve">hij akkoord gaat met de </w:t>
      </w:r>
      <w:r w:rsidRPr="001C6876">
        <w:t>ingediende wensuitwerking</w:t>
      </w:r>
      <w:r w:rsidR="0019098A" w:rsidRPr="001C6876">
        <w:t>en</w:t>
      </w:r>
      <w:r w:rsidRPr="001C6876">
        <w:t xml:space="preserve"> in antwoord op de gestelde wensen in het Programma van Wensen (</w:t>
      </w:r>
      <w:r w:rsidR="001A030C" w:rsidRPr="001C6876">
        <w:t xml:space="preserve">bijlage </w:t>
      </w:r>
      <w:r w:rsidR="001C6876" w:rsidRPr="001C6876">
        <w:t>5</w:t>
      </w:r>
      <w:r w:rsidRPr="001C6876">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1C6876" w:rsidRDefault="001A030C" w:rsidP="00C05140">
      <w:pPr>
        <w:pStyle w:val="Lijstalinea"/>
        <w:numPr>
          <w:ilvl w:val="0"/>
          <w:numId w:val="40"/>
        </w:numPr>
        <w:spacing w:line="0" w:lineRule="atLeast"/>
        <w:ind w:left="-1134" w:right="496" w:hanging="284"/>
      </w:pPr>
      <w:r w:rsidRPr="001C6876">
        <w:t>d</w:t>
      </w:r>
      <w:r w:rsidR="00D227D8" w:rsidRPr="001C6876">
        <w:t>e</w:t>
      </w:r>
      <w:r w:rsidRPr="001C6876">
        <w:t>/het</w:t>
      </w:r>
      <w:r w:rsidR="00D227D8" w:rsidRPr="001C6876">
        <w:t xml:space="preserve"> te leveren dienstverlening/het product</w:t>
      </w:r>
      <w:r w:rsidR="00C5618A" w:rsidRPr="001C6876">
        <w:t>,</w:t>
      </w:r>
      <w:r w:rsidR="00D227D8" w:rsidRPr="001C6876">
        <w:t xml:space="preserve"> </w:t>
      </w:r>
      <w:r w:rsidRPr="001C6876">
        <w:t>die/</w:t>
      </w:r>
      <w:r w:rsidR="00D227D8" w:rsidRPr="001C6876">
        <w:t>dat onderwerp is van deze aanbesteding</w:t>
      </w:r>
      <w:r w:rsidR="00C5618A" w:rsidRPr="001C6876">
        <w:t>, zal voldoen</w:t>
      </w:r>
      <w:r w:rsidR="00D227D8" w:rsidRPr="001C6876">
        <w:t xml:space="preserve"> aan de door de Inschrijver ingediende beantwoording </w:t>
      </w:r>
      <w:r w:rsidR="00EB5A4F" w:rsidRPr="001C6876">
        <w:t xml:space="preserve">op de eisen en </w:t>
      </w:r>
      <w:r w:rsidR="00D227D8" w:rsidRPr="001C6876">
        <w:t xml:space="preserve">wensen die zijn opgenomen in </w:t>
      </w:r>
      <w:r w:rsidR="00EB5A4F" w:rsidRPr="001C6876">
        <w:t>b</w:t>
      </w:r>
      <w:r w:rsidR="001C6876" w:rsidRPr="001C6876">
        <w:t>ijlage 1</w:t>
      </w:r>
      <w:r w:rsidR="00D227D8" w:rsidRPr="001C6876">
        <w:t xml:space="preserve"> </w:t>
      </w:r>
      <w:r w:rsidR="00EB5A4F" w:rsidRPr="001C6876">
        <w:t>‘</w:t>
      </w:r>
      <w:r w:rsidR="00D227D8" w:rsidRPr="001C6876">
        <w:t>Programma van Eisen</w:t>
      </w:r>
      <w:r w:rsidR="00EB5A4F" w:rsidRPr="001C6876">
        <w:t xml:space="preserve">’ en bijlage </w:t>
      </w:r>
      <w:r w:rsidR="001C6876" w:rsidRPr="001C6876">
        <w:t>5</w:t>
      </w:r>
      <w:r w:rsidR="00EB5A4F" w:rsidRPr="001C6876">
        <w:t xml:space="preserve"> ‘Programma van</w:t>
      </w:r>
      <w:r w:rsidR="00D227D8" w:rsidRPr="001C6876">
        <w:t xml:space="preserve"> Wensen</w:t>
      </w:r>
      <w:r w:rsidR="00EB5A4F" w:rsidRPr="001C6876">
        <w:t>’</w:t>
      </w:r>
      <w:r w:rsidR="00D227D8" w:rsidRPr="001C6876">
        <w:t>.</w:t>
      </w:r>
    </w:p>
    <w:p w:rsidR="00D227D8" w:rsidRPr="001C6876" w:rsidRDefault="00D227D8" w:rsidP="001C6876">
      <w:pPr>
        <w:spacing w:line="0" w:lineRule="atLeast"/>
        <w:ind w:right="496"/>
      </w:pPr>
    </w:p>
    <w:p w:rsidR="00D227D8" w:rsidRPr="001C6876" w:rsidRDefault="00D227D8" w:rsidP="00C05140">
      <w:pPr>
        <w:pStyle w:val="Lijstalinea"/>
        <w:numPr>
          <w:ilvl w:val="0"/>
          <w:numId w:val="40"/>
        </w:numPr>
        <w:spacing w:line="0" w:lineRule="atLeast"/>
        <w:ind w:left="-1134" w:right="496" w:hanging="284"/>
      </w:pPr>
      <w:r w:rsidRPr="001C6876">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w:t>
      </w:r>
      <w:r w:rsidRPr="001C6876">
        <w:rPr>
          <w:szCs w:val="18"/>
        </w:rPr>
        <w:t>gesteld in paragraaf 2.</w:t>
      </w:r>
      <w:r w:rsidR="001C6876" w:rsidRPr="001C6876">
        <w:rPr>
          <w:szCs w:val="18"/>
        </w:rPr>
        <w:t>7</w:t>
      </w:r>
      <w:r w:rsidRPr="001C6876">
        <w:rPr>
          <w:szCs w:val="18"/>
        </w:rPr>
        <w:t xml:space="preserve"> van</w:t>
      </w:r>
      <w:r w:rsidRPr="009B175A">
        <w:rPr>
          <w:szCs w:val="18"/>
        </w:rPr>
        <w:t xml:space="preserve">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1C6876">
        <w:rPr>
          <w:b/>
          <w:szCs w:val="18"/>
        </w:rPr>
        <w:t>paragraaf 3.</w:t>
      </w:r>
      <w:r w:rsidR="000E2C48" w:rsidRPr="001C6876">
        <w:rPr>
          <w:b/>
          <w:szCs w:val="18"/>
        </w:rPr>
        <w:t>5</w:t>
      </w:r>
      <w:r w:rsidRPr="001C6876">
        <w:rPr>
          <w:b/>
          <w:szCs w:val="18"/>
        </w:rPr>
        <w:t xml:space="preserve"> Beschrijvend</w:t>
      </w:r>
      <w:r>
        <w:rPr>
          <w:b/>
          <w:szCs w:val="18"/>
        </w:rPr>
        <w:t xml:space="preserve">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D6BB5">
              <w:rPr>
                <w:i/>
              </w:rPr>
              <w:t xml:space="preserve">ivm </w:t>
            </w:r>
            <w:r w:rsidRPr="001C6876">
              <w:rPr>
                <w:i/>
              </w:rPr>
              <w:t>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1C6876">
              <w:rPr>
                <w:i/>
              </w:rPr>
              <w:t>ivm 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 xml:space="preserve">en beroep worden gedaan op een </w:t>
            </w:r>
            <w:r w:rsidRPr="001C6876">
              <w:rPr>
                <w:i/>
              </w:rPr>
              <w:t>derde ivm geschiktheidseis 3 ‘</w:t>
            </w:r>
            <w:r w:rsidR="00597B64" w:rsidRPr="001C6876">
              <w:rPr>
                <w:i/>
              </w:rPr>
              <w:t xml:space="preserve">financiële </w:t>
            </w:r>
            <w:r w:rsidRPr="001C6876">
              <w:rPr>
                <w:i/>
              </w:rPr>
              <w:t>draagkracht’ en/of ivm geschiktheidseis 4 ‘</w:t>
            </w:r>
            <w:r w:rsidR="00A527A5" w:rsidRPr="001C6876">
              <w:rPr>
                <w:i/>
              </w:rPr>
              <w:t>technische bekwaamheid</w:t>
            </w:r>
            <w:r w:rsidRPr="001C687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1C6876">
        <w:t xml:space="preserve">Inschrijving van de rechtspersoon als vermeld in de rechtsgeldig ondertekende Eigen Verklaring. Zie ook § 2.7.1 punt </w:t>
      </w:r>
      <w:r w:rsidR="00F927E4" w:rsidRPr="001C6876">
        <w:t>c</w:t>
      </w:r>
      <w:r w:rsidRPr="001C6876">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1C6876" w:rsidRDefault="0019098A" w:rsidP="00312285">
            <w:pPr>
              <w:spacing w:line="0" w:lineRule="atLeast"/>
              <w:rPr>
                <w:b/>
                <w:sz w:val="16"/>
                <w:szCs w:val="16"/>
              </w:rPr>
            </w:pPr>
            <w:r w:rsidRPr="001C6876">
              <w:rPr>
                <w:b/>
                <w:sz w:val="16"/>
                <w:szCs w:val="16"/>
              </w:rPr>
              <w:t xml:space="preserve">§ 2.7, </w:t>
            </w:r>
            <w:r w:rsidRPr="001C6876">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C6876" w:rsidP="00312285">
            <w:pPr>
              <w:tabs>
                <w:tab w:val="right" w:pos="3687"/>
              </w:tabs>
              <w:spacing w:line="0" w:lineRule="atLeast"/>
              <w:rPr>
                <w:b/>
                <w:bCs/>
                <w:sz w:val="16"/>
                <w:szCs w:val="16"/>
              </w:rPr>
            </w:pPr>
            <w:r>
              <w:rPr>
                <w:b/>
                <w:bCs/>
                <w:sz w:val="16"/>
                <w:szCs w:val="16"/>
              </w:rPr>
              <w:t>Bijlage 7</w:t>
            </w:r>
            <w:r w:rsidR="0019098A" w:rsidRPr="00F93326">
              <w:rPr>
                <w:b/>
                <w:bCs/>
                <w:sz w:val="16"/>
                <w:szCs w:val="16"/>
              </w:rPr>
              <w:t>: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0023590F">
              <w:rPr>
                <w:sz w:val="16"/>
                <w:szCs w:val="16"/>
              </w:rPr>
              <w:t>ijlage 7</w:t>
            </w:r>
            <w:r w:rsidRPr="00F93326">
              <w:rPr>
                <w:sz w:val="16"/>
                <w:szCs w:val="16"/>
              </w:rPr>
              <w:t xml:space="preserve">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w:t>
            </w:r>
            <w:r w:rsidR="0023590F">
              <w:rPr>
                <w:sz w:val="16"/>
                <w:szCs w:val="16"/>
              </w:rPr>
              <w:t>htsgeldig ondertekende bijlage 7</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23590F" w:rsidRDefault="0019098A" w:rsidP="00312285">
            <w:pPr>
              <w:spacing w:line="0" w:lineRule="atLeast"/>
              <w:rPr>
                <w:b/>
                <w:sz w:val="16"/>
                <w:szCs w:val="16"/>
              </w:rPr>
            </w:pPr>
            <w:r w:rsidRPr="0023590F">
              <w:rPr>
                <w:b/>
                <w:sz w:val="16"/>
                <w:szCs w:val="16"/>
              </w:rPr>
              <w:t xml:space="preserve">§ 2.7.1 punt </w:t>
            </w:r>
            <w:r w:rsidR="00F927E4" w:rsidRPr="0023590F">
              <w:rPr>
                <w:b/>
                <w:sz w:val="16"/>
                <w:szCs w:val="16"/>
              </w:rPr>
              <w:t>c</w:t>
            </w:r>
            <w:r w:rsidRPr="0023590F">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23590F">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23590F">
              <w:rPr>
                <w:b/>
                <w:sz w:val="16"/>
                <w:szCs w:val="16"/>
              </w:rPr>
              <w:t>§ 4.3.</w:t>
            </w:r>
            <w:r w:rsidR="00C56911" w:rsidRPr="0023590F">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23590F">
              <w:rPr>
                <w:b/>
                <w:sz w:val="16"/>
                <w:szCs w:val="16"/>
              </w:rPr>
              <w:lastRenderedPageBreak/>
              <w:t>§ 4.3.3</w:t>
            </w:r>
          </w:p>
        </w:tc>
        <w:tc>
          <w:tcPr>
            <w:tcW w:w="6805" w:type="dxa"/>
          </w:tcPr>
          <w:p w:rsidR="0019098A" w:rsidRPr="0023590F" w:rsidRDefault="0019098A" w:rsidP="00312285">
            <w:pPr>
              <w:spacing w:line="0" w:lineRule="atLeast"/>
              <w:rPr>
                <w:b/>
                <w:bCs/>
                <w:sz w:val="16"/>
                <w:szCs w:val="16"/>
              </w:rPr>
            </w:pPr>
            <w:r w:rsidRPr="00F93326">
              <w:rPr>
                <w:b/>
                <w:bCs/>
                <w:sz w:val="16"/>
                <w:szCs w:val="16"/>
              </w:rPr>
              <w:t xml:space="preserve">Bijlage 3: </w:t>
            </w:r>
            <w:r w:rsidRPr="0023590F">
              <w:rPr>
                <w:b/>
                <w:bCs/>
                <w:sz w:val="16"/>
                <w:szCs w:val="16"/>
              </w:rPr>
              <w:t>Specificatie referentieopdracht(en):</w:t>
            </w:r>
          </w:p>
          <w:p w:rsidR="0019098A" w:rsidRPr="0023590F" w:rsidRDefault="0019098A" w:rsidP="00312285">
            <w:pPr>
              <w:spacing w:line="0" w:lineRule="atLeast"/>
              <w:rPr>
                <w:sz w:val="16"/>
                <w:szCs w:val="16"/>
              </w:rPr>
            </w:pPr>
            <w:r w:rsidRPr="0023590F">
              <w:rPr>
                <w:sz w:val="16"/>
                <w:szCs w:val="16"/>
              </w:rPr>
              <w:t xml:space="preserve">U dient conform ‘Geschiktheidseis </w:t>
            </w:r>
            <w:r w:rsidR="004200BB" w:rsidRPr="0023590F">
              <w:rPr>
                <w:sz w:val="16"/>
                <w:szCs w:val="16"/>
              </w:rPr>
              <w:t>4</w:t>
            </w:r>
            <w:r w:rsidRPr="0023590F">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Default="0019098A" w:rsidP="00B80A89">
            <w:pPr>
              <w:spacing w:line="0" w:lineRule="atLeast"/>
              <w:rPr>
                <w:sz w:val="16"/>
                <w:szCs w:val="16"/>
              </w:rPr>
            </w:pPr>
            <w:r w:rsidRPr="0023590F">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w:t>
            </w:r>
            <w:r w:rsidR="0023590F" w:rsidRPr="0023590F">
              <w:rPr>
                <w:sz w:val="16"/>
                <w:szCs w:val="16"/>
              </w:rPr>
              <w:t>bijlage 7</w:t>
            </w:r>
            <w:r w:rsidRPr="0023590F">
              <w:rPr>
                <w:sz w:val="16"/>
                <w:szCs w:val="16"/>
              </w:rPr>
              <w:t xml:space="preserve"> ‘Inschrijfformulier’ en verklaart dat voldaan wordt aan geschiktheidseis 4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23590F" w:rsidP="00312285">
            <w:pPr>
              <w:spacing w:line="0" w:lineRule="atLeast"/>
              <w:rPr>
                <w:b/>
                <w:smallCaps/>
                <w:sz w:val="16"/>
                <w:szCs w:val="16"/>
                <w:highlight w:val="yellow"/>
              </w:rPr>
            </w:pPr>
            <w:r w:rsidRPr="0023590F">
              <w:rPr>
                <w:b/>
                <w:smallCaps/>
                <w:sz w:val="16"/>
                <w:szCs w:val="16"/>
              </w:rPr>
              <w:t>Bijlage 1</w:t>
            </w:r>
          </w:p>
        </w:tc>
        <w:tc>
          <w:tcPr>
            <w:tcW w:w="6805" w:type="dxa"/>
          </w:tcPr>
          <w:p w:rsidR="0019098A" w:rsidRPr="00F93326" w:rsidRDefault="0023590F" w:rsidP="00312285">
            <w:pPr>
              <w:spacing w:line="0" w:lineRule="atLeast"/>
              <w:rPr>
                <w:sz w:val="16"/>
                <w:szCs w:val="16"/>
              </w:rPr>
            </w:pPr>
            <w:r>
              <w:rPr>
                <w:b/>
                <w:bCs/>
                <w:sz w:val="16"/>
                <w:szCs w:val="16"/>
              </w:rPr>
              <w:t>Bijlage 1</w:t>
            </w:r>
            <w:r w:rsidR="0019098A" w:rsidRPr="00F93326">
              <w:rPr>
                <w:b/>
                <w:bCs/>
                <w:sz w:val="16"/>
                <w:szCs w:val="16"/>
              </w:rPr>
              <w:t xml:space="preserve">: Programma van Eisen </w:t>
            </w:r>
          </w:p>
          <w:p w:rsidR="001C6876" w:rsidRDefault="0019098A" w:rsidP="001C6876">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w:t>
            </w:r>
            <w:r w:rsidR="001C6876">
              <w:rPr>
                <w:sz w:val="16"/>
                <w:szCs w:val="16"/>
              </w:rPr>
              <w:t>ent u te uploaden in TenderNed.</w:t>
            </w:r>
          </w:p>
          <w:p w:rsidR="0019098A" w:rsidRDefault="0019098A" w:rsidP="00312285">
            <w:pPr>
              <w:spacing w:line="0" w:lineRule="atLeast"/>
              <w:rPr>
                <w:sz w:val="16"/>
                <w:szCs w:val="16"/>
              </w:rPr>
            </w:pP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In te dienen bij Inschrijving: rechtsgeldig ondertekend</w:t>
            </w:r>
            <w:r w:rsidR="0023590F">
              <w:rPr>
                <w:sz w:val="16"/>
                <w:szCs w:val="16"/>
              </w:rPr>
              <w:t>e bijlage 7</w:t>
            </w:r>
            <w:r w:rsidRPr="001C6876">
              <w:rPr>
                <w:sz w:val="16"/>
                <w:szCs w:val="16"/>
              </w:rPr>
              <w:t xml:space="preserve">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0E2C48">
            <w:pPr>
              <w:spacing w:line="0" w:lineRule="atLeast"/>
              <w:rPr>
                <w:b/>
                <w:smallCaps/>
                <w:sz w:val="16"/>
                <w:szCs w:val="16"/>
                <w:highlight w:val="yellow"/>
              </w:rPr>
            </w:pPr>
            <w:r w:rsidRPr="0023590F">
              <w:rPr>
                <w:b/>
                <w:smallCaps/>
                <w:sz w:val="16"/>
                <w:szCs w:val="16"/>
              </w:rPr>
              <w:t xml:space="preserve">Bijlage </w:t>
            </w:r>
            <w:r w:rsidR="0023590F" w:rsidRPr="0023590F">
              <w:rPr>
                <w:b/>
                <w:smallCaps/>
                <w:sz w:val="16"/>
                <w:szCs w:val="16"/>
              </w:rPr>
              <w:t>5</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0E2C48">
              <w:rPr>
                <w:b/>
                <w:bCs/>
                <w:sz w:val="16"/>
                <w:szCs w:val="16"/>
              </w:rPr>
              <w:t>9</w:t>
            </w:r>
            <w:r w:rsidRPr="00F93326">
              <w:rPr>
                <w:b/>
                <w:bCs/>
                <w:sz w:val="16"/>
                <w:szCs w:val="16"/>
              </w:rPr>
              <w:t>: Programma van Wensen</w:t>
            </w:r>
          </w:p>
          <w:p w:rsidR="001C6876" w:rsidRDefault="0019098A" w:rsidP="001C6876">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5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en de gevraagde bijlagen h</w:t>
            </w:r>
            <w:r w:rsidR="001C6876">
              <w:rPr>
                <w:sz w:val="16"/>
                <w:szCs w:val="16"/>
              </w:rPr>
              <w:t>ierin te uploaden in TenderNed.</w:t>
            </w:r>
          </w:p>
          <w:p w:rsidR="0019098A" w:rsidRDefault="0019098A" w:rsidP="00312285">
            <w:pPr>
              <w:spacing w:line="0" w:lineRule="atLeast"/>
              <w:rPr>
                <w:sz w:val="16"/>
                <w:szCs w:val="16"/>
              </w:rPr>
            </w:pP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23590F">
              <w:rPr>
                <w:b/>
                <w:smallCaps/>
                <w:sz w:val="16"/>
                <w:szCs w:val="16"/>
              </w:rPr>
              <w:t xml:space="preserve">Bijlage </w:t>
            </w:r>
            <w:r w:rsidR="00C56911" w:rsidRPr="0023590F">
              <w:rPr>
                <w:b/>
                <w:smallCaps/>
                <w:sz w:val="16"/>
                <w:szCs w:val="16"/>
              </w:rPr>
              <w:t>6</w:t>
            </w:r>
            <w:r w:rsidRPr="0023590F">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w:t>
      </w:r>
      <w:r w:rsidRPr="0023590F">
        <w:t xml:space="preserve">in </w:t>
      </w:r>
      <w:r w:rsidR="005D3C44" w:rsidRPr="0023590F">
        <w:t>paragraaf 2.1</w:t>
      </w:r>
      <w:r w:rsidR="00F02BD3" w:rsidRPr="0023590F">
        <w:t>1</w:t>
      </w:r>
      <w:r w:rsidRPr="0023590F">
        <w:t xml:space="preserve"> van</w:t>
      </w:r>
      <w:r w:rsidRPr="001348D6">
        <w:t xml:space="preserve">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23590F" w:rsidRDefault="00BD538F" w:rsidP="0019098A">
            <w:pPr>
              <w:spacing w:line="0" w:lineRule="atLeast"/>
              <w:rPr>
                <w:sz w:val="16"/>
                <w:szCs w:val="16"/>
              </w:rPr>
            </w:pPr>
            <w:r w:rsidRPr="0023590F">
              <w:rPr>
                <w:sz w:val="16"/>
                <w:szCs w:val="16"/>
              </w:rPr>
              <w:t>4.3.1 Bevoegdheid de beroepsactiviteiten uit te voeren</w:t>
            </w:r>
          </w:p>
        </w:tc>
        <w:tc>
          <w:tcPr>
            <w:tcW w:w="3587" w:type="dxa"/>
          </w:tcPr>
          <w:p w:rsidR="00BD538F" w:rsidRPr="0023590F" w:rsidRDefault="00BD538F" w:rsidP="0019098A">
            <w:pPr>
              <w:spacing w:line="0" w:lineRule="atLeast"/>
              <w:rPr>
                <w:sz w:val="16"/>
                <w:szCs w:val="16"/>
              </w:rPr>
            </w:pPr>
            <w:r w:rsidRPr="0023590F">
              <w:rPr>
                <w:sz w:val="16"/>
                <w:szCs w:val="16"/>
              </w:rPr>
              <w:t xml:space="preserve">Geschiktheidseis </w:t>
            </w:r>
            <w:r w:rsidR="0023590F" w:rsidRPr="0023590F">
              <w:rPr>
                <w:sz w:val="16"/>
                <w:szCs w:val="16"/>
              </w:rPr>
              <w:t>1</w:t>
            </w:r>
            <w:r w:rsidRPr="0023590F">
              <w:rPr>
                <w:sz w:val="16"/>
                <w:szCs w:val="16"/>
              </w:rPr>
              <w:t>: Bevoegdheid</w:t>
            </w:r>
          </w:p>
        </w:tc>
        <w:tc>
          <w:tcPr>
            <w:tcW w:w="4536" w:type="dxa"/>
          </w:tcPr>
          <w:p w:rsidR="00BD538F" w:rsidRPr="0023590F" w:rsidRDefault="00BD538F" w:rsidP="0019098A">
            <w:pPr>
              <w:spacing w:line="0" w:lineRule="atLeast"/>
              <w:rPr>
                <w:sz w:val="16"/>
                <w:szCs w:val="16"/>
              </w:rPr>
            </w:pPr>
            <w:r w:rsidRPr="0023590F">
              <w:rPr>
                <w:sz w:val="16"/>
                <w:szCs w:val="16"/>
              </w:rPr>
              <w:t>Kopie volmacht fabrikant</w:t>
            </w:r>
          </w:p>
        </w:tc>
      </w:tr>
      <w:tr w:rsidR="00BD538F" w:rsidTr="0019098A">
        <w:tc>
          <w:tcPr>
            <w:tcW w:w="3042" w:type="dxa"/>
          </w:tcPr>
          <w:p w:rsidR="00BD538F" w:rsidRPr="0023590F" w:rsidRDefault="00BD538F" w:rsidP="0019098A">
            <w:pPr>
              <w:spacing w:line="0" w:lineRule="atLeast"/>
              <w:rPr>
                <w:sz w:val="16"/>
                <w:szCs w:val="16"/>
              </w:rPr>
            </w:pPr>
            <w:r w:rsidRPr="0023590F">
              <w:rPr>
                <w:sz w:val="16"/>
                <w:szCs w:val="16"/>
              </w:rPr>
              <w:t>4.3.2 Financiële en economische draagkracht</w:t>
            </w:r>
          </w:p>
        </w:tc>
        <w:tc>
          <w:tcPr>
            <w:tcW w:w="3587" w:type="dxa"/>
          </w:tcPr>
          <w:p w:rsidR="00BD538F" w:rsidRPr="0023590F" w:rsidRDefault="00BD538F" w:rsidP="00F02BD3">
            <w:pPr>
              <w:spacing w:line="0" w:lineRule="atLeast"/>
              <w:rPr>
                <w:sz w:val="16"/>
                <w:szCs w:val="16"/>
              </w:rPr>
            </w:pPr>
            <w:r w:rsidRPr="0023590F">
              <w:rPr>
                <w:sz w:val="16"/>
                <w:szCs w:val="16"/>
              </w:rPr>
              <w:t xml:space="preserve">Geschiktheidseis </w:t>
            </w:r>
            <w:r w:rsidR="0023590F" w:rsidRPr="0023590F">
              <w:rPr>
                <w:sz w:val="16"/>
                <w:szCs w:val="16"/>
              </w:rPr>
              <w:t>2</w:t>
            </w:r>
            <w:r w:rsidRPr="0023590F">
              <w:rPr>
                <w:sz w:val="16"/>
                <w:szCs w:val="16"/>
              </w:rPr>
              <w:t>: Controleverklaring met goedkeurende strekking zonder continuïteitsparagraaf</w:t>
            </w:r>
          </w:p>
        </w:tc>
        <w:tc>
          <w:tcPr>
            <w:tcW w:w="4536" w:type="dxa"/>
          </w:tcPr>
          <w:p w:rsidR="00BD538F" w:rsidRPr="0023590F" w:rsidRDefault="00BD538F" w:rsidP="0019098A">
            <w:pPr>
              <w:spacing w:line="0" w:lineRule="atLeast"/>
              <w:rPr>
                <w:sz w:val="16"/>
                <w:szCs w:val="16"/>
              </w:rPr>
            </w:pPr>
            <w:r w:rsidRPr="0023590F">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4.3.3 Technische bekwaamheid en/of beroepsbekwaamheid</w:t>
            </w:r>
          </w:p>
        </w:tc>
        <w:tc>
          <w:tcPr>
            <w:tcW w:w="3587" w:type="dxa"/>
          </w:tcPr>
          <w:p w:rsidR="00F02BD3" w:rsidRPr="0023590F" w:rsidRDefault="0023590F" w:rsidP="00F02BD3">
            <w:pPr>
              <w:spacing w:line="0" w:lineRule="atLeast"/>
              <w:rPr>
                <w:sz w:val="16"/>
                <w:szCs w:val="16"/>
              </w:rPr>
            </w:pPr>
            <w:r w:rsidRPr="0023590F">
              <w:rPr>
                <w:sz w:val="16"/>
                <w:szCs w:val="16"/>
              </w:rPr>
              <w:t>Geschiktheidseis 3</w:t>
            </w:r>
            <w:r w:rsidR="00F02BD3" w:rsidRPr="0023590F">
              <w:rPr>
                <w:sz w:val="16"/>
                <w:szCs w:val="16"/>
              </w:rPr>
              <w:t>: Referenties</w:t>
            </w:r>
          </w:p>
        </w:tc>
        <w:tc>
          <w:tcPr>
            <w:tcW w:w="4536" w:type="dxa"/>
          </w:tcPr>
          <w:p w:rsidR="00F02BD3" w:rsidRPr="0023590F" w:rsidRDefault="00F02BD3" w:rsidP="00F02BD3">
            <w:pPr>
              <w:spacing w:line="0" w:lineRule="atLeast"/>
              <w:rPr>
                <w:sz w:val="16"/>
                <w:szCs w:val="16"/>
              </w:rPr>
            </w:pPr>
            <w:r w:rsidRPr="0023590F">
              <w:rPr>
                <w:sz w:val="16"/>
                <w:szCs w:val="16"/>
              </w:rPr>
              <w:t>Bijlage 3: Specificatie Referentieopdracht(en)</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Rechtsgelding ondertekend door Inschrijver-dan wel, indien van toepassing de derde(n) waarop in dit kader een beroep wordt gedaan- en mede ondertekend door opdrachtgevende instantie(s)</w:t>
            </w:r>
          </w:p>
        </w:tc>
      </w:tr>
      <w:tr w:rsidR="00F02BD3" w:rsidTr="0019098A">
        <w:tc>
          <w:tcPr>
            <w:tcW w:w="3042" w:type="dxa"/>
          </w:tcPr>
          <w:p w:rsidR="00F02BD3" w:rsidRPr="0023590F" w:rsidRDefault="00F02BD3" w:rsidP="00F02BD3">
            <w:pPr>
              <w:spacing w:line="0" w:lineRule="atLeast"/>
              <w:rPr>
                <w:sz w:val="16"/>
                <w:szCs w:val="16"/>
              </w:rPr>
            </w:pPr>
            <w:r w:rsidRPr="0023590F">
              <w:rPr>
                <w:sz w:val="16"/>
                <w:szCs w:val="16"/>
              </w:rPr>
              <w:t>4.3.3 Technische bekwaamheid en/of beroepsbekwaamheid</w:t>
            </w:r>
          </w:p>
        </w:tc>
        <w:tc>
          <w:tcPr>
            <w:tcW w:w="3587" w:type="dxa"/>
          </w:tcPr>
          <w:p w:rsidR="00F02BD3" w:rsidRPr="0023590F" w:rsidRDefault="0023590F" w:rsidP="00F02BD3">
            <w:pPr>
              <w:spacing w:line="0" w:lineRule="atLeast"/>
              <w:rPr>
                <w:sz w:val="16"/>
                <w:szCs w:val="16"/>
              </w:rPr>
            </w:pPr>
            <w:r w:rsidRPr="0023590F">
              <w:rPr>
                <w:sz w:val="16"/>
                <w:szCs w:val="16"/>
              </w:rPr>
              <w:t>Geschiktheidseis 4</w:t>
            </w:r>
            <w:r w:rsidR="00F02BD3" w:rsidRPr="0023590F">
              <w:rPr>
                <w:sz w:val="16"/>
                <w:szCs w:val="16"/>
              </w:rPr>
              <w:t>: Kwaliteitsborging</w:t>
            </w:r>
          </w:p>
        </w:tc>
        <w:tc>
          <w:tcPr>
            <w:tcW w:w="4536" w:type="dxa"/>
          </w:tcPr>
          <w:p w:rsidR="00F02BD3" w:rsidRPr="0023590F" w:rsidRDefault="00F02BD3" w:rsidP="00F02BD3">
            <w:pPr>
              <w:spacing w:line="0" w:lineRule="atLeast"/>
              <w:rPr>
                <w:sz w:val="16"/>
                <w:szCs w:val="16"/>
              </w:rPr>
            </w:pPr>
            <w:r w:rsidRPr="0023590F">
              <w:rPr>
                <w:sz w:val="16"/>
                <w:szCs w:val="16"/>
              </w:rPr>
              <w:t>Kopie geldig certificaat of kopie kwaliteitshandboek</w:t>
            </w:r>
          </w:p>
        </w:tc>
      </w:tr>
      <w:tr w:rsidR="00F02BD3" w:rsidTr="00220A54">
        <w:trPr>
          <w:trHeight w:val="1450"/>
        </w:trPr>
        <w:tc>
          <w:tcPr>
            <w:tcW w:w="3042" w:type="dxa"/>
          </w:tcPr>
          <w:p w:rsidR="00F02BD3" w:rsidRPr="0023590F" w:rsidRDefault="00F02BD3" w:rsidP="00F02BD3">
            <w:pPr>
              <w:spacing w:line="0" w:lineRule="atLeast"/>
              <w:rPr>
                <w:sz w:val="16"/>
                <w:szCs w:val="16"/>
              </w:rPr>
            </w:pPr>
            <w:r w:rsidRPr="0023590F">
              <w:rPr>
                <w:sz w:val="16"/>
                <w:szCs w:val="16"/>
              </w:rPr>
              <w:t xml:space="preserve">Beroep op een derde in het kader van voldoen aan: </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 xml:space="preserve">(zie paragraaf </w:t>
            </w:r>
            <w:r w:rsidRPr="0023590F">
              <w:rPr>
                <w:sz w:val="16"/>
                <w:szCs w:val="16"/>
                <w:cs/>
              </w:rPr>
              <w:t>‎</w:t>
            </w:r>
            <w:r w:rsidRPr="0023590F">
              <w:rPr>
                <w:sz w:val="16"/>
                <w:szCs w:val="16"/>
              </w:rPr>
              <w:t>3.5)</w:t>
            </w:r>
          </w:p>
        </w:tc>
        <w:tc>
          <w:tcPr>
            <w:tcW w:w="3587" w:type="dxa"/>
          </w:tcPr>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 xml:space="preserve">4.3.2 Financiële en economische draagkracht </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sz w:val="16"/>
                <w:szCs w:val="16"/>
              </w:rPr>
              <w:t>En/of</w:t>
            </w:r>
          </w:p>
          <w:p w:rsidR="00F02BD3" w:rsidRPr="0023590F" w:rsidRDefault="00F02BD3" w:rsidP="00F02BD3">
            <w:pPr>
              <w:spacing w:line="0" w:lineRule="atLeast"/>
              <w:rPr>
                <w:sz w:val="16"/>
                <w:szCs w:val="16"/>
              </w:rPr>
            </w:pPr>
          </w:p>
          <w:p w:rsidR="00F02BD3" w:rsidRPr="0023590F" w:rsidRDefault="00F02BD3" w:rsidP="00F02BD3">
            <w:pPr>
              <w:spacing w:line="0" w:lineRule="atLeast"/>
              <w:rPr>
                <w:sz w:val="16"/>
                <w:szCs w:val="16"/>
              </w:rPr>
            </w:pPr>
            <w:r w:rsidRPr="0023590F">
              <w:rPr>
                <w:rFonts w:hint="eastAsia"/>
                <w:sz w:val="16"/>
                <w:szCs w:val="16"/>
                <w:cs/>
              </w:rPr>
              <w:t>‎</w:t>
            </w:r>
            <w:r w:rsidRPr="0023590F">
              <w:rPr>
                <w:sz w:val="16"/>
                <w:szCs w:val="16"/>
              </w:rPr>
              <w:t>4.3.3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DE115B">
            <w:t>6</w:t>
          </w:r>
          <w:r>
            <w:fldChar w:fldCharType="end"/>
          </w:r>
          <w:r w:rsidRPr="006B1455">
            <w:t xml:space="preserve"> van </w:t>
          </w:r>
          <w:fldSimple w:instr=" NUMPAGES   \* MERGEFORMAT ">
            <w:r w:rsidR="00DE115B">
              <w:t>14</w:t>
            </w:r>
          </w:fldSimple>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275984" w:rsidTr="002E14E1">
      <w:trPr>
        <w:trHeight w:val="400"/>
      </w:trPr>
      <w:tc>
        <w:tcPr>
          <w:tcW w:w="7520" w:type="dxa"/>
          <w:shd w:val="clear" w:color="auto" w:fill="auto"/>
        </w:tcPr>
        <w:p w:rsidR="00C56911" w:rsidRPr="001A030C" w:rsidRDefault="001C6876" w:rsidP="001A030C">
          <w:pPr>
            <w:adjustRightInd w:val="0"/>
            <w:spacing w:line="180" w:lineRule="exact"/>
            <w:rPr>
              <w:sz w:val="13"/>
              <w:highlight w:val="green"/>
            </w:rPr>
          </w:pPr>
          <w:r>
            <w:rPr>
              <w:rStyle w:val="Huisstijl-Koptekst"/>
            </w:rPr>
            <w:t>| Bijlage 7</w:t>
          </w:r>
          <w:r w:rsidR="00C56911" w:rsidRPr="001C6876">
            <w:rPr>
              <w:rStyle w:val="Huisstijl-Koptekst"/>
            </w:rPr>
            <w:t xml:space="preserve"> Inschrijfformulier Europese aanbesteding </w:t>
          </w:r>
          <w:r w:rsidRPr="001C6876">
            <w:rPr>
              <w:rStyle w:val="Huisstijl-Koptekst"/>
            </w:rPr>
            <w:t>Interne Transportmiddelen</w:t>
          </w:r>
          <w:r>
            <w:rPr>
              <w:rStyle w:val="Huisstijl-Koptekst"/>
            </w:rPr>
            <w:t xml:space="preserve"> </w:t>
          </w:r>
          <w:r w:rsidRPr="001C6876">
            <w:rPr>
              <w:rStyle w:val="Huisstijl-Koptekst"/>
            </w:rPr>
            <w:t>IUC/DJI/IENEA/JW/2021-3</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144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6876"/>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3590F"/>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115B"/>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v:fill color="white" on="f"/>
      <v:stroke on="f"/>
      <o:colormru v:ext="edit" colors="#009fee"/>
    </o:shapedefaults>
    <o:shapelayout v:ext="edit">
      <o:idmap v:ext="edit" data="1"/>
    </o:shapelayout>
  </w:shapeDefaults>
  <w:decimalSymbol w:val=","/>
  <w:listSeparator w:val=";"/>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TitelChar">
    <w:name w:val="Titel Char"/>
    <w:basedOn w:val="Standaardalinea-lettertype"/>
    <w:link w:val="titel0"/>
    <w:qFormat/>
    <w:rsid w:val="001C6876"/>
    <w:rPr>
      <w:rFonts w:ascii="Verdana" w:hAnsi="Verdana" w:cs="Arial"/>
      <w:b/>
      <w:bCs/>
      <w:kern w:val="2"/>
      <w:sz w:val="24"/>
      <w:szCs w:val="32"/>
    </w:rPr>
  </w:style>
  <w:style w:type="paragraph" w:customStyle="1" w:styleId="titel0">
    <w:name w:val="titel"/>
    <w:basedOn w:val="broodtekst"/>
    <w:link w:val="TitelChar"/>
    <w:qFormat/>
    <w:rsid w:val="001C6876"/>
    <w:pPr>
      <w:autoSpaceDE/>
      <w:autoSpaceDN/>
      <w:adjustRightInd/>
      <w:spacing w:line="300" w:lineRule="atLeast"/>
    </w:pPr>
    <w:rPr>
      <w:rFonts w:cs="Arial"/>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68149-A4BC-4221-A4BA-7F5551DE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3181</Words>
  <Characters>17501</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20641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Walker, Jermaine</cp:lastModifiedBy>
  <cp:revision>3</cp:revision>
  <cp:lastPrinted>2020-02-18T12:17:00Z</cp:lastPrinted>
  <dcterms:created xsi:type="dcterms:W3CDTF">2022-01-24T13:19:00Z</dcterms:created>
  <dcterms:modified xsi:type="dcterms:W3CDTF">2022-02-02T10:22:00Z</dcterms:modified>
</cp:coreProperties>
</file>