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78DB5" w14:textId="77777777" w:rsidR="00142BCD" w:rsidRDefault="00142BCD" w:rsidP="001F50B8">
      <w:pPr>
        <w:ind w:left="-851"/>
        <w:rPr>
          <w:lang w:val="en-GB"/>
        </w:rPr>
      </w:pPr>
    </w:p>
    <w:p w14:paraId="5B64069C" w14:textId="77777777" w:rsidR="00905394" w:rsidRDefault="00905394" w:rsidP="00645EC4">
      <w:pPr>
        <w:pStyle w:val="Kopzondernummering"/>
      </w:pPr>
    </w:p>
    <w:p w14:paraId="275E6ECF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D3497E" wp14:editId="61B74A20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924550" cy="36480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64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E2C7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699CC34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B354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B3547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27E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753BAD8C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0D7DB8B7" w14:textId="77777777"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73525A26" w14:textId="77777777" w:rsidR="004F0FDD" w:rsidRDefault="004F0FDD" w:rsidP="004F0FDD">
                            <w:pPr>
                              <w:pStyle w:val="titel0"/>
                            </w:pPr>
                            <w:r>
                              <w:t>Interne Transportmiddelen</w:t>
                            </w:r>
                          </w:p>
                          <w:p w14:paraId="1F923F79" w14:textId="33153726" w:rsidR="004F0FDD" w:rsidRDefault="004F0FDD" w:rsidP="004F0FD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379A646" w14:textId="77777777" w:rsidR="00EB460D" w:rsidRPr="00F07532" w:rsidRDefault="00EB460D" w:rsidP="00EB460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07532"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F07532">
                              <w:rPr>
                                <w:sz w:val="24"/>
                                <w:szCs w:val="24"/>
                              </w:rPr>
                              <w:t xml:space="preserve"> IUC/DJI/IENEA/JW/2021-3</w:t>
                            </w:r>
                          </w:p>
                          <w:p w14:paraId="2CECAC17" w14:textId="77777777" w:rsidR="00EB460D" w:rsidRPr="00F07532" w:rsidRDefault="00EB460D" w:rsidP="00EB460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07532">
                              <w:rPr>
                                <w:sz w:val="24"/>
                                <w:szCs w:val="24"/>
                              </w:rPr>
                              <w:t>Versie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1.0</w:t>
                            </w:r>
                          </w:p>
                          <w:p w14:paraId="0E92ADF9" w14:textId="77777777" w:rsidR="00EB460D" w:rsidRDefault="00EB460D" w:rsidP="00EB460D">
                            <w:pPr>
                              <w:pStyle w:val="broodtekst"/>
                            </w:pPr>
                            <w:r w:rsidRPr="00F07532">
                              <w:rPr>
                                <w:sz w:val="24"/>
                                <w:szCs w:val="24"/>
                              </w:rPr>
                              <w:t>Datum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2 februari 2022</w:t>
                            </w:r>
                            <w:bookmarkStart w:id="0" w:name="_GoBack"/>
                            <w:bookmarkEnd w:id="0"/>
                          </w:p>
                          <w:p w14:paraId="61A66E7B" w14:textId="77777777" w:rsidR="00BC75D5" w:rsidRPr="00BC75D5" w:rsidRDefault="00BC75D5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349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466.5pt;height:28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0xs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" filled="f" stroked="f" strokecolor="#09f">
                <v:textbox inset="0,0,0,0">
                  <w:txbxContent>
                    <w:p w14:paraId="34C5E2C7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699CC34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B3547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B3547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DC27EA">
                        <w:rPr>
                          <w:b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753BAD8C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0D7DB8B7" w14:textId="77777777"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73525A26" w14:textId="77777777" w:rsidR="004F0FDD" w:rsidRDefault="004F0FDD" w:rsidP="004F0FDD">
                      <w:pPr>
                        <w:pStyle w:val="titel0"/>
                      </w:pPr>
                      <w:r>
                        <w:t>Interne Transportmiddelen</w:t>
                      </w:r>
                    </w:p>
                    <w:p w14:paraId="1F923F79" w14:textId="33153726" w:rsidR="004F0FDD" w:rsidRDefault="004F0FDD" w:rsidP="004F0FD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379A646" w14:textId="77777777" w:rsidR="00EB460D" w:rsidRPr="00F07532" w:rsidRDefault="00EB460D" w:rsidP="00EB460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07532"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  <w:r w:rsidRPr="00F07532">
                        <w:rPr>
                          <w:sz w:val="24"/>
                          <w:szCs w:val="24"/>
                        </w:rPr>
                        <w:t xml:space="preserve"> IUC/DJI/IENEA/JW/2021-3</w:t>
                      </w:r>
                    </w:p>
                    <w:p w14:paraId="2CECAC17" w14:textId="77777777" w:rsidR="00EB460D" w:rsidRPr="00F07532" w:rsidRDefault="00EB460D" w:rsidP="00EB460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07532">
                        <w:rPr>
                          <w:sz w:val="24"/>
                          <w:szCs w:val="24"/>
                        </w:rPr>
                        <w:t>Versie</w:t>
                      </w:r>
                      <w:r>
                        <w:rPr>
                          <w:sz w:val="24"/>
                          <w:szCs w:val="24"/>
                        </w:rPr>
                        <w:t>: 1.0</w:t>
                      </w:r>
                    </w:p>
                    <w:p w14:paraId="0E92ADF9" w14:textId="77777777" w:rsidR="00EB460D" w:rsidRDefault="00EB460D" w:rsidP="00EB460D">
                      <w:pPr>
                        <w:pStyle w:val="broodtekst"/>
                      </w:pPr>
                      <w:r w:rsidRPr="00F07532">
                        <w:rPr>
                          <w:sz w:val="24"/>
                          <w:szCs w:val="24"/>
                        </w:rPr>
                        <w:t>Datum</w:t>
                      </w:r>
                      <w:r>
                        <w:rPr>
                          <w:sz w:val="24"/>
                          <w:szCs w:val="24"/>
                        </w:rPr>
                        <w:t>: 2 februari 2022</w:t>
                      </w:r>
                      <w:bookmarkStart w:id="1" w:name="_GoBack"/>
                      <w:bookmarkEnd w:id="1"/>
                    </w:p>
                    <w:p w14:paraId="61A66E7B" w14:textId="77777777" w:rsidR="00BC75D5" w:rsidRPr="00BC75D5" w:rsidRDefault="00BC75D5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CDB065" w14:textId="77777777" w:rsidR="00905394" w:rsidRPr="00905394" w:rsidRDefault="00905394" w:rsidP="00905394"/>
    <w:p w14:paraId="29F5118C" w14:textId="77777777" w:rsidR="00905394" w:rsidRPr="00905394" w:rsidRDefault="00905394" w:rsidP="00905394"/>
    <w:p w14:paraId="39AEEF44" w14:textId="77777777" w:rsidR="00905394" w:rsidRPr="00905394" w:rsidRDefault="00905394" w:rsidP="00905394"/>
    <w:p w14:paraId="071DE184" w14:textId="77777777" w:rsidR="00905394" w:rsidRPr="00905394" w:rsidRDefault="00905394" w:rsidP="00905394"/>
    <w:p w14:paraId="20614851" w14:textId="77777777" w:rsidR="00905394" w:rsidRPr="00905394" w:rsidRDefault="00905394" w:rsidP="00905394"/>
    <w:p w14:paraId="4F200A37" w14:textId="77777777" w:rsidR="00905394" w:rsidRPr="00905394" w:rsidRDefault="00905394" w:rsidP="00905394"/>
    <w:p w14:paraId="1B34C210" w14:textId="77777777" w:rsidR="00905394" w:rsidRPr="00905394" w:rsidRDefault="00905394" w:rsidP="00905394">
      <w:pPr>
        <w:jc w:val="right"/>
      </w:pPr>
    </w:p>
    <w:p w14:paraId="5205B0BC" w14:textId="77777777" w:rsidR="00905394" w:rsidRPr="00905394" w:rsidRDefault="00905394" w:rsidP="00905394"/>
    <w:p w14:paraId="3F59FCBB" w14:textId="77777777" w:rsidR="00BC75D5" w:rsidRDefault="00BC75D5" w:rsidP="0089074F">
      <w:pPr>
        <w:pStyle w:val="Kopzondernummering"/>
        <w:ind w:left="-993" w:firstLine="993"/>
      </w:pPr>
      <w:bookmarkStart w:id="2" w:name="_Toc209500354"/>
      <w:bookmarkStart w:id="3" w:name="_Toc209580557"/>
    </w:p>
    <w:p w14:paraId="7A416301" w14:textId="77777777" w:rsidR="00BC75D5" w:rsidRDefault="00BC75D5" w:rsidP="0089074F">
      <w:pPr>
        <w:pStyle w:val="Kopzondernummering"/>
        <w:ind w:left="-993" w:firstLine="993"/>
      </w:pPr>
    </w:p>
    <w:p w14:paraId="39800BBC" w14:textId="77777777" w:rsidR="00BC75D5" w:rsidRDefault="00BC75D5" w:rsidP="0089074F">
      <w:pPr>
        <w:pStyle w:val="Kopzondernummering"/>
        <w:ind w:left="-993" w:firstLine="993"/>
      </w:pPr>
    </w:p>
    <w:p w14:paraId="004EF435" w14:textId="77777777" w:rsidR="00BC75D5" w:rsidRDefault="00BC75D5" w:rsidP="0089074F">
      <w:pPr>
        <w:pStyle w:val="Kopzondernummering"/>
        <w:ind w:left="-993" w:firstLine="993"/>
      </w:pPr>
    </w:p>
    <w:p w14:paraId="6FFB3E9D" w14:textId="77777777" w:rsidR="00BC75D5" w:rsidRDefault="00BC75D5" w:rsidP="0089074F">
      <w:pPr>
        <w:pStyle w:val="Kopzondernummering"/>
        <w:ind w:left="-993" w:firstLine="993"/>
      </w:pPr>
    </w:p>
    <w:p w14:paraId="149DF112" w14:textId="77777777" w:rsidR="00BC75D5" w:rsidRDefault="00BC75D5" w:rsidP="0089074F">
      <w:pPr>
        <w:pStyle w:val="Kopzondernummering"/>
        <w:ind w:left="-993" w:firstLine="993"/>
      </w:pPr>
    </w:p>
    <w:p w14:paraId="0A35EDEC" w14:textId="77777777" w:rsidR="00BC75D5" w:rsidRDefault="00BC75D5" w:rsidP="0089074F">
      <w:pPr>
        <w:pStyle w:val="Kopzondernummering"/>
        <w:ind w:left="-993" w:firstLine="993"/>
      </w:pPr>
    </w:p>
    <w:p w14:paraId="51F53AEB" w14:textId="77777777" w:rsidR="00BC75D5" w:rsidRDefault="00BC75D5" w:rsidP="0089074F">
      <w:pPr>
        <w:pStyle w:val="Kopzondernummering"/>
        <w:ind w:left="-993" w:firstLine="993"/>
      </w:pPr>
    </w:p>
    <w:p w14:paraId="47E22E73" w14:textId="77777777" w:rsidR="00BC75D5" w:rsidRDefault="00BC75D5" w:rsidP="0089074F">
      <w:pPr>
        <w:pStyle w:val="Kopzondernummering"/>
        <w:ind w:left="-993" w:firstLine="993"/>
      </w:pPr>
    </w:p>
    <w:p w14:paraId="4B1CCCE4" w14:textId="77777777" w:rsidR="00BC75D5" w:rsidRDefault="00BC75D5" w:rsidP="0089074F">
      <w:pPr>
        <w:pStyle w:val="Kopzondernummering"/>
        <w:ind w:left="-993" w:firstLine="993"/>
      </w:pPr>
    </w:p>
    <w:p w14:paraId="2AED1BE0" w14:textId="77777777" w:rsidR="00BC75D5" w:rsidRDefault="00BC75D5" w:rsidP="0089074F">
      <w:pPr>
        <w:pStyle w:val="Kopzondernummering"/>
        <w:ind w:left="-993" w:firstLine="993"/>
      </w:pPr>
    </w:p>
    <w:p w14:paraId="65531A11" w14:textId="77777777" w:rsidR="00BC75D5" w:rsidRDefault="00BC75D5" w:rsidP="0089074F">
      <w:pPr>
        <w:pStyle w:val="Kopzondernummering"/>
        <w:ind w:left="-993" w:firstLine="993"/>
      </w:pPr>
    </w:p>
    <w:p w14:paraId="401BF922" w14:textId="77777777" w:rsidR="00BC75D5" w:rsidRDefault="00BC75D5" w:rsidP="0089074F">
      <w:pPr>
        <w:pStyle w:val="Kopzondernummering"/>
        <w:ind w:left="-993" w:firstLine="993"/>
      </w:pPr>
    </w:p>
    <w:p w14:paraId="0C3169F7" w14:textId="77777777" w:rsidR="00BC75D5" w:rsidRDefault="00BC75D5" w:rsidP="0089074F">
      <w:pPr>
        <w:pStyle w:val="Kopzondernummering"/>
        <w:ind w:left="-993" w:firstLine="993"/>
      </w:pPr>
    </w:p>
    <w:p w14:paraId="5EBAEFB0" w14:textId="77777777" w:rsidR="00BC75D5" w:rsidRDefault="00BC75D5" w:rsidP="0089074F">
      <w:pPr>
        <w:pStyle w:val="Kopzondernummering"/>
        <w:ind w:left="-993" w:firstLine="993"/>
      </w:pPr>
    </w:p>
    <w:p w14:paraId="448A0D4D" w14:textId="77777777" w:rsidR="00BC75D5" w:rsidRDefault="00BC75D5" w:rsidP="0089074F">
      <w:pPr>
        <w:pStyle w:val="Kopzondernummering"/>
        <w:ind w:left="-993" w:firstLine="993"/>
      </w:pPr>
    </w:p>
    <w:p w14:paraId="7F2D1F0E" w14:textId="77777777" w:rsidR="00BC75D5" w:rsidRDefault="00BC75D5" w:rsidP="0089074F">
      <w:pPr>
        <w:pStyle w:val="Kopzondernummering"/>
        <w:ind w:left="-993" w:firstLine="993"/>
      </w:pPr>
    </w:p>
    <w:p w14:paraId="010D655C" w14:textId="77777777" w:rsidR="00BC75D5" w:rsidRDefault="00BC75D5" w:rsidP="0089074F">
      <w:pPr>
        <w:pStyle w:val="Kopzondernummering"/>
        <w:ind w:left="-993" w:firstLine="993"/>
      </w:pPr>
    </w:p>
    <w:p w14:paraId="79F624E7" w14:textId="77777777" w:rsidR="00BC75D5" w:rsidRDefault="00BC75D5" w:rsidP="0089074F">
      <w:pPr>
        <w:pStyle w:val="Kopzondernummering"/>
        <w:ind w:left="-993" w:firstLine="993"/>
      </w:pPr>
    </w:p>
    <w:p w14:paraId="72F2B1BE" w14:textId="77777777" w:rsidR="00BC75D5" w:rsidRDefault="00BC75D5" w:rsidP="0089074F">
      <w:pPr>
        <w:pStyle w:val="Kopzondernummering"/>
        <w:ind w:left="-993" w:firstLine="993"/>
      </w:pPr>
    </w:p>
    <w:p w14:paraId="6399CD1E" w14:textId="77777777" w:rsidR="00BC75D5" w:rsidRDefault="00BC75D5" w:rsidP="0089074F">
      <w:pPr>
        <w:pStyle w:val="Kopzondernummering"/>
        <w:ind w:left="-993" w:firstLine="993"/>
      </w:pPr>
    </w:p>
    <w:p w14:paraId="1E5EE4EC" w14:textId="77777777" w:rsidR="00BC75D5" w:rsidRDefault="00BC75D5" w:rsidP="0089074F">
      <w:pPr>
        <w:pStyle w:val="Kopzondernummering"/>
        <w:ind w:left="-993" w:firstLine="993"/>
      </w:pPr>
    </w:p>
    <w:p w14:paraId="3980F03A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28CA74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8FA303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117F37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EE3D50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55703B3E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2"/>
    <w:bookmarkEnd w:id="3"/>
    <w:p w14:paraId="4D9DACBA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34F82CA5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2FD57DF3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386AA6EE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2C4D9C1C" w14:textId="6837B39B" w:rsidR="00227FC7" w:rsidRPr="00A63EA0" w:rsidRDefault="00227FC7" w:rsidP="00FE5417">
            <w:pPr>
              <w:spacing w:line="280" w:lineRule="atLeast"/>
              <w:rPr>
                <w:rFonts w:eastAsia="MS Mincho"/>
                <w:b/>
                <w:kern w:val="28"/>
                <w:sz w:val="24"/>
              </w:rPr>
            </w:pPr>
            <w:bookmarkStart w:id="4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4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611B96">
              <w:rPr>
                <w:rFonts w:eastAsia="MS Mincho"/>
                <w:b/>
                <w:kern w:val="28"/>
                <w:sz w:val="24"/>
              </w:rPr>
              <w:t xml:space="preserve">het </w:t>
            </w:r>
            <w:r w:rsidR="00A63EA0">
              <w:rPr>
                <w:rFonts w:eastAsia="MS Mincho"/>
                <w:b/>
                <w:kern w:val="28"/>
                <w:sz w:val="24"/>
              </w:rPr>
              <w:t xml:space="preserve">leveren </w:t>
            </w:r>
            <w:r w:rsidR="00FE5417">
              <w:rPr>
                <w:rFonts w:eastAsia="MS Mincho"/>
                <w:b/>
                <w:kern w:val="28"/>
                <w:sz w:val="24"/>
              </w:rPr>
              <w:t xml:space="preserve">en onderhouden van </w:t>
            </w:r>
            <w:r w:rsidR="00A63EA0" w:rsidRPr="00A63EA0">
              <w:rPr>
                <w:rFonts w:eastAsia="MS Mincho"/>
                <w:b/>
                <w:kern w:val="28"/>
                <w:sz w:val="24"/>
              </w:rPr>
              <w:t>Interne Transportmiddelen</w:t>
            </w:r>
            <w:r w:rsidR="00A63EA0">
              <w:rPr>
                <w:rFonts w:eastAsia="MS Mincho"/>
                <w:b/>
                <w:kern w:val="28"/>
                <w:sz w:val="24"/>
              </w:rPr>
              <w:t xml:space="preserve"> </w:t>
            </w:r>
            <w:r w:rsidR="00FE5417" w:rsidRPr="00FE5417">
              <w:rPr>
                <w:rFonts w:eastAsia="MS Mincho"/>
                <w:b/>
                <w:kern w:val="28"/>
                <w:sz w:val="24"/>
              </w:rPr>
              <w:t>t.b.v. Dienst Justitiële Inrichtingen</w:t>
            </w:r>
          </w:p>
        </w:tc>
      </w:tr>
      <w:tr w:rsidR="009440A2" w:rsidRPr="00952775" w14:paraId="12A51E8F" w14:textId="77777777" w:rsidTr="009440A2">
        <w:trPr>
          <w:cantSplit/>
          <w:trHeight w:val="1935"/>
        </w:trPr>
        <w:tc>
          <w:tcPr>
            <w:tcW w:w="4537" w:type="dxa"/>
            <w:shd w:val="pct30" w:color="FFFF00" w:fill="auto"/>
          </w:tcPr>
          <w:p w14:paraId="6E92BA3F" w14:textId="77777777" w:rsidR="009440A2" w:rsidRPr="00952775" w:rsidRDefault="009440A2" w:rsidP="002C3B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Referentieopdracht specifiek voor een of meer van de volgende </w:t>
            </w:r>
            <w:r>
              <w:rPr>
                <w:b/>
              </w:rPr>
              <w:t>kerncompetenties</w:t>
            </w:r>
            <w:r w:rsidRPr="00952775">
              <w:rPr>
                <w:b/>
              </w:rPr>
              <w:t>:</w:t>
            </w:r>
          </w:p>
        </w:tc>
        <w:tc>
          <w:tcPr>
            <w:tcW w:w="5107" w:type="dxa"/>
          </w:tcPr>
          <w:p w14:paraId="0DFFEF29" w14:textId="78F7920D" w:rsidR="009440A2" w:rsidRPr="00651F50" w:rsidRDefault="009440A2" w:rsidP="009440A2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651F50">
              <w:rPr>
                <w:rFonts w:eastAsia="MS Mincho"/>
                <w:b/>
              </w:rPr>
              <w:t>Inschrijver dient per kerncompetentie aan te tonen dat hij in de laatste 3 jaar voorafgaande aan de datum van Inschrijving:</w:t>
            </w:r>
          </w:p>
          <w:p w14:paraId="2E86BD81" w14:textId="6C6A8A1A" w:rsidR="009440A2" w:rsidRPr="00651F50" w:rsidRDefault="004F0FDD" w:rsidP="009440A2">
            <w:pPr>
              <w:pStyle w:val="broodteks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Kerncompetentie A</w:t>
            </w:r>
            <w:r w:rsidR="009440A2" w:rsidRPr="00651F50">
              <w:rPr>
                <w:rFonts w:eastAsia="MS Mincho"/>
                <w:b/>
              </w:rPr>
              <w:t>:</w:t>
            </w:r>
          </w:p>
          <w:p w14:paraId="0CE8BFD0" w14:textId="0454F3B0" w:rsidR="00651F50" w:rsidRPr="007D7CF8" w:rsidRDefault="004F0FDD" w:rsidP="007C44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843"/>
              </w:tabs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L</w:t>
            </w:r>
            <w:r w:rsidRPr="004F0FDD">
              <w:rPr>
                <w:rFonts w:eastAsia="MS Mincho"/>
              </w:rPr>
              <w:t>evering van minimaal 40 stuks elektrische hefmiddelen aan één of meerdere Kopers gevestigd in een land dat valt binnen de Europese Regelgeving;</w:t>
            </w:r>
          </w:p>
          <w:p w14:paraId="3F875701" w14:textId="242E1208" w:rsidR="009440A2" w:rsidRPr="007D7CF8" w:rsidRDefault="004F0FDD" w:rsidP="00611B96">
            <w:pPr>
              <w:spacing w:line="0" w:lineRule="atLeast"/>
              <w:contextualSpacing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Kerncompetentie B</w:t>
            </w:r>
            <w:r w:rsidR="009440A2" w:rsidRPr="007D7CF8">
              <w:rPr>
                <w:rFonts w:eastAsia="MS Mincho"/>
                <w:b/>
              </w:rPr>
              <w:t>:</w:t>
            </w:r>
          </w:p>
          <w:p w14:paraId="218E51CC" w14:textId="77777777" w:rsidR="004F0FDD" w:rsidRPr="004F0FDD" w:rsidRDefault="004F0FDD" w:rsidP="004F0FDD">
            <w:pPr>
              <w:spacing w:line="240" w:lineRule="auto"/>
              <w:rPr>
                <w:szCs w:val="20"/>
              </w:rPr>
            </w:pPr>
            <w:r w:rsidRPr="004F0FDD">
              <w:rPr>
                <w:szCs w:val="20"/>
              </w:rPr>
              <w:t>uitvoering van onderhoud voor minimaal 50 stuks hefmiddelen (waarvan minimaal 20 heftrucks) bij één of meerdere Kopers, in een land dat valt binnen de Europese Regelgeving.</w:t>
            </w:r>
          </w:p>
          <w:p w14:paraId="46219D87" w14:textId="52E8303A" w:rsidR="009440A2" w:rsidRPr="00FE5417" w:rsidRDefault="009440A2" w:rsidP="004F0FDD">
            <w:pPr>
              <w:tabs>
                <w:tab w:val="left" w:pos="1843"/>
              </w:tabs>
              <w:spacing w:line="240" w:lineRule="auto"/>
              <w:rPr>
                <w:szCs w:val="20"/>
                <w:highlight w:val="yellow"/>
              </w:rPr>
            </w:pPr>
          </w:p>
        </w:tc>
      </w:tr>
      <w:tr w:rsidR="00952775" w:rsidRPr="00952775" w14:paraId="1C902B1C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1F8DC375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02AF93C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1D28F3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65CCF3B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5D19B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4C5AF6F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4EE8034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AC10091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472A88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5637839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9CD6A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93F8F0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265F871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ED84F0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87B6361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50A0408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4FBD043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B5CFDDD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7983C8D8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E71DF46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2156EA93" w14:textId="77777777" w:rsidR="00952775" w:rsidRPr="00952775" w:rsidRDefault="00952775" w:rsidP="000B354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0B3547">
              <w:rPr>
                <w:b/>
              </w:rPr>
              <w:t>i</w:t>
            </w:r>
            <w:r w:rsidRPr="00952775">
              <w:rPr>
                <w:b/>
              </w:rPr>
              <w:t xml:space="preserve">nformatie </w:t>
            </w:r>
            <w:r w:rsidR="000B3547">
              <w:rPr>
                <w:b/>
              </w:rPr>
              <w:t>r</w:t>
            </w:r>
            <w:r w:rsidRPr="00952775">
              <w:rPr>
                <w:b/>
              </w:rPr>
              <w:t>eferentieopdracht</w:t>
            </w:r>
          </w:p>
        </w:tc>
      </w:tr>
      <w:tr w:rsidR="00952775" w:rsidRPr="00952775" w14:paraId="6D3C811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18F3A0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3EB2D25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98490D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302FC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64A5038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E5417" w:rsidRPr="00952775" w14:paraId="60595F97" w14:textId="77777777" w:rsidTr="003801A3">
        <w:trPr>
          <w:cantSplit/>
        </w:trPr>
        <w:tc>
          <w:tcPr>
            <w:tcW w:w="4537" w:type="dxa"/>
            <w:shd w:val="pct30" w:color="FFFF00" w:fill="auto"/>
          </w:tcPr>
          <w:p w14:paraId="328F86F1" w14:textId="77777777" w:rsidR="00FE5417" w:rsidRPr="00952775" w:rsidRDefault="00FE5417" w:rsidP="003801A3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14:paraId="47389282" w14:textId="77777777" w:rsidR="00FE5417" w:rsidRPr="00952775" w:rsidRDefault="00FE5417" w:rsidP="003801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14:paraId="29520B8A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5DB5FA59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14A7599D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4B91737D" w14:textId="77777777" w:rsidR="00952775" w:rsidRPr="000B3547" w:rsidRDefault="00952775" w:rsidP="00EA0723">
            <w:pPr>
              <w:tabs>
                <w:tab w:val="left" w:pos="1843"/>
              </w:tabs>
              <w:spacing w:line="0" w:lineRule="atLeast"/>
              <w:rPr>
                <w:u w:val="single"/>
              </w:rPr>
            </w:pPr>
            <w:r w:rsidRPr="000B3547">
              <w:rPr>
                <w:u w:val="single"/>
              </w:rPr>
              <w:t>Opdrachtbeschrijving</w:t>
            </w:r>
          </w:p>
          <w:p w14:paraId="260871C1" w14:textId="7B0C3006" w:rsidR="00CB6129" w:rsidRDefault="000B3547" w:rsidP="00EA0723">
            <w:pPr>
              <w:tabs>
                <w:tab w:val="left" w:pos="1843"/>
              </w:tabs>
              <w:spacing w:line="0" w:lineRule="atLeast"/>
            </w:pPr>
            <w:r w:rsidRPr="000B3547">
              <w:t>Omschrijving van de referentieopdracht waaruit expliciet en duidelijk blijkt dat u voldoet aan de vereiste kerncompetentie</w:t>
            </w:r>
            <w:r w:rsidR="00966D12">
              <w:t>s</w:t>
            </w:r>
            <w:r w:rsidR="00537316">
              <w:t>.</w:t>
            </w:r>
          </w:p>
          <w:p w14:paraId="1D9B5DCD" w14:textId="77777777" w:rsidR="00537316" w:rsidRDefault="00537316" w:rsidP="00EA0723">
            <w:pPr>
              <w:tabs>
                <w:tab w:val="left" w:pos="1843"/>
              </w:tabs>
              <w:spacing w:line="0" w:lineRule="atLeast"/>
            </w:pPr>
          </w:p>
          <w:p w14:paraId="2D00CFCF" w14:textId="77777777" w:rsidR="00A4779F" w:rsidRDefault="00A4779F" w:rsidP="00A4779F">
            <w:pPr>
              <w:tabs>
                <w:tab w:val="left" w:pos="1843"/>
              </w:tabs>
              <w:spacing w:line="0" w:lineRule="atLeast"/>
            </w:pPr>
            <w:r>
              <w:t>Opdrachtbeschrijving</w:t>
            </w:r>
          </w:p>
          <w:p w14:paraId="1330F1BF" w14:textId="1A3F87B1" w:rsidR="00952775" w:rsidRPr="00952775" w:rsidRDefault="00A4779F" w:rsidP="00537316">
            <w:pPr>
              <w:tabs>
                <w:tab w:val="left" w:pos="1843"/>
              </w:tabs>
              <w:spacing w:line="0" w:lineRule="atLeast"/>
            </w:pPr>
            <w:r>
              <w:t>(type overeenkomst,</w:t>
            </w:r>
            <w:r w:rsidR="00FE5417">
              <w:t xml:space="preserve"> beschrijving onderwerp </w:t>
            </w:r>
            <w:r>
              <w:t xml:space="preserve">in termen van </w:t>
            </w:r>
            <w:r w:rsidR="00FE5417">
              <w:t xml:space="preserve">het </w:t>
            </w:r>
            <w:r w:rsidR="00FE5417" w:rsidRPr="00FE5417">
              <w:t xml:space="preserve">leveren, installeren, repareren en onderhouden </w:t>
            </w:r>
            <w:r w:rsidR="00FE5417">
              <w:t xml:space="preserve">van </w:t>
            </w:r>
            <w:r w:rsidR="00537316">
              <w:t>Interne Transportmiddelen</w:t>
            </w:r>
            <w:r>
              <w:t xml:space="preserve">, </w:t>
            </w:r>
            <w:r w:rsidR="00FE5417">
              <w:t>e</w:t>
            </w:r>
            <w:r>
              <w:t>n aantal locaties vallende onder de overeenkomst)</w:t>
            </w:r>
          </w:p>
        </w:tc>
        <w:tc>
          <w:tcPr>
            <w:tcW w:w="5107" w:type="dxa"/>
          </w:tcPr>
          <w:p w14:paraId="57B6F30B" w14:textId="0FAE036D" w:rsidR="00966D12" w:rsidRPr="00DE5339" w:rsidRDefault="004F0FDD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>
              <w:rPr>
                <w:rFonts w:eastAsia="MS Mincho"/>
                <w:i/>
                <w:szCs w:val="20"/>
                <w:u w:val="single"/>
              </w:rPr>
              <w:t>Kerncompetentie A</w:t>
            </w:r>
            <w:r w:rsidR="00966D12" w:rsidRPr="00DE5339">
              <w:rPr>
                <w:rFonts w:eastAsia="MS Mincho"/>
                <w:i/>
                <w:szCs w:val="20"/>
                <w:u w:val="single"/>
              </w:rPr>
              <w:t>:</w:t>
            </w:r>
          </w:p>
          <w:p w14:paraId="2096D1DA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4FD5E6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71B76D4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3AA5B9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98868A8" w14:textId="77777777" w:rsidR="00B06BB1" w:rsidRPr="00DE5339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1239C5E" w14:textId="27C3B4F4" w:rsidR="00966D12" w:rsidRPr="00DE5339" w:rsidRDefault="004F0FDD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>
              <w:rPr>
                <w:rFonts w:eastAsia="MS Mincho"/>
                <w:i/>
                <w:szCs w:val="20"/>
                <w:u w:val="single"/>
              </w:rPr>
              <w:t>Kerncompetentie B</w:t>
            </w:r>
            <w:r w:rsidR="00966D12" w:rsidRPr="00DE5339">
              <w:rPr>
                <w:rFonts w:eastAsia="MS Mincho"/>
                <w:i/>
                <w:szCs w:val="20"/>
                <w:u w:val="single"/>
              </w:rPr>
              <w:t>:</w:t>
            </w:r>
          </w:p>
          <w:p w14:paraId="5E32A9D9" w14:textId="77777777" w:rsidR="00966D12" w:rsidRPr="00FE5417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58AAD2A8" w14:textId="77777777" w:rsidR="00EA0723" w:rsidRPr="00FE5417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C60554B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06B4E50F" w14:textId="77777777" w:rsidR="00B06BB1" w:rsidRPr="00FE5417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64C41683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9E87B2A" w14:textId="77777777" w:rsidR="00C66EDB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6C9BEBE" w14:textId="77777777" w:rsidR="00C66EDB" w:rsidRPr="00952775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0B3547" w:rsidRPr="00952775" w14:paraId="56200FA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325A6A9" w14:textId="77777777" w:rsidR="000B3547" w:rsidRPr="000B3547" w:rsidRDefault="000B3547" w:rsidP="000B3547">
            <w:pPr>
              <w:tabs>
                <w:tab w:val="left" w:pos="1843"/>
              </w:tabs>
              <w:rPr>
                <w:szCs w:val="18"/>
                <w:u w:val="single"/>
              </w:rPr>
            </w:pPr>
            <w:r w:rsidRPr="000B3547">
              <w:rPr>
                <w:szCs w:val="18"/>
                <w:u w:val="single"/>
              </w:rPr>
              <w:t xml:space="preserve">Rol Inschrijver </w:t>
            </w:r>
          </w:p>
          <w:p w14:paraId="06779E4E" w14:textId="62895E8B" w:rsidR="000B3547" w:rsidRPr="000B3547" w:rsidRDefault="00FE5417" w:rsidP="00FE5417">
            <w:pPr>
              <w:tabs>
                <w:tab w:val="left" w:pos="1843"/>
              </w:tabs>
              <w:spacing w:line="0" w:lineRule="atLeast"/>
              <w:rPr>
                <w:szCs w:val="18"/>
                <w:u w:val="single"/>
              </w:rPr>
            </w:pPr>
            <w:r w:rsidRPr="00FE5417">
              <w:t>(in termen van verantwoordelijkheid voor de dienstverlening/levering en indien van toepassing als hoofd- of onderaannemer, samenwerkingsverband en indien van toepassing als hoofd- of onderaannemer, samenwerkingsverband)</w:t>
            </w:r>
          </w:p>
        </w:tc>
        <w:tc>
          <w:tcPr>
            <w:tcW w:w="5107" w:type="dxa"/>
          </w:tcPr>
          <w:p w14:paraId="3600C205" w14:textId="77777777" w:rsidR="000B3547" w:rsidRPr="00952775" w:rsidRDefault="000B3547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C66240" w:rsidRPr="00952775" w14:paraId="414B1793" w14:textId="77777777" w:rsidTr="00D02AC5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27068C8F" w14:textId="77777777" w:rsidR="00C66240" w:rsidRPr="00952775" w:rsidRDefault="00C66240" w:rsidP="00D02AC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C66240" w:rsidRPr="00952775" w14:paraId="5EF0C00C" w14:textId="77777777" w:rsidTr="00D02AC5">
        <w:trPr>
          <w:cantSplit/>
        </w:trPr>
        <w:tc>
          <w:tcPr>
            <w:tcW w:w="4537" w:type="dxa"/>
            <w:shd w:val="pct30" w:color="FFFF00" w:fill="auto"/>
          </w:tcPr>
          <w:p w14:paraId="78D44322" w14:textId="77777777" w:rsidR="00C66240" w:rsidRPr="00952775" w:rsidRDefault="00C66240" w:rsidP="00D02AC5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14:paraId="02205C4D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E81ADA5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FEF6B36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45B2108" w14:textId="77777777" w:rsidR="004F0FDD" w:rsidRDefault="004F0FDD" w:rsidP="00227FC7">
      <w:pPr>
        <w:pStyle w:val="Toelichting"/>
        <w:rPr>
          <w:rFonts w:ascii="Verdana" w:hAnsi="Verdana"/>
          <w:sz w:val="18"/>
          <w:szCs w:val="18"/>
        </w:rPr>
      </w:pPr>
    </w:p>
    <w:p w14:paraId="5504667F" w14:textId="346A12AC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C555369" w14:textId="77777777" w:rsidTr="0049119A">
        <w:tc>
          <w:tcPr>
            <w:tcW w:w="3403" w:type="dxa"/>
          </w:tcPr>
          <w:p w14:paraId="24DD03AF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4DE3197B" w14:textId="77777777" w:rsidR="00227FC7" w:rsidRDefault="00227FC7" w:rsidP="00846C23"/>
        </w:tc>
      </w:tr>
      <w:tr w:rsidR="00227FC7" w14:paraId="351C73D8" w14:textId="77777777" w:rsidTr="0049119A">
        <w:tc>
          <w:tcPr>
            <w:tcW w:w="3403" w:type="dxa"/>
          </w:tcPr>
          <w:p w14:paraId="106DA0D0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8BF11D8" w14:textId="77777777" w:rsidR="00227FC7" w:rsidRDefault="00227FC7" w:rsidP="00846C23"/>
        </w:tc>
      </w:tr>
      <w:tr w:rsidR="00227FC7" w14:paraId="42D2B57B" w14:textId="77777777" w:rsidTr="0049119A">
        <w:tc>
          <w:tcPr>
            <w:tcW w:w="3403" w:type="dxa"/>
            <w:tcBorders>
              <w:bottom w:val="nil"/>
            </w:tcBorders>
          </w:tcPr>
          <w:p w14:paraId="1F950049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3238A9B1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49ADBAED" w14:textId="77777777" w:rsidTr="0049119A">
        <w:trPr>
          <w:trHeight w:val="1760"/>
        </w:trPr>
        <w:tc>
          <w:tcPr>
            <w:tcW w:w="3403" w:type="dxa"/>
          </w:tcPr>
          <w:p w14:paraId="288902C8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2B3C76FE" w14:textId="77777777" w:rsidR="00227FC7" w:rsidRDefault="00227FC7" w:rsidP="00846C23"/>
        </w:tc>
      </w:tr>
      <w:tr w:rsidR="00227FC7" w14:paraId="1258A87C" w14:textId="77777777" w:rsidTr="0049119A">
        <w:tc>
          <w:tcPr>
            <w:tcW w:w="3403" w:type="dxa"/>
          </w:tcPr>
          <w:p w14:paraId="28E8E8F8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0A3E47E4" w14:textId="77777777" w:rsidR="00227FC7" w:rsidRDefault="00227FC7" w:rsidP="00846C23"/>
        </w:tc>
      </w:tr>
    </w:tbl>
    <w:p w14:paraId="6E44486E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EB16810" w14:textId="77777777" w:rsidTr="0049119A">
        <w:tc>
          <w:tcPr>
            <w:tcW w:w="3403" w:type="dxa"/>
          </w:tcPr>
          <w:p w14:paraId="4C9B8451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0530080C" w14:textId="77777777" w:rsidR="00227FC7" w:rsidRDefault="00227FC7" w:rsidP="00846C23"/>
        </w:tc>
      </w:tr>
      <w:tr w:rsidR="00227FC7" w14:paraId="300A6364" w14:textId="77777777" w:rsidTr="0049119A">
        <w:tc>
          <w:tcPr>
            <w:tcW w:w="3403" w:type="dxa"/>
          </w:tcPr>
          <w:p w14:paraId="16F1EE07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A454F91" w14:textId="77777777" w:rsidR="00227FC7" w:rsidRDefault="00227FC7" w:rsidP="00846C23"/>
        </w:tc>
      </w:tr>
      <w:tr w:rsidR="00227FC7" w14:paraId="3AF04C9C" w14:textId="77777777" w:rsidTr="0049119A">
        <w:tc>
          <w:tcPr>
            <w:tcW w:w="3403" w:type="dxa"/>
          </w:tcPr>
          <w:p w14:paraId="1993B485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528106D7" w14:textId="77777777" w:rsidR="00227FC7" w:rsidRDefault="00227FC7" w:rsidP="00846C23"/>
        </w:tc>
      </w:tr>
      <w:tr w:rsidR="00227FC7" w14:paraId="68AA7D98" w14:textId="77777777" w:rsidTr="0049119A">
        <w:trPr>
          <w:trHeight w:val="1779"/>
        </w:trPr>
        <w:tc>
          <w:tcPr>
            <w:tcW w:w="3403" w:type="dxa"/>
          </w:tcPr>
          <w:p w14:paraId="2FB7C2BB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37B65368" w14:textId="77777777" w:rsidR="00227FC7" w:rsidRDefault="00227FC7" w:rsidP="00846C23"/>
        </w:tc>
      </w:tr>
      <w:tr w:rsidR="00227FC7" w14:paraId="72AAC10E" w14:textId="77777777" w:rsidTr="0049119A">
        <w:tc>
          <w:tcPr>
            <w:tcW w:w="3403" w:type="dxa"/>
          </w:tcPr>
          <w:p w14:paraId="6FA10EA0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10BB0B3C" w14:textId="77777777" w:rsidR="00227FC7" w:rsidRDefault="00227FC7" w:rsidP="00846C23"/>
        </w:tc>
      </w:tr>
    </w:tbl>
    <w:p w14:paraId="1BBD2223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FA3A848" w16cid:durableId="2332A2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D2576" w14:textId="77777777" w:rsidR="00F70B2F" w:rsidRDefault="00F70B2F">
      <w:r>
        <w:separator/>
      </w:r>
    </w:p>
    <w:p w14:paraId="3982EC85" w14:textId="77777777" w:rsidR="00F70B2F" w:rsidRDefault="00F70B2F"/>
    <w:p w14:paraId="6EB87D2F" w14:textId="77777777" w:rsidR="00F70B2F" w:rsidRDefault="00F70B2F"/>
    <w:p w14:paraId="36A7703B" w14:textId="77777777" w:rsidR="00F70B2F" w:rsidRDefault="00F70B2F"/>
  </w:endnote>
  <w:endnote w:type="continuationSeparator" w:id="0">
    <w:p w14:paraId="4148CD65" w14:textId="77777777" w:rsidR="00F70B2F" w:rsidRDefault="00F70B2F">
      <w:r>
        <w:continuationSeparator/>
      </w:r>
    </w:p>
    <w:p w14:paraId="20FC77EE" w14:textId="77777777" w:rsidR="00F70B2F" w:rsidRDefault="00F70B2F"/>
    <w:p w14:paraId="1091AFF1" w14:textId="77777777" w:rsidR="00F70B2F" w:rsidRDefault="00F70B2F"/>
    <w:p w14:paraId="40177928" w14:textId="77777777" w:rsidR="00F70B2F" w:rsidRDefault="00F70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82B69" w14:textId="77777777" w:rsidR="00492A5E" w:rsidRDefault="00492A5E">
    <w:pPr>
      <w:pStyle w:val="Voettekst"/>
    </w:pPr>
  </w:p>
  <w:p w14:paraId="495631E9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2BC4C3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C59E86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5A5F3D3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EB460D">
            <w:fldChar w:fldCharType="begin"/>
          </w:r>
          <w:r w:rsidR="00EB460D">
            <w:instrText xml:space="preserve"> NUMPAGES   \* MERGEFORMAT </w:instrText>
          </w:r>
          <w:r w:rsidR="00EB460D">
            <w:fldChar w:fldCharType="separate"/>
          </w:r>
          <w:r w:rsidR="00D72223">
            <w:t>4</w:t>
          </w:r>
          <w:r w:rsidR="00EB460D">
            <w:fldChar w:fldCharType="end"/>
          </w:r>
        </w:p>
      </w:tc>
    </w:tr>
  </w:tbl>
  <w:p w14:paraId="5CC4764D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CD9983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FB5B22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00E42E8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EB460D">
            <w:fldChar w:fldCharType="begin"/>
          </w:r>
          <w:r w:rsidR="00EB460D">
            <w:instrText xml:space="preserve"> NUMPAGES   \* MERGEFORMAT </w:instrText>
          </w:r>
          <w:r w:rsidR="00EB460D">
            <w:fldChar w:fldCharType="separate"/>
          </w:r>
          <w:r w:rsidR="00D72223">
            <w:t>4</w:t>
          </w:r>
          <w:r w:rsidR="00EB460D">
            <w:fldChar w:fldCharType="end"/>
          </w:r>
        </w:p>
      </w:tc>
    </w:tr>
  </w:tbl>
  <w:p w14:paraId="52B1E933" w14:textId="77777777" w:rsidR="00A22467" w:rsidRDefault="00A22467"/>
  <w:p w14:paraId="0E4C1FB3" w14:textId="77777777" w:rsidR="00A22467" w:rsidRDefault="00A22467"/>
  <w:p w14:paraId="1968C529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1022EC9E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062A0281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4AEC75D" w14:textId="262D8ED5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EB460D">
            <w:t>3</w:t>
          </w:r>
          <w:r w:rsidR="00D72223">
            <w:fldChar w:fldCharType="end"/>
          </w:r>
          <w:r w:rsidRPr="006B1455">
            <w:t xml:space="preserve"> van </w:t>
          </w:r>
          <w:r w:rsidR="00EB460D">
            <w:fldChar w:fldCharType="begin"/>
          </w:r>
          <w:r w:rsidR="00EB460D">
            <w:instrText xml:space="preserve"> NUMPAGES   \* MERGEFORMAT </w:instrText>
          </w:r>
          <w:r w:rsidR="00EB460D">
            <w:fldChar w:fldCharType="separate"/>
          </w:r>
          <w:r w:rsidR="00EB460D">
            <w:t>3</w:t>
          </w:r>
          <w:r w:rsidR="00EB460D">
            <w:fldChar w:fldCharType="end"/>
          </w:r>
        </w:p>
      </w:tc>
    </w:tr>
  </w:tbl>
  <w:p w14:paraId="26DC14DC" w14:textId="77777777" w:rsidR="00A22467" w:rsidRDefault="00A22467"/>
  <w:p w14:paraId="6418FCE2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B8998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0235F" w14:textId="77777777" w:rsidR="00F70B2F" w:rsidRPr="00B35331" w:rsidRDefault="00F70B2F" w:rsidP="00B35331">
      <w:pPr>
        <w:pStyle w:val="Voettekst"/>
      </w:pPr>
    </w:p>
    <w:p w14:paraId="7FA9BFEF" w14:textId="77777777" w:rsidR="00F70B2F" w:rsidRDefault="00F70B2F"/>
  </w:footnote>
  <w:footnote w:type="continuationSeparator" w:id="0">
    <w:p w14:paraId="4BAC302F" w14:textId="77777777" w:rsidR="00F70B2F" w:rsidRDefault="00F70B2F">
      <w:r>
        <w:continuationSeparator/>
      </w:r>
    </w:p>
    <w:p w14:paraId="27C159EF" w14:textId="77777777" w:rsidR="00F70B2F" w:rsidRDefault="00F70B2F"/>
    <w:p w14:paraId="3FA3FE04" w14:textId="77777777" w:rsidR="00F70B2F" w:rsidRDefault="00F70B2F"/>
    <w:p w14:paraId="1154B147" w14:textId="77777777" w:rsidR="00F70B2F" w:rsidRDefault="00F70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1864" w14:textId="77777777" w:rsidR="00492A5E" w:rsidRDefault="00492A5E">
    <w:pPr>
      <w:pStyle w:val="Koptekst"/>
    </w:pPr>
  </w:p>
  <w:p w14:paraId="4D277AD6" w14:textId="77777777" w:rsidR="00492A5E" w:rsidRDefault="00492A5E"/>
  <w:p w14:paraId="7EA03AA8" w14:textId="77777777" w:rsidR="00492A5E" w:rsidRDefault="00492A5E"/>
  <w:p w14:paraId="63F733D8" w14:textId="77777777" w:rsidR="00A22467" w:rsidRDefault="00A22467"/>
  <w:p w14:paraId="1D8CC634" w14:textId="77777777" w:rsidR="00A22467" w:rsidRDefault="00A22467"/>
  <w:p w14:paraId="3C9C7F79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82CC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14:paraId="61B4D94D" w14:textId="77777777" w:rsidTr="000B3547">
      <w:trPr>
        <w:trHeight w:val="400"/>
      </w:trPr>
      <w:tc>
        <w:tcPr>
          <w:tcW w:w="9080" w:type="dxa"/>
          <w:shd w:val="clear" w:color="auto" w:fill="auto"/>
        </w:tcPr>
        <w:tbl>
          <w:tblPr>
            <w:tblW w:w="12474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2474"/>
          </w:tblGrid>
          <w:tr w:rsidR="000B3547" w:rsidRPr="004F3416" w14:paraId="7D84D50A" w14:textId="77777777" w:rsidTr="00D02AC5">
            <w:trPr>
              <w:trHeight w:val="189"/>
            </w:trPr>
            <w:tc>
              <w:tcPr>
                <w:tcW w:w="12474" w:type="dxa"/>
              </w:tcPr>
              <w:p w14:paraId="3C62AD24" w14:textId="77777777" w:rsidR="000B3547" w:rsidRPr="004F3416" w:rsidRDefault="000B3547" w:rsidP="00D02AC5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>BESCHRIJVEND DOCUMENT</w:t>
                </w:r>
              </w:p>
              <w:p w14:paraId="3099209C" w14:textId="2DC4A95C" w:rsidR="000B3547" w:rsidRPr="004F3416" w:rsidRDefault="000B3547" w:rsidP="00611B96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 xml:space="preserve">Europese aanbesteding </w:t>
                </w:r>
                <w:r w:rsidR="004F0FDD" w:rsidRPr="004F0FDD">
                  <w:rPr>
                    <w:sz w:val="13"/>
                    <w:lang w:val="pt-BR"/>
                  </w:rPr>
                  <w:t>Interne Transportmiddelen</w:t>
                </w:r>
                <w:r w:rsidR="004F0FDD">
                  <w:rPr>
                    <w:sz w:val="13"/>
                    <w:lang w:val="pt-BR"/>
                  </w:rPr>
                  <w:t xml:space="preserve"> </w:t>
                </w:r>
                <w:r w:rsidR="00FE5417" w:rsidRPr="00FE5417">
                  <w:rPr>
                    <w:sz w:val="13"/>
                    <w:lang w:val="pt-BR"/>
                  </w:rPr>
                  <w:t>t.b.v. Dienst Justitiële Inrichtingen</w:t>
                </w:r>
              </w:p>
            </w:tc>
          </w:tr>
        </w:tbl>
        <w:p w14:paraId="6BEDCEB3" w14:textId="77777777" w:rsidR="000B3547" w:rsidRDefault="000B3547" w:rsidP="000B3547">
          <w:pPr>
            <w:adjustRightInd w:val="0"/>
            <w:spacing w:line="180" w:lineRule="exact"/>
            <w:rPr>
              <w:rStyle w:val="Huisstijl-Koptekst"/>
            </w:rPr>
          </w:pPr>
          <w:r w:rsidRPr="004F3416">
            <w:rPr>
              <w:rStyle w:val="Huisstijl-Koptekst"/>
            </w:rPr>
            <w:t xml:space="preserve">Bijlage </w:t>
          </w:r>
          <w:r w:rsidR="00A4779F">
            <w:rPr>
              <w:rStyle w:val="Huisstijl-Koptekst"/>
            </w:rPr>
            <w:t>3</w:t>
          </w:r>
          <w:r w:rsidRPr="004F3416">
            <w:rPr>
              <w:rStyle w:val="Huisstijl-Koptekst"/>
            </w:rPr>
            <w:t xml:space="preserve"> </w:t>
          </w:r>
          <w:r w:rsidR="00A4779F">
            <w:rPr>
              <w:rStyle w:val="Huisstijl-Koptekst"/>
            </w:rPr>
            <w:t>–Specificatie referentieopdracht</w:t>
          </w:r>
          <w:r>
            <w:rPr>
              <w:rStyle w:val="Huisstijl-Koptekst"/>
            </w:rPr>
            <w:t xml:space="preserve"> </w:t>
          </w:r>
        </w:p>
        <w:p w14:paraId="1D1FA2CA" w14:textId="77777777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72014878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4647" w14:textId="77777777" w:rsidR="000B3547" w:rsidRDefault="000B3547">
    <w:pPr>
      <w:pStyle w:val="Koptekst"/>
    </w:pPr>
    <w:r>
      <w:t xml:space="preserve"> </w:t>
    </w:r>
    <w:r>
      <w:rPr>
        <w:rFonts w:ascii="Times New Roman" w:hAnsi="Times New Roman"/>
        <w:noProof/>
        <w:sz w:val="22"/>
      </w:rPr>
      <w:t xml:space="preserve">                                                  </w:t>
    </w:r>
    <w:r w:rsidRPr="00234039">
      <w:rPr>
        <w:rFonts w:ascii="Times New Roman" w:hAnsi="Times New Roman"/>
        <w:noProof/>
        <w:sz w:val="22"/>
      </w:rPr>
      <w:drawing>
        <wp:inline distT="0" distB="0" distL="0" distR="0" wp14:anchorId="217EF72F" wp14:editId="1EDD8F0F">
          <wp:extent cx="406400" cy="1407795"/>
          <wp:effectExtent l="0" t="0" r="0" b="190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6BFD17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1F52461"/>
    <w:multiLevelType w:val="hybridMultilevel"/>
    <w:tmpl w:val="51B850D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C4571"/>
    <w:multiLevelType w:val="hybridMultilevel"/>
    <w:tmpl w:val="0058A7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7527A68"/>
    <w:multiLevelType w:val="hybridMultilevel"/>
    <w:tmpl w:val="F72C1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585E7E"/>
    <w:multiLevelType w:val="hybridMultilevel"/>
    <w:tmpl w:val="A5681A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4151B69"/>
    <w:multiLevelType w:val="hybridMultilevel"/>
    <w:tmpl w:val="5A305232"/>
    <w:lvl w:ilvl="0" w:tplc="14F8B4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-26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8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1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</w:abstractNum>
  <w:abstractNum w:abstractNumId="32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3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4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B7E376B"/>
    <w:multiLevelType w:val="hybridMultilevel"/>
    <w:tmpl w:val="1A1AB070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8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67DA5602"/>
    <w:multiLevelType w:val="hybridMultilevel"/>
    <w:tmpl w:val="93BE5A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2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4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6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8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4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2"/>
  </w:num>
  <w:num w:numId="16">
    <w:abstractNumId w:val="35"/>
  </w:num>
  <w:num w:numId="17">
    <w:abstractNumId w:val="17"/>
  </w:num>
  <w:num w:numId="18">
    <w:abstractNumId w:val="32"/>
  </w:num>
  <w:num w:numId="19">
    <w:abstractNumId w:val="34"/>
  </w:num>
  <w:num w:numId="20">
    <w:abstractNumId w:val="29"/>
  </w:num>
  <w:num w:numId="21">
    <w:abstractNumId w:val="38"/>
  </w:num>
  <w:num w:numId="22">
    <w:abstractNumId w:val="24"/>
  </w:num>
  <w:num w:numId="23">
    <w:abstractNumId w:val="19"/>
  </w:num>
  <w:num w:numId="24">
    <w:abstractNumId w:val="20"/>
  </w:num>
  <w:num w:numId="25">
    <w:abstractNumId w:val="33"/>
  </w:num>
  <w:num w:numId="26">
    <w:abstractNumId w:val="45"/>
  </w:num>
  <w:num w:numId="27">
    <w:abstractNumId w:val="41"/>
  </w:num>
  <w:num w:numId="28">
    <w:abstractNumId w:val="18"/>
  </w:num>
  <w:num w:numId="29">
    <w:abstractNumId w:val="39"/>
  </w:num>
  <w:num w:numId="30">
    <w:abstractNumId w:val="21"/>
  </w:num>
  <w:num w:numId="31">
    <w:abstractNumId w:val="46"/>
  </w:num>
  <w:num w:numId="32">
    <w:abstractNumId w:val="43"/>
  </w:num>
  <w:num w:numId="33">
    <w:abstractNumId w:val="26"/>
  </w:num>
  <w:num w:numId="34">
    <w:abstractNumId w:val="36"/>
  </w:num>
  <w:num w:numId="35">
    <w:abstractNumId w:val="23"/>
  </w:num>
  <w:num w:numId="36">
    <w:abstractNumId w:val="22"/>
  </w:num>
  <w:num w:numId="37">
    <w:abstractNumId w:val="14"/>
  </w:num>
  <w:num w:numId="38">
    <w:abstractNumId w:val="47"/>
  </w:num>
  <w:num w:numId="39">
    <w:abstractNumId w:val="25"/>
  </w:num>
  <w:num w:numId="40">
    <w:abstractNumId w:val="48"/>
  </w:num>
  <w:num w:numId="41">
    <w:abstractNumId w:val="13"/>
  </w:num>
  <w:num w:numId="42">
    <w:abstractNumId w:val="15"/>
  </w:num>
  <w:num w:numId="43">
    <w:abstractNumId w:val="31"/>
  </w:num>
  <w:num w:numId="44">
    <w:abstractNumId w:val="40"/>
  </w:num>
  <w:num w:numId="45">
    <w:abstractNumId w:val="12"/>
  </w:num>
  <w:num w:numId="46">
    <w:abstractNumId w:val="28"/>
  </w:num>
  <w:num w:numId="47">
    <w:abstractNumId w:val="37"/>
  </w:num>
  <w:num w:numId="48">
    <w:abstractNumId w:val="27"/>
  </w:num>
  <w:num w:numId="49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107"/>
    <w:rsid w:val="000558AE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564C"/>
    <w:rsid w:val="000A7488"/>
    <w:rsid w:val="000B2A0F"/>
    <w:rsid w:val="000B3547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5563"/>
    <w:rsid w:val="001B7D7E"/>
    <w:rsid w:val="001C47F8"/>
    <w:rsid w:val="001C793E"/>
    <w:rsid w:val="001D5178"/>
    <w:rsid w:val="001E34C6"/>
    <w:rsid w:val="001E5581"/>
    <w:rsid w:val="001F3155"/>
    <w:rsid w:val="001F50B8"/>
    <w:rsid w:val="00215347"/>
    <w:rsid w:val="00216ADD"/>
    <w:rsid w:val="00227FC7"/>
    <w:rsid w:val="002428E3"/>
    <w:rsid w:val="00260BAF"/>
    <w:rsid w:val="002650F7"/>
    <w:rsid w:val="002668DF"/>
    <w:rsid w:val="00280F74"/>
    <w:rsid w:val="00286998"/>
    <w:rsid w:val="002B153C"/>
    <w:rsid w:val="002C3BCE"/>
    <w:rsid w:val="002C44A7"/>
    <w:rsid w:val="002D317B"/>
    <w:rsid w:val="002D6647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84A74"/>
    <w:rsid w:val="0049119A"/>
    <w:rsid w:val="00492A5E"/>
    <w:rsid w:val="004B02EC"/>
    <w:rsid w:val="004B4632"/>
    <w:rsid w:val="004B4977"/>
    <w:rsid w:val="004B5465"/>
    <w:rsid w:val="004D3EFB"/>
    <w:rsid w:val="004D6D24"/>
    <w:rsid w:val="004E13BE"/>
    <w:rsid w:val="004E32F0"/>
    <w:rsid w:val="004F0FDD"/>
    <w:rsid w:val="00516022"/>
    <w:rsid w:val="00521CEE"/>
    <w:rsid w:val="00524434"/>
    <w:rsid w:val="00534880"/>
    <w:rsid w:val="00537316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1B96"/>
    <w:rsid w:val="00612294"/>
    <w:rsid w:val="00614938"/>
    <w:rsid w:val="00617A44"/>
    <w:rsid w:val="00621FF5"/>
    <w:rsid w:val="00625CD0"/>
    <w:rsid w:val="00635DE3"/>
    <w:rsid w:val="00645EC4"/>
    <w:rsid w:val="006469F6"/>
    <w:rsid w:val="00651F50"/>
    <w:rsid w:val="006614C4"/>
    <w:rsid w:val="00661591"/>
    <w:rsid w:val="0066632F"/>
    <w:rsid w:val="006665E1"/>
    <w:rsid w:val="00667BAB"/>
    <w:rsid w:val="006B03AF"/>
    <w:rsid w:val="006C240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0C96"/>
    <w:rsid w:val="00783559"/>
    <w:rsid w:val="007A4105"/>
    <w:rsid w:val="007A474C"/>
    <w:rsid w:val="007B0280"/>
    <w:rsid w:val="007C406E"/>
    <w:rsid w:val="007C4472"/>
    <w:rsid w:val="007D377C"/>
    <w:rsid w:val="007D7CF8"/>
    <w:rsid w:val="007F428E"/>
    <w:rsid w:val="0081149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4EA6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440A2"/>
    <w:rsid w:val="0094575E"/>
    <w:rsid w:val="00952775"/>
    <w:rsid w:val="0095748C"/>
    <w:rsid w:val="00961FA7"/>
    <w:rsid w:val="00962158"/>
    <w:rsid w:val="009668DE"/>
    <w:rsid w:val="00966D1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4779F"/>
    <w:rsid w:val="00A56946"/>
    <w:rsid w:val="00A578D8"/>
    <w:rsid w:val="00A61759"/>
    <w:rsid w:val="00A63EA0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BB1"/>
    <w:rsid w:val="00B06C4D"/>
    <w:rsid w:val="00B1313D"/>
    <w:rsid w:val="00B22779"/>
    <w:rsid w:val="00B2304A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77941"/>
    <w:rsid w:val="00B93893"/>
    <w:rsid w:val="00BB1670"/>
    <w:rsid w:val="00BB6E85"/>
    <w:rsid w:val="00BC12A3"/>
    <w:rsid w:val="00BC3B53"/>
    <w:rsid w:val="00BC56F5"/>
    <w:rsid w:val="00BC75D5"/>
    <w:rsid w:val="00BE2D55"/>
    <w:rsid w:val="00BF37A3"/>
    <w:rsid w:val="00C12E90"/>
    <w:rsid w:val="00C2041D"/>
    <w:rsid w:val="00C206F1"/>
    <w:rsid w:val="00C26079"/>
    <w:rsid w:val="00C35A91"/>
    <w:rsid w:val="00C40C60"/>
    <w:rsid w:val="00C53426"/>
    <w:rsid w:val="00C63108"/>
    <w:rsid w:val="00C6537C"/>
    <w:rsid w:val="00C66240"/>
    <w:rsid w:val="00C66EDB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2B12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C27EA"/>
    <w:rsid w:val="00DE533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460D"/>
    <w:rsid w:val="00EB7550"/>
    <w:rsid w:val="00EC237D"/>
    <w:rsid w:val="00EC53F7"/>
    <w:rsid w:val="00EE1A75"/>
    <w:rsid w:val="00EE4A1F"/>
    <w:rsid w:val="00EF1B5A"/>
    <w:rsid w:val="00EF2CCA"/>
    <w:rsid w:val="00F03E1B"/>
    <w:rsid w:val="00F16EBD"/>
    <w:rsid w:val="00F2608D"/>
    <w:rsid w:val="00F32CFB"/>
    <w:rsid w:val="00F36803"/>
    <w:rsid w:val="00F46AA1"/>
    <w:rsid w:val="00F53F91"/>
    <w:rsid w:val="00F57321"/>
    <w:rsid w:val="00F61A72"/>
    <w:rsid w:val="00F66F13"/>
    <w:rsid w:val="00F70B2F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E5417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8565821"/>
  <w15:docId w15:val="{BD94FBE9-ED87-4418-B4AC-58D270BA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0B3547"/>
    <w:rPr>
      <w:rFonts w:ascii="Verdana" w:hAnsi="Verdana"/>
      <w:sz w:val="18"/>
      <w:szCs w:val="24"/>
    </w:rPr>
  </w:style>
  <w:style w:type="paragraph" w:styleId="Lijstalinea">
    <w:name w:val="List Paragraph"/>
    <w:aliases w:val="Lijstalinea niv 1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962158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,Premier Char,Titre 10 Char,texte Char,F5 List Paragraph Char,Indent Paragraph Char,Citation List Char,Liste Article Char,References Char,Bullets Char,Medium Grid 1 - Accent 21 Char,Recommendation Char,séga Char"/>
    <w:basedOn w:val="Standaardalinea-lettertype"/>
    <w:link w:val="Lijstalinea"/>
    <w:uiPriority w:val="34"/>
    <w:qFormat/>
    <w:locked/>
    <w:rsid w:val="00962158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9440A2"/>
    <w:rPr>
      <w:rFonts w:ascii="Verdana" w:hAnsi="Verdana"/>
      <w:sz w:val="18"/>
      <w:szCs w:val="18"/>
    </w:rPr>
  </w:style>
  <w:style w:type="character" w:customStyle="1" w:styleId="TitelChar">
    <w:name w:val="Titel Char"/>
    <w:basedOn w:val="Standaardalinea-lettertype"/>
    <w:link w:val="titel0"/>
    <w:qFormat/>
    <w:rsid w:val="004F0FDD"/>
    <w:rPr>
      <w:rFonts w:ascii="Verdana" w:hAnsi="Verdana" w:cs="Arial"/>
      <w:b/>
      <w:bCs/>
      <w:kern w:val="2"/>
      <w:sz w:val="24"/>
      <w:szCs w:val="32"/>
    </w:rPr>
  </w:style>
  <w:style w:type="paragraph" w:customStyle="1" w:styleId="titel0">
    <w:name w:val="titel"/>
    <w:basedOn w:val="broodtekst"/>
    <w:link w:val="TitelChar"/>
    <w:qFormat/>
    <w:rsid w:val="004F0FDD"/>
    <w:pPr>
      <w:autoSpaceDE/>
      <w:autoSpaceDN/>
      <w:adjustRightInd/>
      <w:spacing w:line="300" w:lineRule="atLeast"/>
    </w:pPr>
    <w:rPr>
      <w:rFonts w:cs="Arial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ECCE2-A20E-4EF4-9B43-67CDC07A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284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1844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Walker, Jermaine</cp:lastModifiedBy>
  <cp:revision>18</cp:revision>
  <cp:lastPrinted>2008-09-19T14:31:00Z</cp:lastPrinted>
  <dcterms:created xsi:type="dcterms:W3CDTF">2020-10-15T08:29:00Z</dcterms:created>
  <dcterms:modified xsi:type="dcterms:W3CDTF">2022-02-02T10:18:00Z</dcterms:modified>
</cp:coreProperties>
</file>