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C24B" w14:textId="77777777" w:rsidR="00CD04B9" w:rsidRPr="004E7A6F" w:rsidRDefault="00CD04B9" w:rsidP="00CD04B9">
      <w:pPr>
        <w:pStyle w:val="Kop1"/>
        <w:tabs>
          <w:tab w:val="left" w:pos="595"/>
        </w:tabs>
        <w:rPr>
          <w:rFonts w:ascii="Calibri" w:hAnsi="Calibri"/>
          <w:sz w:val="24"/>
          <w:szCs w:val="24"/>
        </w:rPr>
      </w:pPr>
      <w:bookmarkStart w:id="0" w:name="_Toc24375386"/>
      <w:r w:rsidRPr="004E7A6F">
        <w:rPr>
          <w:rFonts w:ascii="Calibri" w:hAnsi="Calibri"/>
          <w:sz w:val="24"/>
          <w:szCs w:val="24"/>
        </w:rPr>
        <w:t xml:space="preserve">Bijlage </w:t>
      </w:r>
      <w:r>
        <w:rPr>
          <w:rFonts w:ascii="Calibri" w:hAnsi="Calibri"/>
          <w:sz w:val="24"/>
          <w:szCs w:val="24"/>
        </w:rPr>
        <w:t>X</w:t>
      </w:r>
      <w:r w:rsidRPr="004E7A6F">
        <w:rPr>
          <w:rFonts w:ascii="Calibri" w:hAnsi="Calibri"/>
          <w:sz w:val="24"/>
          <w:szCs w:val="24"/>
        </w:rPr>
        <w:t xml:space="preserve"> Referentie-invulblad</w:t>
      </w:r>
      <w:bookmarkEnd w:id="0"/>
    </w:p>
    <w:p w14:paraId="3E155BBD" w14:textId="77777777" w:rsidR="00CD04B9" w:rsidRPr="004E2C9B" w:rsidRDefault="00CD04B9" w:rsidP="00CD04B9">
      <w:pPr>
        <w:rPr>
          <w:rFonts w:asciiTheme="minorHAnsi" w:hAnsiTheme="minorHAnsi"/>
          <w:b/>
          <w:sz w:val="20"/>
        </w:rPr>
      </w:pPr>
    </w:p>
    <w:p w14:paraId="546D26BE" w14:textId="77777777" w:rsidR="0097511E" w:rsidRPr="00210A9B" w:rsidRDefault="0097511E" w:rsidP="0097511E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onderstaand model te gebruiken voor het aanleveren van de referenties. </w:t>
      </w:r>
    </w:p>
    <w:p w14:paraId="7A7432FE" w14:textId="77777777" w:rsidR="0097511E" w:rsidRPr="00210A9B" w:rsidRDefault="0097511E" w:rsidP="0097511E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97511E" w:rsidRPr="00210A9B" w14:paraId="5887A56B" w14:textId="77777777" w:rsidTr="00ED236F">
        <w:tc>
          <w:tcPr>
            <w:tcW w:w="4606" w:type="dxa"/>
          </w:tcPr>
          <w:p w14:paraId="56D530A9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Omschrijving </w:t>
            </w:r>
          </w:p>
          <w:p w14:paraId="4BB89CEF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046958FD" w14:textId="77777777" w:rsidR="0097511E" w:rsidRPr="00210A9B" w:rsidRDefault="00172F28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Invulling nadere gegevens</w:t>
            </w:r>
          </w:p>
        </w:tc>
      </w:tr>
      <w:tr w:rsidR="0097511E" w:rsidRPr="00210A9B" w14:paraId="2474227D" w14:textId="77777777" w:rsidTr="00ED236F">
        <w:tc>
          <w:tcPr>
            <w:tcW w:w="4606" w:type="dxa"/>
          </w:tcPr>
          <w:p w14:paraId="66E1ECF5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</w:p>
          <w:p w14:paraId="044C7336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03EC89EE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4B6E586C" w14:textId="77777777" w:rsidTr="00ED236F">
        <w:tc>
          <w:tcPr>
            <w:tcW w:w="4606" w:type="dxa"/>
          </w:tcPr>
          <w:p w14:paraId="165BE3A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</w:p>
          <w:p w14:paraId="5E38AFF7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3FC38912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7BD1DA92" w14:textId="77777777" w:rsidTr="00ED236F">
        <w:tc>
          <w:tcPr>
            <w:tcW w:w="4606" w:type="dxa"/>
          </w:tcPr>
          <w:p w14:paraId="6342FBC0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</w:p>
          <w:p w14:paraId="1BC0F0C2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53E10D8E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6EEB2B92" w14:textId="77777777" w:rsidTr="00ED236F">
        <w:tc>
          <w:tcPr>
            <w:tcW w:w="4606" w:type="dxa"/>
          </w:tcPr>
          <w:p w14:paraId="3CBB190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Vestigingsplaats</w:t>
            </w:r>
          </w:p>
          <w:p w14:paraId="70BB593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5E5B4822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1ABE693E" w14:textId="77777777" w:rsidTr="00ED236F">
        <w:tc>
          <w:tcPr>
            <w:tcW w:w="4606" w:type="dxa"/>
          </w:tcPr>
          <w:p w14:paraId="4EF37D78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</w:p>
          <w:p w14:paraId="6E214121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0CCC7558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426F648E" w14:textId="77777777" w:rsidTr="00ED236F">
        <w:tc>
          <w:tcPr>
            <w:tcW w:w="4606" w:type="dxa"/>
          </w:tcPr>
          <w:p w14:paraId="15D832D0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</w:p>
          <w:p w14:paraId="22220D6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0F684ECF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2FA4056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7C98F3FC" w14:textId="77777777" w:rsidTr="00ED236F">
        <w:tc>
          <w:tcPr>
            <w:tcW w:w="4606" w:type="dxa"/>
          </w:tcPr>
          <w:p w14:paraId="4671814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Datum aanvang en looptijd</w:t>
            </w:r>
          </w:p>
          <w:p w14:paraId="0B78D3D7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contract Leveringen</w:t>
            </w:r>
          </w:p>
          <w:p w14:paraId="3563932E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8122EC4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05B46A09" w14:textId="77777777" w:rsidTr="00ED236F">
        <w:tc>
          <w:tcPr>
            <w:tcW w:w="4606" w:type="dxa"/>
          </w:tcPr>
          <w:p w14:paraId="12D5022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Contractwaarde (per jaar)</w:t>
            </w:r>
          </w:p>
          <w:p w14:paraId="10BFA84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23A82C3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0BB380E0" w14:textId="77777777" w:rsidTr="0081469D">
        <w:trPr>
          <w:trHeight w:val="2213"/>
        </w:trPr>
        <w:tc>
          <w:tcPr>
            <w:tcW w:w="4606" w:type="dxa"/>
          </w:tcPr>
          <w:p w14:paraId="7554960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490BDA84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Leveringen</w:t>
            </w:r>
            <w:r w:rsidRPr="00210A9B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4606" w:type="dxa"/>
          </w:tcPr>
          <w:p w14:paraId="66CAC34E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0063B652" w14:textId="77777777" w:rsidR="0097511E" w:rsidRPr="00210A9B" w:rsidRDefault="0097511E" w:rsidP="0097511E">
      <w:pPr>
        <w:rPr>
          <w:rFonts w:ascii="Calibri" w:hAnsi="Calibri"/>
        </w:rPr>
      </w:pPr>
      <w:bookmarkStart w:id="1" w:name="_Toc221095174"/>
      <w:bookmarkStart w:id="2" w:name="_Toc228067968"/>
      <w:r>
        <w:rPr>
          <w:rFonts w:ascii="Calibri" w:hAnsi="Calibri"/>
        </w:rPr>
        <w:t xml:space="preserve">ONDERSTAANDE </w:t>
      </w:r>
      <w:r w:rsidRPr="00210A9B">
        <w:rPr>
          <w:rFonts w:ascii="Calibri" w:hAnsi="Calibri"/>
        </w:rPr>
        <w:t>IN TE VULLEN EN TE ONDERTEKENEN DOOR DE REFERENT:</w:t>
      </w:r>
      <w:bookmarkEnd w:id="1"/>
      <w:bookmarkEnd w:id="2"/>
    </w:p>
    <w:p w14:paraId="0C5609F6" w14:textId="77777777" w:rsidR="0097511E" w:rsidRPr="00210A9B" w:rsidRDefault="0097511E" w:rsidP="0097511E">
      <w:pPr>
        <w:rPr>
          <w:rFonts w:ascii="Calibri" w:hAnsi="Calibri"/>
        </w:rPr>
      </w:pPr>
    </w:p>
    <w:p w14:paraId="5BC8CF40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bookmarkStart w:id="3" w:name="_Toc221095175"/>
      <w:bookmarkStart w:id="4" w:name="_Toc228067969"/>
      <w:bookmarkStart w:id="5" w:name="_Toc231353550"/>
      <w:r w:rsidRPr="00210A9B">
        <w:rPr>
          <w:rFonts w:ascii="Calibri" w:hAnsi="Calibri"/>
        </w:rPr>
        <w:t xml:space="preserve">Ondergetekende, ……………………………………………………(naam contactpersoon referent), verklaart dat …………………………………………….(naam inschrijver) in de periode van …………………………………….... tot........................................................... </w:t>
      </w:r>
      <w:r>
        <w:rPr>
          <w:rFonts w:ascii="Calibri" w:hAnsi="Calibri"/>
        </w:rPr>
        <w:t xml:space="preserve"> de genoemde Leveringen</w:t>
      </w:r>
      <w:r w:rsidRPr="00210A9B">
        <w:rPr>
          <w:rFonts w:ascii="Calibri" w:hAnsi="Calibri"/>
        </w:rPr>
        <w:t xml:space="preserve"> inzake ……………………………………………….... naar behoren heeft uitgevoerd. </w:t>
      </w:r>
    </w:p>
    <w:p w14:paraId="41C3AAE6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0A801040" w14:textId="5D1D290B" w:rsidR="0097511E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="00753E40">
        <w:rPr>
          <w:rFonts w:ascii="Calibri" w:hAnsi="Calibri"/>
        </w:rPr>
        <w:t xml:space="preserve"> en diensten </w:t>
      </w:r>
      <w:r w:rsidRPr="00210A9B">
        <w:rPr>
          <w:rFonts w:ascii="Calibri" w:hAnsi="Calibri"/>
        </w:rPr>
        <w:t xml:space="preserve"> zijn de navolgende bijzonderheden te noemen:</w:t>
      </w:r>
      <w:bookmarkEnd w:id="3"/>
      <w:bookmarkEnd w:id="4"/>
      <w:bookmarkEnd w:id="5"/>
    </w:p>
    <w:p w14:paraId="6DFC20CB" w14:textId="77777777" w:rsidR="0097511E" w:rsidRPr="00FB0972" w:rsidRDefault="00D82DF8" w:rsidP="0097511E">
      <w:pPr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7511E">
        <w:rPr>
          <w:rFonts w:ascii="Calibri" w:hAnsi="Calibri"/>
          <w:i/>
        </w:rPr>
        <w:t>enkel i</w:t>
      </w:r>
      <w:r w:rsidR="0097511E" w:rsidRPr="00FB0972">
        <w:rPr>
          <w:rFonts w:ascii="Calibri" w:hAnsi="Calibri"/>
          <w:i/>
        </w:rPr>
        <w:t>n te vullen door referen</w:t>
      </w:r>
      <w:r>
        <w:rPr>
          <w:rFonts w:ascii="Calibri" w:hAnsi="Calibri"/>
          <w:i/>
        </w:rPr>
        <w:t>t indien er bijzonderheden zijn)</w:t>
      </w:r>
    </w:p>
    <w:p w14:paraId="7C82F8C3" w14:textId="77777777" w:rsidR="0097511E" w:rsidRDefault="0097511E" w:rsidP="0097511E">
      <w:pPr>
        <w:rPr>
          <w:rFonts w:ascii="Calibri" w:hAnsi="Calibri"/>
        </w:rPr>
      </w:pPr>
    </w:p>
    <w:p w14:paraId="478E5C22" w14:textId="77777777" w:rsidR="0097511E" w:rsidRDefault="0097511E" w:rsidP="0097511E">
      <w:pPr>
        <w:rPr>
          <w:rFonts w:ascii="Calibri" w:hAnsi="Calibri"/>
        </w:rPr>
      </w:pPr>
    </w:p>
    <w:p w14:paraId="3B71519A" w14:textId="77777777" w:rsidR="0097511E" w:rsidRDefault="0097511E" w:rsidP="0097511E">
      <w:pPr>
        <w:rPr>
          <w:rFonts w:ascii="Calibri" w:hAnsi="Calibri"/>
        </w:rPr>
      </w:pPr>
    </w:p>
    <w:p w14:paraId="05546534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Aldus naar waarheid opgemaakt op:</w:t>
      </w:r>
    </w:p>
    <w:p w14:paraId="11BB30B8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5548B87E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1DA95B5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 xml:space="preserve">…………………………….. </w:t>
      </w:r>
      <w:r w:rsidR="00D82DF8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……………………………….(plaats),</w:t>
      </w:r>
    </w:p>
    <w:p w14:paraId="19AE3C17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4C43F115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…………………………………………………………(gevolmachtigde) van</w:t>
      </w:r>
    </w:p>
    <w:p w14:paraId="65848B58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28E28B35" w14:textId="77777777" w:rsidR="0097511E" w:rsidRPr="00210A9B" w:rsidRDefault="0097511E" w:rsidP="0097511E">
      <w:pPr>
        <w:rPr>
          <w:rFonts w:ascii="Calibri" w:hAnsi="Calibri"/>
        </w:rPr>
      </w:pPr>
      <w:r w:rsidRPr="00210A9B">
        <w:rPr>
          <w:rFonts w:ascii="Calibri" w:hAnsi="Calibri"/>
        </w:rPr>
        <w:t>……………………………………………………………… (bedrijf)</w:t>
      </w:r>
    </w:p>
    <w:p w14:paraId="16033ABC" w14:textId="77777777" w:rsidR="0097511E" w:rsidRPr="00210A9B" w:rsidRDefault="0097511E" w:rsidP="0097511E">
      <w:pPr>
        <w:rPr>
          <w:rFonts w:ascii="Calibri" w:hAnsi="Calibri"/>
        </w:rPr>
      </w:pPr>
    </w:p>
    <w:p w14:paraId="14F106E8" w14:textId="77777777" w:rsidR="0097511E" w:rsidRPr="00BD6160" w:rsidRDefault="0097511E" w:rsidP="0097511E">
      <w:pPr>
        <w:rPr>
          <w:rFonts w:ascii="Calibri" w:hAnsi="Calibri" w:cs="Arial"/>
        </w:rPr>
      </w:pPr>
      <w:bookmarkStart w:id="6" w:name="_Toc221095176"/>
      <w:r w:rsidRPr="00210A9B">
        <w:rPr>
          <w:rFonts w:ascii="Calibri" w:hAnsi="Calibri"/>
        </w:rPr>
        <w:t>Handtekening ………………………………………………</w:t>
      </w:r>
      <w:bookmarkEnd w:id="6"/>
    </w:p>
    <w:p w14:paraId="7DA2A621" w14:textId="77777777" w:rsidR="00F91A8A" w:rsidRPr="00BA1B56" w:rsidRDefault="00F91A8A" w:rsidP="00CD04B9">
      <w:pPr>
        <w:widowControl/>
        <w:spacing w:line="240" w:lineRule="auto"/>
      </w:pPr>
    </w:p>
    <w:sectPr w:rsidR="00F91A8A" w:rsidRPr="00BA1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18057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0C2347EC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72B0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BDAE9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2A59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C3480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23407947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8998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288D3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8467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E27D1"/>
    <w:rsid w:val="00172F28"/>
    <w:rsid w:val="00183BFF"/>
    <w:rsid w:val="00186254"/>
    <w:rsid w:val="004808F4"/>
    <w:rsid w:val="005355A5"/>
    <w:rsid w:val="0063599E"/>
    <w:rsid w:val="00747D8B"/>
    <w:rsid w:val="00753E40"/>
    <w:rsid w:val="007D034A"/>
    <w:rsid w:val="0081469D"/>
    <w:rsid w:val="00962E6E"/>
    <w:rsid w:val="0097511E"/>
    <w:rsid w:val="00A9425F"/>
    <w:rsid w:val="00BA1B56"/>
    <w:rsid w:val="00C4694D"/>
    <w:rsid w:val="00CD04B9"/>
    <w:rsid w:val="00D82DF8"/>
    <w:rsid w:val="00DD537C"/>
    <w:rsid w:val="00F91A8A"/>
    <w:rsid w:val="00F9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7B9E"/>
  <w15:docId w15:val="{E935072A-60C5-4EEE-8370-03B5E388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2E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2E6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2E6E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2E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2E6E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Hellemond, Marion van</cp:lastModifiedBy>
  <cp:revision>4</cp:revision>
  <dcterms:created xsi:type="dcterms:W3CDTF">2022-02-18T12:18:00Z</dcterms:created>
  <dcterms:modified xsi:type="dcterms:W3CDTF">2022-02-28T12:48:00Z</dcterms:modified>
</cp:coreProperties>
</file>