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78D9E" w14:textId="15BCAF8F" w:rsidR="00D63006" w:rsidRPr="008C297E" w:rsidRDefault="00D63006" w:rsidP="00D63006">
      <w:pPr>
        <w:rPr>
          <w:rFonts w:ascii="Arial" w:hAnsi="Arial" w:cs="Arial"/>
          <w:b/>
          <w:bCs/>
          <w:caps/>
        </w:rPr>
      </w:pPr>
      <w:r w:rsidRPr="008C297E">
        <w:rPr>
          <w:rFonts w:ascii="Arial" w:hAnsi="Arial" w:cs="Arial"/>
          <w:b/>
          <w:bCs/>
          <w:caps/>
        </w:rPr>
        <w:t xml:space="preserve">BIJLAGE </w:t>
      </w:r>
      <w:r w:rsidR="00182FCA" w:rsidRPr="008C297E">
        <w:rPr>
          <w:rFonts w:ascii="Arial" w:hAnsi="Arial" w:cs="Arial"/>
          <w:b/>
          <w:bCs/>
          <w:caps/>
        </w:rPr>
        <w:t>B</w:t>
      </w:r>
      <w:r w:rsidR="008C297E">
        <w:rPr>
          <w:rFonts w:ascii="Arial" w:hAnsi="Arial" w:cs="Arial"/>
          <w:b/>
          <w:bCs/>
          <w:caps/>
        </w:rPr>
        <w:t xml:space="preserve"> </w:t>
      </w:r>
      <w:r w:rsidRPr="008C297E">
        <w:rPr>
          <w:rFonts w:ascii="Arial" w:hAnsi="Arial" w:cs="Arial"/>
          <w:b/>
          <w:bCs/>
          <w:caps/>
        </w:rPr>
        <w:t>eigen verklaring</w:t>
      </w:r>
    </w:p>
    <w:p w14:paraId="22C0A9E9" w14:textId="572B14E3" w:rsidR="00D63006" w:rsidRPr="00981A5A" w:rsidRDefault="00D63006" w:rsidP="00D63006">
      <w:pPr>
        <w:rPr>
          <w:rFonts w:ascii="Arial" w:hAnsi="Arial" w:cs="Arial"/>
          <w:caps/>
          <w:sz w:val="20"/>
          <w:szCs w:val="20"/>
        </w:rPr>
      </w:pPr>
      <w:r w:rsidRPr="00981A5A">
        <w:rPr>
          <w:rFonts w:ascii="Arial" w:hAnsi="Arial" w:cs="Arial"/>
          <w:caps/>
          <w:sz w:val="32"/>
          <w:szCs w:val="20"/>
        </w:rPr>
        <w:t xml:space="preserve"> </w:t>
      </w:r>
      <w:r w:rsidR="00DB36AB" w:rsidRPr="00DB36AB">
        <w:rPr>
          <w:rFonts w:ascii="Arial" w:hAnsi="Arial" w:cs="Arial"/>
          <w:caps/>
          <w:sz w:val="20"/>
          <w:szCs w:val="20"/>
        </w:rPr>
        <w:t>aanbieder</w:t>
      </w:r>
      <w:r w:rsidR="00DB36AB">
        <w:rPr>
          <w:rFonts w:ascii="Arial" w:hAnsi="Arial" w:cs="Arial"/>
          <w:caps/>
          <w:sz w:val="32"/>
          <w:szCs w:val="20"/>
        </w:rPr>
        <w:t xml:space="preserve"> </w:t>
      </w:r>
      <w:r w:rsidRPr="00981A5A">
        <w:rPr>
          <w:rFonts w:ascii="Arial" w:hAnsi="Arial" w:cs="Arial"/>
          <w:caps/>
          <w:sz w:val="20"/>
          <w:szCs w:val="20"/>
        </w:rPr>
        <w:t>verklaart dat:</w:t>
      </w:r>
    </w:p>
    <w:p w14:paraId="54431C5F" w14:textId="6FCB53F0" w:rsidR="00D63006" w:rsidRPr="00612F5F" w:rsidRDefault="00FC298C" w:rsidP="00D63006">
      <w:pPr>
        <w:pStyle w:val="Lijstalinea"/>
        <w:numPr>
          <w:ilvl w:val="0"/>
          <w:numId w:val="1"/>
        </w:numPr>
        <w:rPr>
          <w:rFonts w:ascii="Arial" w:hAnsi="Arial"/>
          <w:sz w:val="20"/>
        </w:rPr>
      </w:pPr>
      <w:r>
        <w:rPr>
          <w:rFonts w:ascii="Arial" w:hAnsi="Arial"/>
          <w:sz w:val="20"/>
        </w:rPr>
        <w:t>De</w:t>
      </w:r>
      <w:r w:rsidR="00D63006" w:rsidRPr="00612F5F">
        <w:rPr>
          <w:rFonts w:ascii="Arial" w:hAnsi="Arial"/>
          <w:sz w:val="20"/>
        </w:rPr>
        <w:t xml:space="preserve"> </w:t>
      </w:r>
      <w:r w:rsidR="003C5356">
        <w:rPr>
          <w:rFonts w:ascii="Arial" w:hAnsi="Arial"/>
          <w:sz w:val="20"/>
        </w:rPr>
        <w:t>a</w:t>
      </w:r>
      <w:r w:rsidR="00D63006" w:rsidRPr="00612F5F">
        <w:rPr>
          <w:rFonts w:ascii="Arial" w:hAnsi="Arial"/>
          <w:sz w:val="20"/>
        </w:rPr>
        <w:t xml:space="preserve">anmelding volledig in overeenstemming is met het bepaalde in het Aanmeldingsdocument ‘Huishoudelijke Ondersteuning’ gemeente Olst-Wijhe en Raalte </w:t>
      </w:r>
      <w:r w:rsidR="00677FD4" w:rsidRPr="00612F5F">
        <w:rPr>
          <w:rFonts w:ascii="Arial" w:hAnsi="Arial"/>
          <w:sz w:val="20"/>
        </w:rPr>
        <w:t xml:space="preserve">met het kenmerk: </w:t>
      </w:r>
      <w:r w:rsidR="00010285" w:rsidRPr="00612F5F">
        <w:rPr>
          <w:rFonts w:ascii="Arial" w:hAnsi="Arial"/>
          <w:sz w:val="20"/>
        </w:rPr>
        <w:t xml:space="preserve">OWR-2022-HO </w:t>
      </w:r>
      <w:r w:rsidR="00D63006" w:rsidRPr="00612F5F">
        <w:rPr>
          <w:rFonts w:ascii="Arial" w:hAnsi="Arial"/>
          <w:sz w:val="20"/>
        </w:rPr>
        <w:t>inclusief bijlagen, en;</w:t>
      </w:r>
    </w:p>
    <w:p w14:paraId="2DA4425A" w14:textId="77777777" w:rsidR="00D63006" w:rsidRPr="00612F5F" w:rsidRDefault="00D63006" w:rsidP="00D63006">
      <w:pPr>
        <w:pStyle w:val="Lijstalinea"/>
        <w:rPr>
          <w:rFonts w:ascii="Arial" w:hAnsi="Arial"/>
          <w:sz w:val="20"/>
        </w:rPr>
      </w:pPr>
    </w:p>
    <w:p w14:paraId="1192485F" w14:textId="56FA2BDF" w:rsidR="00D63006" w:rsidRPr="00612F5F" w:rsidRDefault="00DB36AB" w:rsidP="00D63006">
      <w:pPr>
        <w:pStyle w:val="Lijstalinea"/>
        <w:numPr>
          <w:ilvl w:val="0"/>
          <w:numId w:val="1"/>
        </w:numPr>
        <w:rPr>
          <w:rFonts w:ascii="Arial" w:hAnsi="Arial"/>
          <w:sz w:val="20"/>
        </w:rPr>
      </w:pPr>
      <w:r>
        <w:rPr>
          <w:rFonts w:ascii="Arial" w:hAnsi="Arial"/>
          <w:sz w:val="20"/>
        </w:rPr>
        <w:t>Aanbieder</w:t>
      </w:r>
      <w:r w:rsidR="00D63006" w:rsidRPr="00612F5F">
        <w:rPr>
          <w:rFonts w:ascii="Arial" w:hAnsi="Arial"/>
          <w:sz w:val="20"/>
        </w:rPr>
        <w:t xml:space="preserve"> onvoorwaardelijk in staat en bereid is om de Overeenkomst uit te voeren c.q. na te komen, en;</w:t>
      </w:r>
    </w:p>
    <w:p w14:paraId="33EF178A" w14:textId="77777777" w:rsidR="00D63006" w:rsidRPr="00612F5F" w:rsidRDefault="00D63006" w:rsidP="00D63006">
      <w:pPr>
        <w:pStyle w:val="Lijstalinea"/>
        <w:rPr>
          <w:rFonts w:ascii="Arial" w:hAnsi="Arial"/>
          <w:sz w:val="20"/>
        </w:rPr>
      </w:pPr>
    </w:p>
    <w:p w14:paraId="7666D75B" w14:textId="7B289872" w:rsidR="00D63006" w:rsidRPr="00612F5F" w:rsidRDefault="00D63006" w:rsidP="00822E61">
      <w:pPr>
        <w:pStyle w:val="Lijstalinea"/>
        <w:numPr>
          <w:ilvl w:val="0"/>
          <w:numId w:val="1"/>
        </w:numPr>
        <w:spacing w:after="0"/>
        <w:rPr>
          <w:rFonts w:ascii="Arial" w:hAnsi="Arial"/>
          <w:sz w:val="20"/>
        </w:rPr>
      </w:pPr>
      <w:r w:rsidRPr="00612F5F">
        <w:rPr>
          <w:rFonts w:ascii="Arial" w:hAnsi="Arial"/>
          <w:sz w:val="20"/>
        </w:rPr>
        <w:t xml:space="preserve">Op </w:t>
      </w:r>
      <w:r w:rsidR="00DB36AB">
        <w:rPr>
          <w:rFonts w:ascii="Arial" w:hAnsi="Arial"/>
          <w:sz w:val="20"/>
        </w:rPr>
        <w:t>aanbieder</w:t>
      </w:r>
      <w:r w:rsidRPr="00612F5F">
        <w:rPr>
          <w:rFonts w:ascii="Arial" w:hAnsi="Arial"/>
          <w:sz w:val="20"/>
        </w:rPr>
        <w:t xml:space="preserve"> géén van onderstaande van toepassing verklaarde uitsluitingsgronden van toepassing zijn:</w:t>
      </w:r>
    </w:p>
    <w:p w14:paraId="6260B02C" w14:textId="703631E9" w:rsidR="00D63006" w:rsidRPr="00612F5F" w:rsidRDefault="00D63006" w:rsidP="00D63006">
      <w:pPr>
        <w:spacing w:after="0" w:line="240" w:lineRule="auto"/>
        <w:ind w:left="1428" w:hanging="708"/>
        <w:rPr>
          <w:rFonts w:ascii="Arial" w:hAnsi="Arial"/>
          <w:sz w:val="20"/>
        </w:rPr>
      </w:pPr>
      <w:r w:rsidRPr="007D5840">
        <w:rPr>
          <w:rFonts w:ascii="Verdana" w:hAnsi="Verdana"/>
          <w:sz w:val="20"/>
          <w:szCs w:val="20"/>
        </w:rPr>
        <w:t>1.</w:t>
      </w:r>
      <w:r w:rsidRPr="007D5840">
        <w:rPr>
          <w:rFonts w:ascii="Verdana" w:hAnsi="Verdana"/>
          <w:sz w:val="20"/>
          <w:szCs w:val="20"/>
        </w:rPr>
        <w:tab/>
      </w:r>
      <w:r w:rsidRPr="00612F5F">
        <w:rPr>
          <w:rFonts w:ascii="Arial" w:hAnsi="Arial"/>
          <w:sz w:val="20"/>
        </w:rPr>
        <w:t xml:space="preserve">Uitgesloten van de Aanmeldingsprocedure en de Overeenkomst wordt een </w:t>
      </w:r>
      <w:r w:rsidR="00DB36AB">
        <w:rPr>
          <w:rFonts w:ascii="Arial" w:hAnsi="Arial"/>
          <w:sz w:val="20"/>
        </w:rPr>
        <w:t>aanbieder</w:t>
      </w:r>
      <w:r w:rsidRPr="00612F5F">
        <w:rPr>
          <w:rFonts w:ascii="Arial" w:hAnsi="Arial"/>
          <w:sz w:val="20"/>
        </w:rPr>
        <w:t xml:space="preserve"> jegens wie bij een onherroepelijk geworden rechterlijke uitspraak in de vijf (5) jaar voor Aanmelding een veroordeling als bedoeld in het tweede lid is uitgesproken.</w:t>
      </w:r>
    </w:p>
    <w:p w14:paraId="32537A67" w14:textId="77777777" w:rsidR="00D63006" w:rsidRPr="00612F5F" w:rsidRDefault="00D63006" w:rsidP="00D63006">
      <w:pPr>
        <w:spacing w:after="0" w:line="240" w:lineRule="auto"/>
        <w:ind w:left="1428" w:hanging="708"/>
        <w:rPr>
          <w:rFonts w:ascii="Arial" w:hAnsi="Arial"/>
          <w:sz w:val="20"/>
        </w:rPr>
      </w:pPr>
      <w:r w:rsidRPr="00612F5F">
        <w:rPr>
          <w:rFonts w:ascii="Arial" w:hAnsi="Arial"/>
          <w:sz w:val="20"/>
        </w:rPr>
        <w:t>2.</w:t>
      </w:r>
      <w:r w:rsidRPr="00612F5F">
        <w:rPr>
          <w:rFonts w:ascii="Arial" w:hAnsi="Arial"/>
          <w:sz w:val="20"/>
        </w:rPr>
        <w:tab/>
        <w:t>Voor de toepassing van het eerste lid worden aangewezen veroordelingen ter zake van:</w:t>
      </w:r>
    </w:p>
    <w:p w14:paraId="478B82E8" w14:textId="77777777" w:rsidR="00D63006" w:rsidRPr="00612F5F" w:rsidRDefault="00D63006" w:rsidP="00D63006">
      <w:pPr>
        <w:pStyle w:val="Lijstalinea"/>
        <w:numPr>
          <w:ilvl w:val="0"/>
          <w:numId w:val="2"/>
        </w:numPr>
        <w:spacing w:after="0" w:line="240" w:lineRule="auto"/>
        <w:rPr>
          <w:rFonts w:ascii="Arial" w:hAnsi="Arial"/>
          <w:sz w:val="20"/>
        </w:rPr>
      </w:pPr>
      <w:r w:rsidRPr="00612F5F">
        <w:rPr>
          <w:rFonts w:ascii="Arial" w:hAnsi="Arial"/>
          <w:sz w:val="20"/>
        </w:rPr>
        <w:t>deelneming aan een criminele organisatie in de zin van artikel 2 van Kaderbesluit 2008/841/JBZ van de Raad van 24 oktober 2008 ter bestrijding van de georganiseerde criminaliteit (</w:t>
      </w:r>
      <w:proofErr w:type="spellStart"/>
      <w:r w:rsidRPr="00612F5F">
        <w:rPr>
          <w:rFonts w:ascii="Arial" w:hAnsi="Arial"/>
          <w:sz w:val="20"/>
        </w:rPr>
        <w:t>PbEU</w:t>
      </w:r>
      <w:proofErr w:type="spellEnd"/>
      <w:r w:rsidRPr="00612F5F">
        <w:rPr>
          <w:rFonts w:ascii="Arial" w:hAnsi="Arial"/>
          <w:sz w:val="20"/>
        </w:rPr>
        <w:t xml:space="preserve"> 2008, L 300);</w:t>
      </w:r>
    </w:p>
    <w:p w14:paraId="4E29CEAE" w14:textId="77777777" w:rsidR="00D63006" w:rsidRPr="00612F5F" w:rsidRDefault="00D63006" w:rsidP="00D63006">
      <w:pPr>
        <w:pStyle w:val="Lijstalinea"/>
        <w:numPr>
          <w:ilvl w:val="0"/>
          <w:numId w:val="2"/>
        </w:numPr>
        <w:spacing w:after="0" w:line="240" w:lineRule="auto"/>
        <w:rPr>
          <w:rFonts w:ascii="Arial" w:hAnsi="Arial"/>
          <w:sz w:val="20"/>
        </w:rPr>
      </w:pPr>
      <w:r w:rsidRPr="00612F5F">
        <w:rPr>
          <w:rFonts w:ascii="Arial" w:hAnsi="Arial"/>
          <w:sz w:val="20"/>
        </w:rPr>
        <w:t>omkoping in de zin van artikel 3 van de Overeenkomst ter bestrijding van corruptie waarbij ambtenaren van de Europese Gemeenschappen of van de lidstaten van de Europese Unie betrokken zijn (</w:t>
      </w:r>
      <w:proofErr w:type="spellStart"/>
      <w:r w:rsidRPr="00612F5F">
        <w:rPr>
          <w:rFonts w:ascii="Arial" w:hAnsi="Arial"/>
          <w:sz w:val="20"/>
        </w:rPr>
        <w:t>PbEU</w:t>
      </w:r>
      <w:proofErr w:type="spellEnd"/>
      <w:r w:rsidRPr="00612F5F">
        <w:rPr>
          <w:rFonts w:ascii="Arial" w:hAnsi="Arial"/>
          <w:sz w:val="20"/>
        </w:rPr>
        <w:t xml:space="preserve"> 1997, C 195) en van artikel 2, eerste lid, van Kaderbesluit 2003/568/JBZ van de Raad van 22 juli 2003 inzake de bestrijding van corruptie in de privésector (</w:t>
      </w:r>
      <w:proofErr w:type="spellStart"/>
      <w:r w:rsidRPr="00612F5F">
        <w:rPr>
          <w:rFonts w:ascii="Arial" w:hAnsi="Arial"/>
          <w:sz w:val="20"/>
        </w:rPr>
        <w:t>PbEU</w:t>
      </w:r>
      <w:proofErr w:type="spellEnd"/>
      <w:r w:rsidRPr="00612F5F">
        <w:rPr>
          <w:rFonts w:ascii="Arial" w:hAnsi="Arial"/>
          <w:sz w:val="20"/>
        </w:rPr>
        <w:t xml:space="preserve"> 2003, L 192);</w:t>
      </w:r>
    </w:p>
    <w:p w14:paraId="34EABF3B" w14:textId="77777777" w:rsidR="00D63006" w:rsidRPr="00612F5F" w:rsidRDefault="00D63006" w:rsidP="00D63006">
      <w:pPr>
        <w:pStyle w:val="Lijstalinea"/>
        <w:numPr>
          <w:ilvl w:val="0"/>
          <w:numId w:val="2"/>
        </w:numPr>
        <w:spacing w:after="0" w:line="240" w:lineRule="auto"/>
        <w:rPr>
          <w:rFonts w:ascii="Arial" w:hAnsi="Arial"/>
          <w:sz w:val="20"/>
        </w:rPr>
      </w:pPr>
      <w:r w:rsidRPr="00612F5F">
        <w:rPr>
          <w:rFonts w:ascii="Arial" w:hAnsi="Arial"/>
          <w:sz w:val="20"/>
        </w:rPr>
        <w:t>fraude in de zin van artikel 1 van de overeenkomst aangaande de bescherming van de financiële belangen van de Gemeenschap (</w:t>
      </w:r>
      <w:proofErr w:type="spellStart"/>
      <w:r w:rsidRPr="00612F5F">
        <w:rPr>
          <w:rFonts w:ascii="Arial" w:hAnsi="Arial"/>
          <w:sz w:val="20"/>
        </w:rPr>
        <w:t>PbEG</w:t>
      </w:r>
      <w:proofErr w:type="spellEnd"/>
      <w:r w:rsidRPr="00612F5F">
        <w:rPr>
          <w:rFonts w:ascii="Arial" w:hAnsi="Arial"/>
          <w:sz w:val="20"/>
        </w:rPr>
        <w:t xml:space="preserve"> 1995, C 316);</w:t>
      </w:r>
    </w:p>
    <w:p w14:paraId="2CB701FE" w14:textId="77777777" w:rsidR="00D63006" w:rsidRPr="00612F5F" w:rsidRDefault="00D63006" w:rsidP="00D63006">
      <w:pPr>
        <w:pStyle w:val="Lijstalinea"/>
        <w:numPr>
          <w:ilvl w:val="0"/>
          <w:numId w:val="2"/>
        </w:numPr>
        <w:spacing w:after="0" w:line="240" w:lineRule="auto"/>
        <w:rPr>
          <w:rFonts w:ascii="Arial" w:hAnsi="Arial"/>
          <w:sz w:val="20"/>
        </w:rPr>
      </w:pPr>
      <w:r w:rsidRPr="00612F5F">
        <w:rPr>
          <w:rFonts w:ascii="Arial" w:hAnsi="Arial"/>
          <w:sz w:val="20"/>
        </w:rPr>
        <w:t>witwassen van geld in de zin van artikel 1 van richtlijn nr. 91/308/EEG van de Raad van 10 juni 1991 tot voorkoming van het gebruik van het financiële stelsel voor het witwassen van geld (</w:t>
      </w:r>
      <w:proofErr w:type="spellStart"/>
      <w:r w:rsidRPr="00612F5F">
        <w:rPr>
          <w:rFonts w:ascii="Arial" w:hAnsi="Arial"/>
          <w:sz w:val="20"/>
        </w:rPr>
        <w:t>PbEG</w:t>
      </w:r>
      <w:proofErr w:type="spellEnd"/>
      <w:r w:rsidRPr="00612F5F">
        <w:rPr>
          <w:rFonts w:ascii="Arial" w:hAnsi="Arial"/>
          <w:sz w:val="20"/>
        </w:rPr>
        <w:t xml:space="preserve"> L 1991, L 166) zoals gewijzigd bij richtlijn nr. 2001/97/EG van het Europees Parlement en de Raad (</w:t>
      </w:r>
      <w:proofErr w:type="spellStart"/>
      <w:r w:rsidRPr="00612F5F">
        <w:rPr>
          <w:rFonts w:ascii="Arial" w:hAnsi="Arial"/>
          <w:sz w:val="20"/>
        </w:rPr>
        <w:t>PbEG</w:t>
      </w:r>
      <w:proofErr w:type="spellEnd"/>
      <w:r w:rsidRPr="00612F5F">
        <w:rPr>
          <w:rFonts w:ascii="Arial" w:hAnsi="Arial"/>
          <w:sz w:val="20"/>
        </w:rPr>
        <w:t xml:space="preserve"> L 2001, 344);</w:t>
      </w:r>
    </w:p>
    <w:p w14:paraId="03D432A9" w14:textId="77777777" w:rsidR="00D63006" w:rsidRPr="00612F5F" w:rsidRDefault="00D63006" w:rsidP="00D63006">
      <w:pPr>
        <w:pStyle w:val="Lijstalinea"/>
        <w:numPr>
          <w:ilvl w:val="0"/>
          <w:numId w:val="2"/>
        </w:numPr>
        <w:spacing w:after="0" w:line="240" w:lineRule="auto"/>
        <w:rPr>
          <w:rFonts w:ascii="Arial" w:hAnsi="Arial"/>
          <w:sz w:val="20"/>
        </w:rPr>
      </w:pPr>
      <w:r w:rsidRPr="00612F5F">
        <w:rPr>
          <w:rFonts w:ascii="Arial" w:hAnsi="Arial"/>
          <w:sz w:val="20"/>
        </w:rPr>
        <w:t>terroristische misdrijven of strafbare feiten in verband met terroristische activiteiten in de zin van de artikelen 1, 3 en 4 van Kaderbesluit 2002/475/JBZ van de Raad van 13 juni 2003 inzake terrorismebestrijding (</w:t>
      </w:r>
      <w:proofErr w:type="spellStart"/>
      <w:r w:rsidRPr="00612F5F">
        <w:rPr>
          <w:rFonts w:ascii="Arial" w:hAnsi="Arial"/>
          <w:sz w:val="20"/>
        </w:rPr>
        <w:t>PbEU</w:t>
      </w:r>
      <w:proofErr w:type="spellEnd"/>
      <w:r w:rsidRPr="00612F5F">
        <w:rPr>
          <w:rFonts w:ascii="Arial" w:hAnsi="Arial"/>
          <w:sz w:val="20"/>
        </w:rPr>
        <w:t xml:space="preserve"> 2002, L 164);</w:t>
      </w:r>
    </w:p>
    <w:p w14:paraId="7EA83882" w14:textId="77777777" w:rsidR="00D63006" w:rsidRPr="00612F5F" w:rsidRDefault="00D63006" w:rsidP="00D63006">
      <w:pPr>
        <w:pStyle w:val="Lijstalinea"/>
        <w:numPr>
          <w:ilvl w:val="0"/>
          <w:numId w:val="2"/>
        </w:numPr>
        <w:spacing w:after="0" w:line="240" w:lineRule="auto"/>
        <w:rPr>
          <w:rFonts w:ascii="Arial" w:hAnsi="Arial"/>
          <w:sz w:val="20"/>
        </w:rPr>
      </w:pPr>
      <w:r w:rsidRPr="00612F5F">
        <w:rPr>
          <w:rFonts w:ascii="Arial" w:hAnsi="Arial"/>
          <w:sz w:val="20"/>
        </w:rPr>
        <w:t>kinderarbeid en andere vormen van mensenhandel in de zin van artikel 2 van Richtlijn 2011/36/EU van het Europees Parlement en de Raad van 5 april 2011 inzake de voorkoming en bestrijding van mensenhandel en de bescherming van slachtoffers daarvan, en ter vervanging van Kaderbesluit 2002/629/JBZ (</w:t>
      </w:r>
      <w:proofErr w:type="spellStart"/>
      <w:r w:rsidRPr="00612F5F">
        <w:rPr>
          <w:rFonts w:ascii="Arial" w:hAnsi="Arial"/>
          <w:sz w:val="20"/>
        </w:rPr>
        <w:t>PbEU</w:t>
      </w:r>
      <w:proofErr w:type="spellEnd"/>
      <w:r w:rsidRPr="00612F5F">
        <w:rPr>
          <w:rFonts w:ascii="Arial" w:hAnsi="Arial"/>
          <w:sz w:val="20"/>
        </w:rPr>
        <w:t xml:space="preserve"> 2011, L 101).</w:t>
      </w:r>
    </w:p>
    <w:p w14:paraId="168CDF7F" w14:textId="77777777" w:rsidR="00D63006" w:rsidRPr="00612F5F" w:rsidRDefault="00D63006" w:rsidP="00D63006">
      <w:pPr>
        <w:spacing w:after="0" w:line="240" w:lineRule="auto"/>
        <w:ind w:left="1428" w:hanging="708"/>
        <w:rPr>
          <w:rFonts w:ascii="Arial" w:hAnsi="Arial"/>
          <w:sz w:val="20"/>
        </w:rPr>
      </w:pPr>
      <w:r w:rsidRPr="00612F5F">
        <w:rPr>
          <w:rFonts w:ascii="Arial" w:hAnsi="Arial"/>
          <w:sz w:val="20"/>
        </w:rPr>
        <w:t>3.</w:t>
      </w:r>
      <w:r w:rsidRPr="00612F5F">
        <w:rPr>
          <w:rFonts w:ascii="Arial" w:hAnsi="Arial"/>
          <w:sz w:val="20"/>
        </w:rPr>
        <w:tab/>
        <w:t>Als veroordelingen als bedoeld in het tweede lid worden in ieder geval aangemerkt veroordelingen op grond van artikel 134a140, 140a, 177, 178, 225, 226, 227, 227a, 227b, 273f, 285, derde lid, 323a, 328ter, tweede lid, 420bis, 420ter of 420quater van het Wetboek van Strafrecht, of veroordelingen wegens overtreding van de in artikel 83 van het Wetboek van Strafrecht bedoelde misdrijven, indien aan het bepaalde in dat artikel is voldaan.</w:t>
      </w:r>
    </w:p>
    <w:p w14:paraId="3566BFD0" w14:textId="69118ACA" w:rsidR="00D63006" w:rsidRPr="00612F5F" w:rsidRDefault="00D63006" w:rsidP="00D63006">
      <w:pPr>
        <w:spacing w:after="0" w:line="240" w:lineRule="auto"/>
        <w:ind w:left="1428" w:hanging="708"/>
        <w:rPr>
          <w:rFonts w:ascii="Arial" w:hAnsi="Arial"/>
          <w:sz w:val="20"/>
        </w:rPr>
      </w:pPr>
      <w:r w:rsidRPr="00612F5F">
        <w:rPr>
          <w:rFonts w:ascii="Arial" w:hAnsi="Arial"/>
          <w:sz w:val="20"/>
        </w:rPr>
        <w:t>4.</w:t>
      </w:r>
      <w:r w:rsidRPr="00612F5F">
        <w:rPr>
          <w:rFonts w:ascii="Arial" w:hAnsi="Arial"/>
          <w:sz w:val="20"/>
        </w:rPr>
        <w:tab/>
        <w:t xml:space="preserve">Uitgesloten van de </w:t>
      </w:r>
      <w:r w:rsidR="003C5356">
        <w:rPr>
          <w:rFonts w:ascii="Arial" w:hAnsi="Arial"/>
          <w:sz w:val="20"/>
        </w:rPr>
        <w:t>a</w:t>
      </w:r>
      <w:r w:rsidRPr="00612F5F">
        <w:rPr>
          <w:rFonts w:ascii="Arial" w:hAnsi="Arial"/>
          <w:sz w:val="20"/>
        </w:rPr>
        <w:t xml:space="preserve">anmeldingsprocedure en de </w:t>
      </w:r>
      <w:r w:rsidR="003C5356">
        <w:rPr>
          <w:rFonts w:ascii="Arial" w:hAnsi="Arial"/>
          <w:sz w:val="20"/>
        </w:rPr>
        <w:t>o</w:t>
      </w:r>
      <w:r w:rsidRPr="00612F5F">
        <w:rPr>
          <w:rFonts w:ascii="Arial" w:hAnsi="Arial"/>
          <w:sz w:val="20"/>
        </w:rPr>
        <w:t xml:space="preserve">vereenkomst wordt een </w:t>
      </w:r>
      <w:r w:rsidR="00DB36AB">
        <w:rPr>
          <w:rFonts w:ascii="Arial" w:hAnsi="Arial"/>
          <w:sz w:val="20"/>
        </w:rPr>
        <w:t xml:space="preserve">aanbieder </w:t>
      </w:r>
      <w:r w:rsidRPr="00612F5F">
        <w:rPr>
          <w:rFonts w:ascii="Arial" w:hAnsi="Arial"/>
          <w:sz w:val="20"/>
        </w:rPr>
        <w:t>jegens wie bij onherroepelijke en bindende rechterlijke of administratieve beslissing overeenkomstig de wettelijke bepalingen van het land waar de gegadigde of de inschrijver is gevestigd of overeenkomstig nationale wettelijke bepalingen in de vijf (5) jaar voor Aanmelding is vastgesteld dat de ondernemer niet voldoet aan zijn verplichtingen tot betaling van belastingen of sociale zekerheidspremies.</w:t>
      </w:r>
    </w:p>
    <w:p w14:paraId="41D95CA3" w14:textId="20A622D7" w:rsidR="00D63006" w:rsidRPr="00612F5F" w:rsidRDefault="00D63006" w:rsidP="00D63006">
      <w:pPr>
        <w:spacing w:after="0" w:line="240" w:lineRule="auto"/>
        <w:ind w:left="1428" w:hanging="708"/>
        <w:rPr>
          <w:rFonts w:ascii="Arial" w:hAnsi="Arial"/>
          <w:sz w:val="20"/>
        </w:rPr>
      </w:pPr>
      <w:r w:rsidRPr="00612F5F">
        <w:rPr>
          <w:rFonts w:ascii="Arial" w:hAnsi="Arial"/>
          <w:sz w:val="20"/>
        </w:rPr>
        <w:lastRenderedPageBreak/>
        <w:t>5.</w:t>
      </w:r>
      <w:r w:rsidRPr="00612F5F">
        <w:rPr>
          <w:rFonts w:ascii="Arial" w:hAnsi="Arial"/>
          <w:sz w:val="20"/>
        </w:rPr>
        <w:tab/>
        <w:t xml:space="preserve">Uitgesloten van de </w:t>
      </w:r>
      <w:r w:rsidR="003C5356">
        <w:rPr>
          <w:rFonts w:ascii="Arial" w:hAnsi="Arial"/>
          <w:sz w:val="20"/>
        </w:rPr>
        <w:t>a</w:t>
      </w:r>
      <w:r w:rsidRPr="00612F5F">
        <w:rPr>
          <w:rFonts w:ascii="Arial" w:hAnsi="Arial"/>
          <w:sz w:val="20"/>
        </w:rPr>
        <w:t xml:space="preserve">anmeldingsprocedure en de </w:t>
      </w:r>
      <w:r w:rsidR="003C5356">
        <w:rPr>
          <w:rFonts w:ascii="Arial" w:hAnsi="Arial"/>
          <w:sz w:val="20"/>
        </w:rPr>
        <w:t>o</w:t>
      </w:r>
      <w:r w:rsidRPr="00612F5F">
        <w:rPr>
          <w:rFonts w:ascii="Arial" w:hAnsi="Arial"/>
          <w:sz w:val="20"/>
        </w:rPr>
        <w:t xml:space="preserve">vereenkomst wordt een </w:t>
      </w:r>
      <w:r w:rsidR="00DB36AB">
        <w:rPr>
          <w:rFonts w:ascii="Arial" w:hAnsi="Arial"/>
          <w:sz w:val="20"/>
        </w:rPr>
        <w:t xml:space="preserve">aanbieder </w:t>
      </w:r>
      <w:r w:rsidRPr="00612F5F">
        <w:rPr>
          <w:rFonts w:ascii="Arial" w:hAnsi="Arial"/>
          <w:sz w:val="20"/>
        </w:rPr>
        <w:t>waarop in de drie (3) jaar voor Aanmelding een van de navolgende uitsluitingsgronden van toepassing is/was:</w:t>
      </w:r>
    </w:p>
    <w:p w14:paraId="4AC3BD65" w14:textId="11484E8C" w:rsidR="00D63006" w:rsidRPr="00612F5F" w:rsidRDefault="00D63006" w:rsidP="00D63006">
      <w:pPr>
        <w:pStyle w:val="Lijstalinea"/>
        <w:numPr>
          <w:ilvl w:val="0"/>
          <w:numId w:val="3"/>
        </w:numPr>
        <w:spacing w:after="0" w:line="240" w:lineRule="auto"/>
        <w:rPr>
          <w:rFonts w:ascii="Arial" w:hAnsi="Arial"/>
          <w:sz w:val="20"/>
        </w:rPr>
      </w:pPr>
      <w:r w:rsidRPr="00612F5F">
        <w:rPr>
          <w:rFonts w:ascii="Arial" w:hAnsi="Arial"/>
          <w:sz w:val="20"/>
        </w:rPr>
        <w:t xml:space="preserve">de </w:t>
      </w:r>
      <w:r w:rsidR="00DB36AB">
        <w:rPr>
          <w:rFonts w:ascii="Arial" w:hAnsi="Arial"/>
          <w:sz w:val="20"/>
        </w:rPr>
        <w:t xml:space="preserve">aanbieder </w:t>
      </w:r>
      <w:r w:rsidRPr="00612F5F">
        <w:rPr>
          <w:rFonts w:ascii="Arial" w:hAnsi="Arial"/>
          <w:sz w:val="20"/>
        </w:rPr>
        <w:t>verkeert in staat van faillissement of liquidatie, diens werkzaamheden zijn gestaakt, jegens hem geldt een surseance van betaling of een (faillissements-)akkoord, of de gegadigde of inschrijver verkeert in een andere vergelijkbare toestand ingevolge een soortgelijke procedure uit hoofde van op hem van toepassing zijnde wet- en regelgeving;</w:t>
      </w:r>
    </w:p>
    <w:p w14:paraId="52459FE9" w14:textId="1BF26401" w:rsidR="00D63006" w:rsidRPr="00612F5F" w:rsidRDefault="00D63006" w:rsidP="00D63006">
      <w:pPr>
        <w:pStyle w:val="Lijstalinea"/>
        <w:numPr>
          <w:ilvl w:val="0"/>
          <w:numId w:val="3"/>
        </w:numPr>
        <w:spacing w:after="0" w:line="240" w:lineRule="auto"/>
        <w:rPr>
          <w:rFonts w:ascii="Arial" w:hAnsi="Arial"/>
          <w:sz w:val="20"/>
        </w:rPr>
      </w:pPr>
      <w:r w:rsidRPr="00612F5F">
        <w:rPr>
          <w:rFonts w:ascii="Arial" w:hAnsi="Arial"/>
          <w:sz w:val="20"/>
        </w:rPr>
        <w:t xml:space="preserve">De </w:t>
      </w:r>
      <w:r w:rsidR="00DB36AB">
        <w:rPr>
          <w:rFonts w:ascii="Arial" w:hAnsi="Arial"/>
          <w:sz w:val="20"/>
        </w:rPr>
        <w:t xml:space="preserve">aanbieder </w:t>
      </w:r>
      <w:r w:rsidRPr="00612F5F">
        <w:rPr>
          <w:rFonts w:ascii="Arial" w:hAnsi="Arial"/>
          <w:sz w:val="20"/>
        </w:rPr>
        <w:t>heeft in de uitoefening van zijn beroep een ernstige fout begaan, waardoor zijn integriteit in twijfel kan worden getrokken;</w:t>
      </w:r>
    </w:p>
    <w:p w14:paraId="54148DC7" w14:textId="72D06AEE" w:rsidR="00D63006" w:rsidRPr="00612F5F" w:rsidRDefault="00D63006" w:rsidP="00D63006">
      <w:pPr>
        <w:pStyle w:val="Lijstalinea"/>
        <w:numPr>
          <w:ilvl w:val="0"/>
          <w:numId w:val="3"/>
        </w:numPr>
        <w:spacing w:after="0" w:line="240" w:lineRule="auto"/>
        <w:rPr>
          <w:rFonts w:ascii="Arial" w:hAnsi="Arial"/>
          <w:sz w:val="20"/>
        </w:rPr>
      </w:pPr>
      <w:r w:rsidRPr="00612F5F">
        <w:rPr>
          <w:rFonts w:ascii="Arial" w:hAnsi="Arial"/>
          <w:sz w:val="20"/>
        </w:rPr>
        <w:t xml:space="preserve">De </w:t>
      </w:r>
      <w:r w:rsidR="00DB36AB">
        <w:rPr>
          <w:rFonts w:ascii="Arial" w:hAnsi="Arial"/>
          <w:sz w:val="20"/>
        </w:rPr>
        <w:t xml:space="preserve">aanbieder </w:t>
      </w:r>
      <w:r w:rsidRPr="00612F5F">
        <w:rPr>
          <w:rFonts w:ascii="Arial" w:hAnsi="Arial"/>
          <w:sz w:val="20"/>
        </w:rPr>
        <w:t>heeft met andere ondernemers overeenkomsten gesloten die gericht zijn op vervalsing van de mededinging;</w:t>
      </w:r>
    </w:p>
    <w:p w14:paraId="338FE6DB" w14:textId="77777777" w:rsidR="00D63006" w:rsidRPr="00612F5F" w:rsidRDefault="00D63006" w:rsidP="00D63006">
      <w:pPr>
        <w:pStyle w:val="Lijstalinea"/>
        <w:numPr>
          <w:ilvl w:val="0"/>
          <w:numId w:val="3"/>
        </w:numPr>
        <w:spacing w:after="0" w:line="240" w:lineRule="auto"/>
        <w:rPr>
          <w:rFonts w:ascii="Arial" w:hAnsi="Arial"/>
          <w:sz w:val="20"/>
        </w:rPr>
      </w:pPr>
      <w:r w:rsidRPr="00612F5F">
        <w:rPr>
          <w:rFonts w:ascii="Arial" w:hAnsi="Arial"/>
          <w:sz w:val="20"/>
        </w:rPr>
        <w:t>Er is sprake van een belangenconflict dat niet effectief kan worden verholpen met andere minder ingrijpende maatregelen;</w:t>
      </w:r>
    </w:p>
    <w:p w14:paraId="3298380D" w14:textId="77777777" w:rsidR="00D63006" w:rsidRPr="00612F5F" w:rsidRDefault="00D63006" w:rsidP="00D63006">
      <w:pPr>
        <w:pStyle w:val="Lijstalinea"/>
        <w:numPr>
          <w:ilvl w:val="0"/>
          <w:numId w:val="3"/>
        </w:numPr>
        <w:spacing w:after="0" w:line="240" w:lineRule="auto"/>
        <w:rPr>
          <w:rFonts w:ascii="Arial" w:hAnsi="Arial"/>
          <w:sz w:val="20"/>
        </w:rPr>
      </w:pPr>
      <w:r w:rsidRPr="00612F5F">
        <w:rPr>
          <w:rFonts w:ascii="Arial" w:hAnsi="Arial"/>
          <w:sz w:val="20"/>
        </w:rPr>
        <w:t>Wegens de eerdere betrokkenheid van de Ondernemer / Aanmelder bij de voorbereiding van de Aanmeldingsprocedure heeft zich een vervalsing van de mededinging voorgedaan die niet met minder ingrijpende maatregelen kan worden verholpen;</w:t>
      </w:r>
    </w:p>
    <w:p w14:paraId="14AB120F" w14:textId="4A85DA83" w:rsidR="00D63006" w:rsidRPr="00612F5F" w:rsidRDefault="00D63006" w:rsidP="00D63006">
      <w:pPr>
        <w:pStyle w:val="Lijstalinea"/>
        <w:numPr>
          <w:ilvl w:val="0"/>
          <w:numId w:val="3"/>
        </w:numPr>
        <w:spacing w:after="0" w:line="240" w:lineRule="auto"/>
        <w:rPr>
          <w:rFonts w:ascii="Arial" w:hAnsi="Arial"/>
          <w:sz w:val="20"/>
        </w:rPr>
      </w:pPr>
      <w:r w:rsidRPr="00612F5F">
        <w:rPr>
          <w:rFonts w:ascii="Arial" w:hAnsi="Arial"/>
          <w:sz w:val="20"/>
        </w:rPr>
        <w:t xml:space="preserve">De </w:t>
      </w:r>
      <w:r w:rsidR="00DB36AB">
        <w:rPr>
          <w:rFonts w:ascii="Arial" w:hAnsi="Arial"/>
          <w:sz w:val="20"/>
        </w:rPr>
        <w:t xml:space="preserve">aanbieder </w:t>
      </w:r>
      <w:r w:rsidRPr="00612F5F">
        <w:rPr>
          <w:rFonts w:ascii="Arial" w:hAnsi="Arial"/>
          <w:sz w:val="20"/>
        </w:rPr>
        <w:t>heeft blijk gegeven van aanzienlijke of voortdurende tekortkomingen bij de uitvoering van een wezenlijk voorschrift van een eerdere overeenkomst en dit heeft geleid tot vroegtijdige beëindiging van die eerdere overeenkomst, tot schadevergoeding of tot andere vergelijkbare sancties;</w:t>
      </w:r>
    </w:p>
    <w:p w14:paraId="01E079EF" w14:textId="45A02AD4" w:rsidR="00D63006" w:rsidRPr="00612F5F" w:rsidRDefault="00D63006" w:rsidP="00D63006">
      <w:pPr>
        <w:pStyle w:val="Lijstalinea"/>
        <w:numPr>
          <w:ilvl w:val="0"/>
          <w:numId w:val="3"/>
        </w:numPr>
        <w:spacing w:after="0" w:line="240" w:lineRule="auto"/>
        <w:rPr>
          <w:rFonts w:ascii="Arial" w:hAnsi="Arial"/>
          <w:sz w:val="20"/>
        </w:rPr>
      </w:pPr>
      <w:r w:rsidRPr="00612F5F">
        <w:rPr>
          <w:rFonts w:ascii="Arial" w:hAnsi="Arial"/>
          <w:sz w:val="20"/>
        </w:rPr>
        <w:t xml:space="preserve">De </w:t>
      </w:r>
      <w:r w:rsidR="00DB36AB">
        <w:rPr>
          <w:rFonts w:ascii="Arial" w:hAnsi="Arial"/>
          <w:sz w:val="20"/>
        </w:rPr>
        <w:t xml:space="preserve">aanbieder </w:t>
      </w:r>
      <w:r w:rsidRPr="00612F5F">
        <w:rPr>
          <w:rFonts w:ascii="Arial" w:hAnsi="Arial"/>
          <w:sz w:val="20"/>
        </w:rPr>
        <w:t>heeft zich in ernstige mate schuldig gemaakt aan valse verklaringen bij het verstrekken van de informatie die nodig is voor de controle op het ontbreken van gronden voor uitsluiting of het voldoen aan de geschiktheidseisen of heeft die informatie achtergehouden, dan wel was niet in staat de ondersteunende documenten, over te leggen;</w:t>
      </w:r>
    </w:p>
    <w:p w14:paraId="1BB266F2" w14:textId="481CB932" w:rsidR="00D63006" w:rsidRPr="00612F5F" w:rsidRDefault="00DB36AB" w:rsidP="00D63006">
      <w:pPr>
        <w:pStyle w:val="Lijstalinea"/>
        <w:numPr>
          <w:ilvl w:val="0"/>
          <w:numId w:val="3"/>
        </w:numPr>
        <w:spacing w:after="0" w:line="240" w:lineRule="auto"/>
        <w:rPr>
          <w:rFonts w:ascii="Arial" w:hAnsi="Arial"/>
          <w:sz w:val="20"/>
        </w:rPr>
      </w:pPr>
      <w:r>
        <w:rPr>
          <w:rFonts w:ascii="Arial" w:hAnsi="Arial"/>
          <w:sz w:val="20"/>
        </w:rPr>
        <w:t>De aanbieder</w:t>
      </w:r>
      <w:r w:rsidR="00D63006" w:rsidRPr="00612F5F">
        <w:rPr>
          <w:rFonts w:ascii="Arial" w:hAnsi="Arial"/>
          <w:sz w:val="20"/>
        </w:rPr>
        <w:t xml:space="preserve"> heeft getracht om het besluitvormingsproces van de Gemeente onrechtmatig te beïnvloeden, om vertrouwelijke informatie te verkrijgen die hem onrechtmatige voordelen in de Aanmeldingsprocedure kan bezorgen, of heeft door nalatigheid misleidende informatie verstrekt die een belangrijke invloed kan hebben op besluiten inzake uitsluiting en Acceptatie;</w:t>
      </w:r>
    </w:p>
    <w:p w14:paraId="26241055" w14:textId="51ABA523" w:rsidR="00D63006" w:rsidRPr="00612F5F" w:rsidRDefault="00D63006" w:rsidP="00D63006">
      <w:pPr>
        <w:pStyle w:val="Lijstalinea"/>
        <w:numPr>
          <w:ilvl w:val="0"/>
          <w:numId w:val="3"/>
        </w:numPr>
        <w:spacing w:after="0" w:line="240" w:lineRule="auto"/>
        <w:rPr>
          <w:rFonts w:ascii="Arial" w:hAnsi="Arial"/>
          <w:sz w:val="20"/>
        </w:rPr>
      </w:pPr>
      <w:r w:rsidRPr="00612F5F">
        <w:rPr>
          <w:rFonts w:ascii="Arial" w:hAnsi="Arial"/>
          <w:sz w:val="20"/>
        </w:rPr>
        <w:t xml:space="preserve">De </w:t>
      </w:r>
      <w:r w:rsidR="00DB36AB">
        <w:rPr>
          <w:rFonts w:ascii="Arial" w:hAnsi="Arial"/>
          <w:sz w:val="20"/>
        </w:rPr>
        <w:t>aanbieder</w:t>
      </w:r>
      <w:r w:rsidRPr="00612F5F">
        <w:rPr>
          <w:rFonts w:ascii="Arial" w:hAnsi="Arial"/>
          <w:sz w:val="20"/>
        </w:rPr>
        <w:t xml:space="preserve"> voldoet niet aan zijn verplichtingen tot betaling van belastingen of van sociale zekerheidspremies.</w:t>
      </w:r>
    </w:p>
    <w:p w14:paraId="5093631F" w14:textId="683CEB3C" w:rsidR="00612F5F" w:rsidRDefault="00612F5F">
      <w:pPr>
        <w:spacing w:after="0" w:line="240" w:lineRule="auto"/>
        <w:rPr>
          <w:rFonts w:ascii="Arial" w:hAnsi="Arial"/>
          <w:sz w:val="20"/>
        </w:rPr>
      </w:pPr>
      <w:r>
        <w:rPr>
          <w:rFonts w:ascii="Arial" w:hAnsi="Arial"/>
          <w:sz w:val="20"/>
        </w:rPr>
        <w:br w:type="page"/>
      </w:r>
    </w:p>
    <w:p w14:paraId="414E78B9" w14:textId="348C3AB6" w:rsidR="00D63006" w:rsidRPr="00612F5F" w:rsidRDefault="00D63006" w:rsidP="00D63006">
      <w:pPr>
        <w:rPr>
          <w:rFonts w:ascii="Arial" w:hAnsi="Arial"/>
          <w:sz w:val="20"/>
        </w:rPr>
      </w:pPr>
      <w:r w:rsidRPr="00612F5F">
        <w:rPr>
          <w:rFonts w:ascii="Arial" w:hAnsi="Arial"/>
          <w:sz w:val="20"/>
        </w:rPr>
        <w:lastRenderedPageBreak/>
        <w:t xml:space="preserve">Aldus, met inachtneming van, en overeenkomstig het bepaalde in het </w:t>
      </w:r>
      <w:bookmarkStart w:id="0" w:name="_Hlk95831102"/>
      <w:r w:rsidR="003C5356">
        <w:rPr>
          <w:rFonts w:ascii="Arial" w:hAnsi="Arial"/>
          <w:sz w:val="20"/>
        </w:rPr>
        <w:t>a</w:t>
      </w:r>
      <w:r w:rsidRPr="00612F5F">
        <w:rPr>
          <w:rFonts w:ascii="Arial" w:hAnsi="Arial"/>
          <w:sz w:val="20"/>
        </w:rPr>
        <w:t>anmel</w:t>
      </w:r>
      <w:r w:rsidR="00D046C8">
        <w:rPr>
          <w:rFonts w:ascii="Arial" w:hAnsi="Arial"/>
          <w:sz w:val="20"/>
        </w:rPr>
        <w:t>d</w:t>
      </w:r>
      <w:r w:rsidRPr="00612F5F">
        <w:rPr>
          <w:rFonts w:ascii="Arial" w:hAnsi="Arial"/>
          <w:sz w:val="20"/>
        </w:rPr>
        <w:t>document</w:t>
      </w:r>
      <w:bookmarkEnd w:id="0"/>
      <w:r w:rsidRPr="00612F5F">
        <w:rPr>
          <w:rFonts w:ascii="Arial" w:hAnsi="Arial"/>
          <w:sz w:val="20"/>
        </w:rPr>
        <w:t xml:space="preserve"> ‘Huishoudelijke Ondersteuning’ gemeente Olst-Wijhe en Raalte inclusief bijlagen en de (eventuele) in de </w:t>
      </w:r>
      <w:r w:rsidR="008C3853">
        <w:rPr>
          <w:rFonts w:ascii="Arial" w:hAnsi="Arial"/>
          <w:sz w:val="20"/>
        </w:rPr>
        <w:t>a</w:t>
      </w:r>
      <w:r w:rsidRPr="00612F5F">
        <w:rPr>
          <w:rFonts w:ascii="Arial" w:hAnsi="Arial"/>
          <w:sz w:val="20"/>
        </w:rPr>
        <w:t xml:space="preserve">anmeldprocedure opgemaakte </w:t>
      </w:r>
      <w:r w:rsidR="008C3853">
        <w:rPr>
          <w:rFonts w:ascii="Arial" w:hAnsi="Arial"/>
          <w:sz w:val="20"/>
        </w:rPr>
        <w:t>n</w:t>
      </w:r>
      <w:r w:rsidRPr="00612F5F">
        <w:rPr>
          <w:rFonts w:ascii="Arial" w:hAnsi="Arial"/>
          <w:sz w:val="20"/>
        </w:rPr>
        <w:t>ota</w:t>
      </w:r>
      <w:r w:rsidR="008C3853">
        <w:rPr>
          <w:rFonts w:ascii="Arial" w:hAnsi="Arial"/>
          <w:sz w:val="20"/>
        </w:rPr>
        <w:t>’s</w:t>
      </w:r>
      <w:r w:rsidRPr="00612F5F">
        <w:rPr>
          <w:rFonts w:ascii="Arial" w:hAnsi="Arial"/>
          <w:sz w:val="20"/>
        </w:rPr>
        <w:t xml:space="preserve"> van inlichtingen, naar waarheid opgemaakt en ondertekend (door):</w:t>
      </w:r>
    </w:p>
    <w:tbl>
      <w:tblPr>
        <w:tblW w:w="9302" w:type="dxa"/>
        <w:tblInd w:w="-147" w:type="dxa"/>
        <w:tblLayout w:type="fixed"/>
        <w:tblCellMar>
          <w:left w:w="0" w:type="dxa"/>
          <w:right w:w="0" w:type="dxa"/>
        </w:tblCellMar>
        <w:tblLook w:val="0000" w:firstRow="0" w:lastRow="0" w:firstColumn="0" w:lastColumn="0" w:noHBand="0" w:noVBand="0"/>
      </w:tblPr>
      <w:tblGrid>
        <w:gridCol w:w="2127"/>
        <w:gridCol w:w="7175"/>
      </w:tblGrid>
      <w:tr w:rsidR="00D63006" w:rsidRPr="007D5840" w14:paraId="3CA6F376" w14:textId="77777777" w:rsidTr="008C297E">
        <w:trPr>
          <w:trHeight w:val="20"/>
        </w:trPr>
        <w:tc>
          <w:tcPr>
            <w:tcW w:w="93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7A3096" w14:textId="74C1B94C" w:rsidR="00D63006" w:rsidRPr="007D5840" w:rsidRDefault="00D63006" w:rsidP="00A5525E">
            <w:pPr>
              <w:spacing w:after="200" w:line="276" w:lineRule="auto"/>
              <w:jc w:val="center"/>
              <w:rPr>
                <w:rFonts w:ascii="Verdana" w:eastAsia="Arial Unicode MS" w:hAnsi="Verdana" w:cs="Arial"/>
                <w:b/>
                <w:color w:val="FFFFFF" w:themeColor="background1"/>
                <w:sz w:val="20"/>
                <w:szCs w:val="20"/>
              </w:rPr>
            </w:pPr>
            <w:r w:rsidRPr="007D5840">
              <w:rPr>
                <w:rFonts w:ascii="Verdana" w:eastAsia="Calibri" w:hAnsi="Verdana" w:cs="Arial"/>
                <w:color w:val="FFFFFF" w:themeColor="background1"/>
                <w:sz w:val="20"/>
                <w:szCs w:val="20"/>
              </w:rPr>
              <w:br w:type="page"/>
            </w:r>
            <w:r w:rsidR="00DB36AB">
              <w:rPr>
                <w:rFonts w:ascii="Verdana" w:eastAsia="Calibri" w:hAnsi="Verdana" w:cs="Arial"/>
                <w:b/>
                <w:sz w:val="20"/>
                <w:szCs w:val="20"/>
              </w:rPr>
              <w:t>A</w:t>
            </w:r>
            <w:r w:rsidR="00DB36AB" w:rsidRPr="00DB36AB">
              <w:rPr>
                <w:rFonts w:ascii="Verdana" w:eastAsia="Calibri" w:hAnsi="Verdana" w:cs="Arial"/>
                <w:b/>
                <w:sz w:val="20"/>
                <w:szCs w:val="20"/>
              </w:rPr>
              <w:t>anbieder</w:t>
            </w:r>
          </w:p>
        </w:tc>
      </w:tr>
      <w:tr w:rsidR="00D63006" w:rsidRPr="007D5840" w14:paraId="376188F3" w14:textId="77777777" w:rsidTr="00A55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69"/>
        </w:trPr>
        <w:tc>
          <w:tcPr>
            <w:tcW w:w="2127" w:type="dxa"/>
            <w:tcBorders>
              <w:right w:val="single" w:sz="4" w:space="0" w:color="auto"/>
            </w:tcBorders>
            <w:vAlign w:val="center"/>
          </w:tcPr>
          <w:p w14:paraId="6BD6D134" w14:textId="5AD4035C" w:rsidR="00D63006" w:rsidRPr="007D5840" w:rsidRDefault="00DB36AB" w:rsidP="00A5525E">
            <w:pPr>
              <w:spacing w:after="200" w:line="276" w:lineRule="auto"/>
              <w:rPr>
                <w:rFonts w:ascii="Verdana" w:eastAsia="Calibri" w:hAnsi="Verdana" w:cs="Arial"/>
                <w:b/>
                <w:sz w:val="20"/>
                <w:szCs w:val="20"/>
              </w:rPr>
            </w:pPr>
            <w:r>
              <w:rPr>
                <w:rFonts w:ascii="Verdana" w:eastAsia="Calibri" w:hAnsi="Verdana" w:cs="Arial"/>
                <w:b/>
                <w:sz w:val="20"/>
                <w:szCs w:val="20"/>
              </w:rPr>
              <w:t>A</w:t>
            </w:r>
            <w:r w:rsidRPr="00DB36AB">
              <w:rPr>
                <w:rFonts w:ascii="Verdana" w:eastAsia="Calibri" w:hAnsi="Verdana" w:cs="Arial"/>
                <w:b/>
                <w:sz w:val="20"/>
                <w:szCs w:val="20"/>
              </w:rPr>
              <w:t>anbieder</w:t>
            </w:r>
          </w:p>
        </w:tc>
        <w:sdt>
          <w:sdtPr>
            <w:rPr>
              <w:rFonts w:ascii="Verdana" w:eastAsia="Calibri" w:hAnsi="Verdana" w:cs="Arial"/>
              <w:b/>
              <w:sz w:val="20"/>
              <w:szCs w:val="20"/>
              <w:u w:val="single"/>
            </w:rPr>
            <w:id w:val="-84541721"/>
            <w:placeholder>
              <w:docPart w:val="DefaultPlaceholder_-1854013440"/>
            </w:placeholder>
            <w:showingPlcHdr/>
          </w:sdtPr>
          <w:sdtEndPr/>
          <w:sdtContent>
            <w:tc>
              <w:tcPr>
                <w:tcW w:w="7175" w:type="dxa"/>
                <w:tcBorders>
                  <w:top w:val="single" w:sz="4" w:space="0" w:color="auto"/>
                  <w:left w:val="single" w:sz="4" w:space="0" w:color="auto"/>
                  <w:bottom w:val="single" w:sz="4" w:space="0" w:color="auto"/>
                  <w:right w:val="single" w:sz="4" w:space="0" w:color="auto"/>
                </w:tcBorders>
                <w:vAlign w:val="center"/>
              </w:tcPr>
              <w:p w14:paraId="2B24A1D7" w14:textId="011E00A4" w:rsidR="00D63006" w:rsidRPr="007D5840" w:rsidRDefault="00612F5F" w:rsidP="00A5525E">
                <w:pPr>
                  <w:spacing w:after="200" w:line="276" w:lineRule="auto"/>
                  <w:rPr>
                    <w:rFonts w:ascii="Verdana" w:eastAsia="Calibri" w:hAnsi="Verdana" w:cs="Arial"/>
                    <w:b/>
                    <w:sz w:val="20"/>
                    <w:szCs w:val="20"/>
                    <w:u w:val="single"/>
                  </w:rPr>
                </w:pPr>
                <w:r w:rsidRPr="008E00ED">
                  <w:rPr>
                    <w:rStyle w:val="Tekstvantijdelijkeaanduiding"/>
                  </w:rPr>
                  <w:t>Klik of tik om tekst in te voeren.</w:t>
                </w:r>
              </w:p>
            </w:tc>
          </w:sdtContent>
        </w:sdt>
      </w:tr>
      <w:tr w:rsidR="00D63006" w:rsidRPr="007D5840" w14:paraId="445F061B" w14:textId="77777777" w:rsidTr="00A55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704"/>
        </w:trPr>
        <w:tc>
          <w:tcPr>
            <w:tcW w:w="2127" w:type="dxa"/>
            <w:tcBorders>
              <w:right w:val="single" w:sz="4" w:space="0" w:color="auto"/>
            </w:tcBorders>
            <w:vAlign w:val="center"/>
          </w:tcPr>
          <w:p w14:paraId="33CFB5EF" w14:textId="77777777" w:rsidR="00D63006" w:rsidRPr="007D5840" w:rsidRDefault="00D63006" w:rsidP="00A5525E">
            <w:pPr>
              <w:spacing w:after="200" w:line="276" w:lineRule="auto"/>
              <w:rPr>
                <w:rFonts w:ascii="Verdana" w:eastAsia="Calibri" w:hAnsi="Verdana" w:cs="Arial"/>
                <w:b/>
                <w:sz w:val="20"/>
                <w:szCs w:val="20"/>
              </w:rPr>
            </w:pPr>
            <w:r w:rsidRPr="007D5840">
              <w:rPr>
                <w:rFonts w:ascii="Verdana" w:eastAsia="Calibri" w:hAnsi="Verdana" w:cs="Arial"/>
                <w:b/>
                <w:sz w:val="20"/>
                <w:szCs w:val="20"/>
              </w:rPr>
              <w:t>BTW of KVK nummer</w:t>
            </w:r>
          </w:p>
        </w:tc>
        <w:sdt>
          <w:sdtPr>
            <w:rPr>
              <w:rFonts w:ascii="Verdana" w:eastAsia="Calibri" w:hAnsi="Verdana" w:cs="Arial"/>
              <w:b/>
              <w:sz w:val="20"/>
              <w:szCs w:val="20"/>
              <w:u w:val="single"/>
            </w:rPr>
            <w:id w:val="1467707156"/>
            <w:placeholder>
              <w:docPart w:val="DefaultPlaceholder_-1854013440"/>
            </w:placeholder>
            <w:showingPlcHdr/>
          </w:sdtPr>
          <w:sdtEndPr/>
          <w:sdtContent>
            <w:tc>
              <w:tcPr>
                <w:tcW w:w="7175" w:type="dxa"/>
                <w:tcBorders>
                  <w:top w:val="single" w:sz="4" w:space="0" w:color="auto"/>
                  <w:left w:val="single" w:sz="4" w:space="0" w:color="auto"/>
                  <w:bottom w:val="single" w:sz="4" w:space="0" w:color="auto"/>
                  <w:right w:val="single" w:sz="4" w:space="0" w:color="auto"/>
                </w:tcBorders>
                <w:vAlign w:val="center"/>
              </w:tcPr>
              <w:p w14:paraId="42835BA1" w14:textId="537B5CAB" w:rsidR="00D63006" w:rsidRPr="007D5840" w:rsidRDefault="00612F5F" w:rsidP="00A5525E">
                <w:pPr>
                  <w:spacing w:after="200" w:line="276" w:lineRule="auto"/>
                  <w:rPr>
                    <w:rFonts w:ascii="Verdana" w:eastAsia="Calibri" w:hAnsi="Verdana" w:cs="Arial"/>
                    <w:b/>
                    <w:sz w:val="20"/>
                    <w:szCs w:val="20"/>
                    <w:u w:val="single"/>
                  </w:rPr>
                </w:pPr>
                <w:r w:rsidRPr="008E00ED">
                  <w:rPr>
                    <w:rStyle w:val="Tekstvantijdelijkeaanduiding"/>
                  </w:rPr>
                  <w:t>Klik of tik om tekst in te voeren.</w:t>
                </w:r>
              </w:p>
            </w:tc>
          </w:sdtContent>
        </w:sdt>
      </w:tr>
      <w:tr w:rsidR="00D63006" w:rsidRPr="007D5840" w14:paraId="7DBC9185" w14:textId="77777777" w:rsidTr="00A55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772"/>
        </w:trPr>
        <w:tc>
          <w:tcPr>
            <w:tcW w:w="2127" w:type="dxa"/>
            <w:tcBorders>
              <w:right w:val="single" w:sz="4" w:space="0" w:color="auto"/>
            </w:tcBorders>
            <w:vAlign w:val="center"/>
          </w:tcPr>
          <w:p w14:paraId="0C7A12C0" w14:textId="77777777" w:rsidR="00D63006" w:rsidRPr="007D5840" w:rsidRDefault="00D63006" w:rsidP="00A5525E">
            <w:pPr>
              <w:spacing w:after="200" w:line="276" w:lineRule="auto"/>
              <w:rPr>
                <w:rFonts w:ascii="Verdana" w:eastAsia="Calibri" w:hAnsi="Verdana" w:cs="Arial"/>
                <w:b/>
                <w:sz w:val="20"/>
                <w:szCs w:val="20"/>
              </w:rPr>
            </w:pPr>
            <w:r w:rsidRPr="007D5840">
              <w:rPr>
                <w:rFonts w:ascii="Verdana" w:eastAsia="Calibri" w:hAnsi="Verdana" w:cs="Arial"/>
                <w:b/>
                <w:sz w:val="20"/>
                <w:szCs w:val="20"/>
              </w:rPr>
              <w:t>Adres en plaats</w:t>
            </w:r>
          </w:p>
        </w:tc>
        <w:sdt>
          <w:sdtPr>
            <w:rPr>
              <w:rFonts w:ascii="Verdana" w:eastAsia="Calibri" w:hAnsi="Verdana" w:cs="Arial"/>
              <w:b/>
              <w:sz w:val="20"/>
              <w:szCs w:val="20"/>
              <w:u w:val="single"/>
            </w:rPr>
            <w:id w:val="-1982686385"/>
            <w:placeholder>
              <w:docPart w:val="DefaultPlaceholder_-1854013440"/>
            </w:placeholder>
            <w:showingPlcHdr/>
          </w:sdtPr>
          <w:sdtEndPr/>
          <w:sdtContent>
            <w:tc>
              <w:tcPr>
                <w:tcW w:w="7175" w:type="dxa"/>
                <w:tcBorders>
                  <w:top w:val="single" w:sz="4" w:space="0" w:color="auto"/>
                  <w:left w:val="single" w:sz="4" w:space="0" w:color="auto"/>
                  <w:bottom w:val="single" w:sz="4" w:space="0" w:color="auto"/>
                  <w:right w:val="single" w:sz="4" w:space="0" w:color="auto"/>
                </w:tcBorders>
                <w:vAlign w:val="center"/>
              </w:tcPr>
              <w:p w14:paraId="422E1A87" w14:textId="40626EE8" w:rsidR="00D63006" w:rsidRPr="007D5840" w:rsidRDefault="00612F5F" w:rsidP="00A5525E">
                <w:pPr>
                  <w:spacing w:after="200" w:line="276" w:lineRule="auto"/>
                  <w:rPr>
                    <w:rFonts w:ascii="Verdana" w:eastAsia="Calibri" w:hAnsi="Verdana" w:cs="Arial"/>
                    <w:b/>
                    <w:sz w:val="20"/>
                    <w:szCs w:val="20"/>
                    <w:u w:val="single"/>
                  </w:rPr>
                </w:pPr>
                <w:r w:rsidRPr="008E00ED">
                  <w:rPr>
                    <w:rStyle w:val="Tekstvantijdelijkeaanduiding"/>
                  </w:rPr>
                  <w:t>Klik of tik om tekst in te voeren.</w:t>
                </w:r>
              </w:p>
            </w:tc>
          </w:sdtContent>
        </w:sdt>
      </w:tr>
      <w:tr w:rsidR="00D63006" w:rsidRPr="007D5840" w14:paraId="2CD6EACF" w14:textId="77777777" w:rsidTr="00A55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959"/>
        </w:trPr>
        <w:tc>
          <w:tcPr>
            <w:tcW w:w="2127" w:type="dxa"/>
            <w:tcBorders>
              <w:right w:val="single" w:sz="4" w:space="0" w:color="auto"/>
            </w:tcBorders>
            <w:vAlign w:val="center"/>
          </w:tcPr>
          <w:p w14:paraId="46278B69" w14:textId="77777777" w:rsidR="00D63006" w:rsidRPr="007D5840" w:rsidRDefault="00D63006" w:rsidP="00A5525E">
            <w:pPr>
              <w:spacing w:after="200" w:line="276" w:lineRule="auto"/>
              <w:rPr>
                <w:rFonts w:ascii="Verdana" w:eastAsia="Calibri" w:hAnsi="Verdana" w:cs="Arial"/>
                <w:b/>
                <w:sz w:val="20"/>
                <w:szCs w:val="20"/>
              </w:rPr>
            </w:pPr>
            <w:r w:rsidRPr="007D5840">
              <w:rPr>
                <w:rFonts w:ascii="Verdana" w:eastAsia="Calibri" w:hAnsi="Verdana" w:cs="Arial"/>
                <w:b/>
                <w:sz w:val="20"/>
                <w:szCs w:val="20"/>
              </w:rPr>
              <w:t>Naam contactpersoon</w:t>
            </w:r>
          </w:p>
        </w:tc>
        <w:sdt>
          <w:sdtPr>
            <w:rPr>
              <w:rFonts w:ascii="Verdana" w:eastAsia="Calibri" w:hAnsi="Verdana" w:cs="Arial"/>
              <w:b/>
              <w:sz w:val="20"/>
              <w:szCs w:val="20"/>
              <w:u w:val="single"/>
            </w:rPr>
            <w:id w:val="1178701244"/>
            <w:placeholder>
              <w:docPart w:val="DefaultPlaceholder_-1854013440"/>
            </w:placeholder>
            <w:showingPlcHdr/>
          </w:sdtPr>
          <w:sdtEndPr/>
          <w:sdtContent>
            <w:tc>
              <w:tcPr>
                <w:tcW w:w="7175" w:type="dxa"/>
                <w:tcBorders>
                  <w:top w:val="single" w:sz="4" w:space="0" w:color="auto"/>
                  <w:left w:val="single" w:sz="4" w:space="0" w:color="auto"/>
                  <w:bottom w:val="single" w:sz="4" w:space="0" w:color="auto"/>
                  <w:right w:val="single" w:sz="4" w:space="0" w:color="auto"/>
                </w:tcBorders>
                <w:vAlign w:val="center"/>
              </w:tcPr>
              <w:p w14:paraId="761C0ACA" w14:textId="5DCA24B4" w:rsidR="00D63006" w:rsidRPr="007D5840" w:rsidRDefault="00612F5F" w:rsidP="00A5525E">
                <w:pPr>
                  <w:spacing w:after="200" w:line="276" w:lineRule="auto"/>
                  <w:rPr>
                    <w:rFonts w:ascii="Verdana" w:eastAsia="Calibri" w:hAnsi="Verdana" w:cs="Arial"/>
                    <w:b/>
                    <w:sz w:val="20"/>
                    <w:szCs w:val="20"/>
                    <w:u w:val="single"/>
                  </w:rPr>
                </w:pPr>
                <w:r w:rsidRPr="008E00ED">
                  <w:rPr>
                    <w:rStyle w:val="Tekstvantijdelijkeaanduiding"/>
                  </w:rPr>
                  <w:t>Klik of tik om tekst in te voeren.</w:t>
                </w:r>
              </w:p>
            </w:tc>
          </w:sdtContent>
        </w:sdt>
      </w:tr>
      <w:tr w:rsidR="00D63006" w:rsidRPr="007D5840" w14:paraId="6E4D3E07" w14:textId="77777777" w:rsidTr="00A55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98"/>
        </w:trPr>
        <w:tc>
          <w:tcPr>
            <w:tcW w:w="2127" w:type="dxa"/>
            <w:vAlign w:val="center"/>
          </w:tcPr>
          <w:p w14:paraId="4BFAD1C1" w14:textId="77777777" w:rsidR="00D63006" w:rsidRPr="007D5840" w:rsidRDefault="00D63006" w:rsidP="00A5525E">
            <w:pPr>
              <w:spacing w:after="200" w:line="276" w:lineRule="auto"/>
              <w:rPr>
                <w:rFonts w:ascii="Verdana" w:eastAsia="Calibri" w:hAnsi="Verdana" w:cs="Arial"/>
                <w:b/>
                <w:sz w:val="20"/>
                <w:szCs w:val="20"/>
              </w:rPr>
            </w:pPr>
            <w:r w:rsidRPr="007D5840">
              <w:rPr>
                <w:rFonts w:ascii="Verdana" w:eastAsia="Calibri" w:hAnsi="Verdana" w:cs="Arial"/>
                <w:b/>
                <w:sz w:val="20"/>
                <w:szCs w:val="20"/>
              </w:rPr>
              <w:t>Functie</w:t>
            </w:r>
          </w:p>
        </w:tc>
        <w:sdt>
          <w:sdtPr>
            <w:rPr>
              <w:rFonts w:ascii="Verdana" w:eastAsia="Calibri" w:hAnsi="Verdana" w:cs="Arial"/>
              <w:b/>
              <w:sz w:val="20"/>
              <w:szCs w:val="20"/>
              <w:u w:val="single"/>
            </w:rPr>
            <w:id w:val="80651553"/>
            <w:placeholder>
              <w:docPart w:val="DefaultPlaceholder_-1854013440"/>
            </w:placeholder>
            <w:showingPlcHdr/>
          </w:sdtPr>
          <w:sdtEndPr/>
          <w:sdtContent>
            <w:tc>
              <w:tcPr>
                <w:tcW w:w="7175" w:type="dxa"/>
                <w:vAlign w:val="center"/>
              </w:tcPr>
              <w:p w14:paraId="704DA8AF" w14:textId="231E17E0" w:rsidR="00D63006" w:rsidRPr="007D5840" w:rsidRDefault="00612F5F" w:rsidP="00A5525E">
                <w:pPr>
                  <w:spacing w:after="200" w:line="276" w:lineRule="auto"/>
                  <w:rPr>
                    <w:rFonts w:ascii="Verdana" w:eastAsia="Calibri" w:hAnsi="Verdana" w:cs="Arial"/>
                    <w:b/>
                    <w:sz w:val="20"/>
                    <w:szCs w:val="20"/>
                    <w:u w:val="single"/>
                  </w:rPr>
                </w:pPr>
                <w:r w:rsidRPr="008E00ED">
                  <w:rPr>
                    <w:rStyle w:val="Tekstvantijdelijkeaanduiding"/>
                  </w:rPr>
                  <w:t>Klik of tik om tekst in te voeren.</w:t>
                </w:r>
              </w:p>
            </w:tc>
          </w:sdtContent>
        </w:sdt>
      </w:tr>
      <w:tr w:rsidR="00D63006" w:rsidRPr="007D5840" w14:paraId="2D799C1D" w14:textId="77777777" w:rsidTr="00A55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692"/>
        </w:trPr>
        <w:tc>
          <w:tcPr>
            <w:tcW w:w="2127" w:type="dxa"/>
            <w:vAlign w:val="center"/>
          </w:tcPr>
          <w:p w14:paraId="24518782" w14:textId="77777777" w:rsidR="00D63006" w:rsidRPr="007D5840" w:rsidRDefault="00D63006" w:rsidP="00A5525E">
            <w:pPr>
              <w:spacing w:after="200" w:line="276" w:lineRule="auto"/>
              <w:rPr>
                <w:rFonts w:ascii="Verdana" w:eastAsia="Calibri" w:hAnsi="Verdana" w:cs="Arial"/>
                <w:b/>
                <w:sz w:val="20"/>
                <w:szCs w:val="20"/>
              </w:rPr>
            </w:pPr>
            <w:r w:rsidRPr="007D5840">
              <w:rPr>
                <w:rFonts w:ascii="Verdana" w:eastAsia="Calibri" w:hAnsi="Verdana" w:cs="Arial"/>
                <w:b/>
                <w:sz w:val="20"/>
                <w:szCs w:val="20"/>
              </w:rPr>
              <w:t>Email adres</w:t>
            </w:r>
          </w:p>
        </w:tc>
        <w:sdt>
          <w:sdtPr>
            <w:rPr>
              <w:rFonts w:ascii="Verdana" w:eastAsia="Calibri" w:hAnsi="Verdana" w:cs="Arial"/>
              <w:b/>
              <w:sz w:val="20"/>
              <w:szCs w:val="20"/>
              <w:u w:val="single"/>
            </w:rPr>
            <w:id w:val="-499198468"/>
            <w:placeholder>
              <w:docPart w:val="DefaultPlaceholder_-1854013440"/>
            </w:placeholder>
            <w:showingPlcHdr/>
          </w:sdtPr>
          <w:sdtEndPr/>
          <w:sdtContent>
            <w:tc>
              <w:tcPr>
                <w:tcW w:w="7175" w:type="dxa"/>
                <w:vAlign w:val="center"/>
              </w:tcPr>
              <w:p w14:paraId="66C84E88" w14:textId="3E989932" w:rsidR="00D63006" w:rsidRPr="007D5840" w:rsidRDefault="00612F5F" w:rsidP="00A5525E">
                <w:pPr>
                  <w:spacing w:after="200" w:line="276" w:lineRule="auto"/>
                  <w:rPr>
                    <w:rFonts w:ascii="Verdana" w:eastAsia="Calibri" w:hAnsi="Verdana" w:cs="Arial"/>
                    <w:b/>
                    <w:sz w:val="20"/>
                    <w:szCs w:val="20"/>
                    <w:u w:val="single"/>
                  </w:rPr>
                </w:pPr>
                <w:r w:rsidRPr="008E00ED">
                  <w:rPr>
                    <w:rStyle w:val="Tekstvantijdelijkeaanduiding"/>
                  </w:rPr>
                  <w:t>Klik of tik om tekst in te voeren.</w:t>
                </w:r>
              </w:p>
            </w:tc>
          </w:sdtContent>
        </w:sdt>
      </w:tr>
      <w:tr w:rsidR="00D63006" w:rsidRPr="007D5840" w14:paraId="3C2CB73B" w14:textId="77777777" w:rsidTr="00A55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688"/>
        </w:trPr>
        <w:tc>
          <w:tcPr>
            <w:tcW w:w="2127" w:type="dxa"/>
            <w:vAlign w:val="center"/>
          </w:tcPr>
          <w:p w14:paraId="2D66BCCF" w14:textId="77777777" w:rsidR="00D63006" w:rsidRPr="007D5840" w:rsidRDefault="00D63006" w:rsidP="00A5525E">
            <w:pPr>
              <w:spacing w:after="200" w:line="276" w:lineRule="auto"/>
              <w:rPr>
                <w:rFonts w:ascii="Verdana" w:eastAsia="Calibri" w:hAnsi="Verdana" w:cs="Arial"/>
                <w:b/>
                <w:sz w:val="20"/>
                <w:szCs w:val="20"/>
              </w:rPr>
            </w:pPr>
            <w:r w:rsidRPr="007D5840">
              <w:rPr>
                <w:rFonts w:ascii="Verdana" w:eastAsia="Calibri" w:hAnsi="Verdana" w:cs="Arial"/>
                <w:b/>
                <w:sz w:val="20"/>
                <w:szCs w:val="20"/>
              </w:rPr>
              <w:t>Telefoonnummer</w:t>
            </w:r>
          </w:p>
        </w:tc>
        <w:sdt>
          <w:sdtPr>
            <w:rPr>
              <w:rFonts w:ascii="Verdana" w:eastAsia="Calibri" w:hAnsi="Verdana" w:cs="Arial"/>
              <w:b/>
              <w:sz w:val="20"/>
              <w:szCs w:val="20"/>
              <w:u w:val="single"/>
            </w:rPr>
            <w:id w:val="232120972"/>
            <w:placeholder>
              <w:docPart w:val="DefaultPlaceholder_-1854013440"/>
            </w:placeholder>
            <w:showingPlcHdr/>
          </w:sdtPr>
          <w:sdtEndPr/>
          <w:sdtContent>
            <w:tc>
              <w:tcPr>
                <w:tcW w:w="7175" w:type="dxa"/>
                <w:vAlign w:val="center"/>
              </w:tcPr>
              <w:p w14:paraId="5966147C" w14:textId="496E87C0" w:rsidR="00D63006" w:rsidRPr="007D5840" w:rsidRDefault="00612F5F" w:rsidP="00A5525E">
                <w:pPr>
                  <w:spacing w:after="200" w:line="276" w:lineRule="auto"/>
                  <w:rPr>
                    <w:rFonts w:ascii="Verdana" w:eastAsia="Calibri" w:hAnsi="Verdana" w:cs="Arial"/>
                    <w:b/>
                    <w:sz w:val="20"/>
                    <w:szCs w:val="20"/>
                    <w:u w:val="single"/>
                  </w:rPr>
                </w:pPr>
                <w:r w:rsidRPr="008E00ED">
                  <w:rPr>
                    <w:rStyle w:val="Tekstvantijdelijkeaanduiding"/>
                  </w:rPr>
                  <w:t>Klik of tik om tekst in te voeren.</w:t>
                </w:r>
              </w:p>
            </w:tc>
          </w:sdtContent>
        </w:sdt>
      </w:tr>
      <w:tr w:rsidR="00D63006" w:rsidRPr="007D5840" w14:paraId="531C7A93" w14:textId="77777777" w:rsidTr="00A55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636"/>
        </w:trPr>
        <w:tc>
          <w:tcPr>
            <w:tcW w:w="2127" w:type="dxa"/>
            <w:vAlign w:val="center"/>
          </w:tcPr>
          <w:p w14:paraId="1A7E38A3" w14:textId="77777777" w:rsidR="00D63006" w:rsidRPr="007D5840" w:rsidRDefault="00D63006" w:rsidP="00A5525E">
            <w:pPr>
              <w:spacing w:after="200" w:line="240" w:lineRule="auto"/>
              <w:rPr>
                <w:rFonts w:ascii="Verdana" w:eastAsia="Calibri" w:hAnsi="Verdana" w:cs="Arial"/>
                <w:b/>
                <w:sz w:val="20"/>
                <w:szCs w:val="20"/>
              </w:rPr>
            </w:pPr>
            <w:proofErr w:type="spellStart"/>
            <w:r w:rsidRPr="007D5840">
              <w:rPr>
                <w:rFonts w:ascii="Verdana" w:eastAsia="Calibri" w:hAnsi="Verdana" w:cs="Arial"/>
                <w:b/>
                <w:sz w:val="20"/>
                <w:szCs w:val="20"/>
              </w:rPr>
              <w:t>Combinanten</w:t>
            </w:r>
            <w:proofErr w:type="spellEnd"/>
          </w:p>
          <w:p w14:paraId="774F95C2" w14:textId="77777777" w:rsidR="00D63006" w:rsidRPr="007D5840" w:rsidRDefault="00D63006" w:rsidP="00A5525E">
            <w:pPr>
              <w:spacing w:after="200" w:line="240" w:lineRule="auto"/>
              <w:rPr>
                <w:rFonts w:ascii="Verdana" w:eastAsia="Calibri" w:hAnsi="Verdana" w:cs="Arial"/>
                <w:bCs/>
                <w:sz w:val="20"/>
                <w:szCs w:val="20"/>
              </w:rPr>
            </w:pPr>
            <w:r w:rsidRPr="007D5840">
              <w:rPr>
                <w:rFonts w:ascii="Verdana" w:eastAsia="Calibri" w:hAnsi="Verdana" w:cs="Arial"/>
                <w:bCs/>
                <w:sz w:val="20"/>
                <w:szCs w:val="20"/>
              </w:rPr>
              <w:t>Indien van toepassing</w:t>
            </w:r>
          </w:p>
        </w:tc>
        <w:sdt>
          <w:sdtPr>
            <w:rPr>
              <w:rFonts w:ascii="Verdana" w:eastAsia="Calibri" w:hAnsi="Verdana" w:cs="Arial"/>
              <w:b/>
              <w:sz w:val="20"/>
              <w:szCs w:val="20"/>
              <w:u w:val="single"/>
            </w:rPr>
            <w:id w:val="1065228687"/>
            <w:placeholder>
              <w:docPart w:val="DefaultPlaceholder_-1854013440"/>
            </w:placeholder>
            <w:showingPlcHdr/>
          </w:sdtPr>
          <w:sdtEndPr/>
          <w:sdtContent>
            <w:tc>
              <w:tcPr>
                <w:tcW w:w="7175" w:type="dxa"/>
                <w:vAlign w:val="center"/>
              </w:tcPr>
              <w:p w14:paraId="43313DCB" w14:textId="69C00BDB" w:rsidR="00D63006" w:rsidRPr="007D5840" w:rsidRDefault="00612F5F" w:rsidP="00A5525E">
                <w:pPr>
                  <w:spacing w:after="200" w:line="276" w:lineRule="auto"/>
                  <w:rPr>
                    <w:rFonts w:ascii="Verdana" w:eastAsia="Calibri" w:hAnsi="Verdana" w:cs="Arial"/>
                    <w:b/>
                    <w:sz w:val="20"/>
                    <w:szCs w:val="20"/>
                    <w:u w:val="single"/>
                  </w:rPr>
                </w:pPr>
                <w:r w:rsidRPr="008E00ED">
                  <w:rPr>
                    <w:rStyle w:val="Tekstvantijdelijkeaanduiding"/>
                  </w:rPr>
                  <w:t>Klik of tik om tekst in te voeren.</w:t>
                </w:r>
              </w:p>
            </w:tc>
          </w:sdtContent>
        </w:sdt>
      </w:tr>
      <w:tr w:rsidR="00D63006" w:rsidRPr="007D5840" w14:paraId="3D4F8C33" w14:textId="77777777" w:rsidTr="00A55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636"/>
        </w:trPr>
        <w:tc>
          <w:tcPr>
            <w:tcW w:w="2127" w:type="dxa"/>
            <w:vAlign w:val="center"/>
          </w:tcPr>
          <w:p w14:paraId="06972D7A" w14:textId="2792656F" w:rsidR="00D63006" w:rsidRPr="007D5840" w:rsidRDefault="00DB36AB" w:rsidP="00A5525E">
            <w:pPr>
              <w:spacing w:after="200" w:line="240" w:lineRule="auto"/>
              <w:rPr>
                <w:rFonts w:ascii="Verdana" w:eastAsia="Calibri" w:hAnsi="Verdana" w:cs="Arial"/>
                <w:b/>
                <w:sz w:val="20"/>
                <w:szCs w:val="20"/>
              </w:rPr>
            </w:pPr>
            <w:proofErr w:type="spellStart"/>
            <w:r>
              <w:rPr>
                <w:rFonts w:ascii="Verdana" w:eastAsia="Calibri" w:hAnsi="Verdana" w:cs="Arial"/>
                <w:b/>
                <w:sz w:val="20"/>
                <w:szCs w:val="20"/>
              </w:rPr>
              <w:t>Onderaanbieders</w:t>
            </w:r>
            <w:proofErr w:type="spellEnd"/>
          </w:p>
          <w:p w14:paraId="70B84D27" w14:textId="77777777" w:rsidR="00D63006" w:rsidRPr="007D5840" w:rsidRDefault="00D63006" w:rsidP="00A5525E">
            <w:pPr>
              <w:spacing w:after="200" w:line="276" w:lineRule="auto"/>
              <w:rPr>
                <w:rFonts w:ascii="Verdana" w:eastAsia="Calibri" w:hAnsi="Verdana" w:cs="Arial"/>
                <w:b/>
                <w:sz w:val="20"/>
                <w:szCs w:val="20"/>
              </w:rPr>
            </w:pPr>
            <w:r w:rsidRPr="007D5840">
              <w:rPr>
                <w:rFonts w:ascii="Verdana" w:eastAsia="Calibri" w:hAnsi="Verdana" w:cs="Arial"/>
                <w:bCs/>
                <w:sz w:val="20"/>
                <w:szCs w:val="20"/>
              </w:rPr>
              <w:t>Indien van toepassing</w:t>
            </w:r>
          </w:p>
        </w:tc>
        <w:sdt>
          <w:sdtPr>
            <w:rPr>
              <w:rFonts w:ascii="Verdana" w:eastAsia="Calibri" w:hAnsi="Verdana" w:cs="Arial"/>
              <w:b/>
              <w:sz w:val="20"/>
              <w:szCs w:val="20"/>
              <w:u w:val="single"/>
            </w:rPr>
            <w:id w:val="-533203505"/>
            <w:placeholder>
              <w:docPart w:val="DefaultPlaceholder_-1854013440"/>
            </w:placeholder>
            <w:showingPlcHdr/>
          </w:sdtPr>
          <w:sdtEndPr/>
          <w:sdtContent>
            <w:tc>
              <w:tcPr>
                <w:tcW w:w="7175" w:type="dxa"/>
                <w:vAlign w:val="center"/>
              </w:tcPr>
              <w:p w14:paraId="6974B4F8" w14:textId="407F7234" w:rsidR="00D63006" w:rsidRPr="007D5840" w:rsidRDefault="00612F5F" w:rsidP="00A5525E">
                <w:pPr>
                  <w:spacing w:after="200" w:line="276" w:lineRule="auto"/>
                  <w:rPr>
                    <w:rFonts w:ascii="Verdana" w:eastAsia="Calibri" w:hAnsi="Verdana" w:cs="Arial"/>
                    <w:b/>
                    <w:sz w:val="20"/>
                    <w:szCs w:val="20"/>
                    <w:u w:val="single"/>
                  </w:rPr>
                </w:pPr>
                <w:r w:rsidRPr="008E00ED">
                  <w:rPr>
                    <w:rStyle w:val="Tekstvantijdelijkeaanduiding"/>
                  </w:rPr>
                  <w:t>Klik of tik om tekst in te voeren.</w:t>
                </w:r>
              </w:p>
            </w:tc>
          </w:sdtContent>
        </w:sdt>
      </w:tr>
      <w:tr w:rsidR="00D63006" w:rsidRPr="007D5840" w14:paraId="2C319D69" w14:textId="77777777" w:rsidTr="00A55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636"/>
        </w:trPr>
        <w:tc>
          <w:tcPr>
            <w:tcW w:w="2127" w:type="dxa"/>
            <w:vAlign w:val="center"/>
          </w:tcPr>
          <w:p w14:paraId="2FC24EE7" w14:textId="77777777" w:rsidR="00D63006" w:rsidRPr="007D5840" w:rsidRDefault="00D63006" w:rsidP="00A5525E">
            <w:pPr>
              <w:spacing w:after="200" w:line="276" w:lineRule="auto"/>
              <w:rPr>
                <w:rFonts w:ascii="Verdana" w:eastAsia="Calibri" w:hAnsi="Verdana" w:cs="Arial"/>
                <w:b/>
                <w:sz w:val="20"/>
                <w:szCs w:val="20"/>
              </w:rPr>
            </w:pPr>
            <w:r w:rsidRPr="007D5840">
              <w:rPr>
                <w:rFonts w:ascii="Verdana" w:eastAsia="Calibri" w:hAnsi="Verdana" w:cs="Arial"/>
                <w:b/>
                <w:sz w:val="20"/>
                <w:szCs w:val="20"/>
              </w:rPr>
              <w:t>Datum</w:t>
            </w:r>
          </w:p>
        </w:tc>
        <w:sdt>
          <w:sdtPr>
            <w:rPr>
              <w:rFonts w:ascii="Verdana" w:eastAsia="Calibri" w:hAnsi="Verdana" w:cs="Arial"/>
              <w:b/>
              <w:sz w:val="20"/>
              <w:szCs w:val="20"/>
              <w:u w:val="single"/>
            </w:rPr>
            <w:id w:val="1663199283"/>
            <w:placeholder>
              <w:docPart w:val="DefaultPlaceholder_-1854013440"/>
            </w:placeholder>
            <w:showingPlcHdr/>
          </w:sdtPr>
          <w:sdtEndPr/>
          <w:sdtContent>
            <w:tc>
              <w:tcPr>
                <w:tcW w:w="7175" w:type="dxa"/>
                <w:vAlign w:val="center"/>
              </w:tcPr>
              <w:p w14:paraId="4C59CD9B" w14:textId="67208472" w:rsidR="00D63006" w:rsidRPr="007D5840" w:rsidRDefault="00612F5F" w:rsidP="00A5525E">
                <w:pPr>
                  <w:spacing w:after="200" w:line="276" w:lineRule="auto"/>
                  <w:rPr>
                    <w:rFonts w:ascii="Verdana" w:eastAsia="Calibri" w:hAnsi="Verdana" w:cs="Arial"/>
                    <w:b/>
                    <w:sz w:val="20"/>
                    <w:szCs w:val="20"/>
                    <w:u w:val="single"/>
                  </w:rPr>
                </w:pPr>
                <w:r w:rsidRPr="008E00ED">
                  <w:rPr>
                    <w:rStyle w:val="Tekstvantijdelijkeaanduiding"/>
                  </w:rPr>
                  <w:t>Klik of tik om tekst in te voeren.</w:t>
                </w:r>
              </w:p>
            </w:tc>
          </w:sdtContent>
        </w:sdt>
      </w:tr>
      <w:tr w:rsidR="00612F5F" w:rsidRPr="007D5840" w14:paraId="5FC11907" w14:textId="77777777" w:rsidTr="00A55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636"/>
        </w:trPr>
        <w:tc>
          <w:tcPr>
            <w:tcW w:w="2127" w:type="dxa"/>
            <w:vAlign w:val="center"/>
          </w:tcPr>
          <w:p w14:paraId="115A0E68" w14:textId="77777777" w:rsidR="00612F5F" w:rsidRDefault="00612F5F" w:rsidP="00A5525E">
            <w:pPr>
              <w:spacing w:after="200" w:line="276" w:lineRule="auto"/>
              <w:rPr>
                <w:rFonts w:ascii="Verdana" w:eastAsia="Calibri" w:hAnsi="Verdana" w:cs="Arial"/>
                <w:b/>
                <w:sz w:val="20"/>
                <w:szCs w:val="20"/>
              </w:rPr>
            </w:pPr>
            <w:r>
              <w:rPr>
                <w:rFonts w:ascii="Verdana" w:eastAsia="Calibri" w:hAnsi="Verdana" w:cs="Arial"/>
                <w:b/>
                <w:sz w:val="20"/>
                <w:szCs w:val="20"/>
              </w:rPr>
              <w:t>Handtekening</w:t>
            </w:r>
          </w:p>
          <w:p w14:paraId="65CBD414" w14:textId="2E4B1464" w:rsidR="00612F5F" w:rsidRPr="007D5840" w:rsidRDefault="00612F5F" w:rsidP="00A5525E">
            <w:pPr>
              <w:spacing w:after="200" w:line="276" w:lineRule="auto"/>
              <w:rPr>
                <w:rFonts w:ascii="Verdana" w:eastAsia="Calibri" w:hAnsi="Verdana" w:cs="Arial"/>
                <w:b/>
                <w:sz w:val="20"/>
                <w:szCs w:val="20"/>
              </w:rPr>
            </w:pPr>
          </w:p>
        </w:tc>
        <w:sdt>
          <w:sdtPr>
            <w:rPr>
              <w:rFonts w:ascii="Verdana" w:eastAsia="Calibri" w:hAnsi="Verdana" w:cs="Arial"/>
              <w:b/>
              <w:sz w:val="20"/>
              <w:szCs w:val="20"/>
              <w:u w:val="single"/>
            </w:rPr>
            <w:id w:val="1107999565"/>
            <w:placeholder>
              <w:docPart w:val="DefaultPlaceholder_-1854013440"/>
            </w:placeholder>
            <w:showingPlcHdr/>
          </w:sdtPr>
          <w:sdtEndPr/>
          <w:sdtContent>
            <w:tc>
              <w:tcPr>
                <w:tcW w:w="7175" w:type="dxa"/>
                <w:vAlign w:val="center"/>
              </w:tcPr>
              <w:p w14:paraId="5793E4E5" w14:textId="6680BA80" w:rsidR="00612F5F" w:rsidRDefault="00612F5F" w:rsidP="00A5525E">
                <w:pPr>
                  <w:spacing w:after="200" w:line="276" w:lineRule="auto"/>
                  <w:rPr>
                    <w:rFonts w:ascii="Verdana" w:eastAsia="Calibri" w:hAnsi="Verdana" w:cs="Arial"/>
                    <w:b/>
                    <w:sz w:val="20"/>
                    <w:szCs w:val="20"/>
                    <w:u w:val="single"/>
                  </w:rPr>
                </w:pPr>
                <w:r w:rsidRPr="008E00ED">
                  <w:rPr>
                    <w:rStyle w:val="Tekstvantijdelijkeaanduiding"/>
                  </w:rPr>
                  <w:t>Klik of tik om tekst in te voeren.</w:t>
                </w:r>
              </w:p>
            </w:tc>
          </w:sdtContent>
        </w:sdt>
      </w:tr>
    </w:tbl>
    <w:p w14:paraId="0670806B" w14:textId="77777777" w:rsidR="00D63006" w:rsidRPr="007D5840" w:rsidRDefault="00D63006" w:rsidP="00D63006">
      <w:pPr>
        <w:rPr>
          <w:rFonts w:ascii="Verdana" w:hAnsi="Verdana"/>
          <w:sz w:val="20"/>
          <w:szCs w:val="20"/>
        </w:rPr>
      </w:pPr>
    </w:p>
    <w:p w14:paraId="616F824C" w14:textId="77777777" w:rsidR="00FD185E" w:rsidRDefault="00FD185E" w:rsidP="00FD185E"/>
    <w:sectPr w:rsidR="00FD185E" w:rsidSect="005E5569">
      <w:footerReference w:type="default" r:id="rId10"/>
      <w:footerReference w:type="first" r:id="rId11"/>
      <w:pgSz w:w="11906" w:h="16838"/>
      <w:pgMar w:top="1440" w:right="1814" w:bottom="1440" w:left="1814" w:header="181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861F4" w14:textId="77777777" w:rsidR="000272D3" w:rsidRDefault="000272D3" w:rsidP="00D63006">
      <w:pPr>
        <w:spacing w:after="0" w:line="240" w:lineRule="auto"/>
      </w:pPr>
      <w:r>
        <w:separator/>
      </w:r>
    </w:p>
  </w:endnote>
  <w:endnote w:type="continuationSeparator" w:id="0">
    <w:p w14:paraId="78DF0326" w14:textId="77777777" w:rsidR="000272D3" w:rsidRDefault="000272D3" w:rsidP="00D63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963CC" w14:textId="76D2BB72" w:rsidR="001260B9" w:rsidRDefault="00647584" w:rsidP="005E5569">
    <w:pPr>
      <w:pStyle w:val="Voettekst"/>
    </w:pPr>
    <w:r>
      <w:rPr>
        <w:rFonts w:ascii="Verdana" w:hAnsi="Verdana"/>
        <w:sz w:val="16"/>
        <w:szCs w:val="16"/>
      </w:rPr>
      <w:t>Eigen Verklaring</w:t>
    </w:r>
    <w:r w:rsidRPr="005E5569">
      <w:rPr>
        <w:rFonts w:ascii="Verdana" w:hAnsi="Verdana"/>
        <w:sz w:val="16"/>
        <w:szCs w:val="16"/>
      </w:rPr>
      <w:t xml:space="preserve"> | versie 1.0</w:t>
    </w:r>
    <w:r>
      <w:rPr>
        <w:rFonts w:ascii="Verdana" w:hAnsi="Verdana"/>
        <w:sz w:val="16"/>
        <w:szCs w:val="16"/>
      </w:rPr>
      <w:t xml:space="preserve"> </w:t>
    </w:r>
    <w:sdt>
      <w:sdtPr>
        <w:id w:val="1920749081"/>
        <w:docPartObj>
          <w:docPartGallery w:val="Page Numbers (Bottom of Page)"/>
          <w:docPartUnique/>
        </w:docPartObj>
      </w:sdtPr>
      <w:sdtEndPr/>
      <w:sdtContent>
        <w:r>
          <w:tab/>
        </w:r>
        <w:r>
          <w:tab/>
        </w:r>
        <w:r w:rsidRPr="005E5569">
          <w:rPr>
            <w:rFonts w:ascii="Verdana" w:hAnsi="Verdana"/>
            <w:sz w:val="16"/>
            <w:szCs w:val="16"/>
          </w:rPr>
          <w:fldChar w:fldCharType="begin"/>
        </w:r>
        <w:r w:rsidRPr="005E5569">
          <w:rPr>
            <w:rFonts w:ascii="Verdana" w:hAnsi="Verdana"/>
            <w:sz w:val="16"/>
            <w:szCs w:val="16"/>
          </w:rPr>
          <w:instrText>PAGE   \* MERGEFORMAT</w:instrText>
        </w:r>
        <w:r w:rsidRPr="005E5569">
          <w:rPr>
            <w:rFonts w:ascii="Verdana" w:hAnsi="Verdana"/>
            <w:sz w:val="16"/>
            <w:szCs w:val="16"/>
          </w:rPr>
          <w:fldChar w:fldCharType="separate"/>
        </w:r>
        <w:r w:rsidRPr="005E5569">
          <w:rPr>
            <w:rFonts w:ascii="Verdana" w:hAnsi="Verdana"/>
            <w:sz w:val="16"/>
            <w:szCs w:val="16"/>
          </w:rPr>
          <w:t>2</w:t>
        </w:r>
        <w:r w:rsidRPr="005E5569">
          <w:rPr>
            <w:rFonts w:ascii="Verdana" w:hAnsi="Verdana"/>
            <w:sz w:val="16"/>
            <w:szCs w:val="16"/>
          </w:rPr>
          <w:fldChar w:fldCharType="end"/>
        </w:r>
      </w:sdtContent>
    </w:sdt>
  </w:p>
  <w:p w14:paraId="1F663FE2" w14:textId="77777777" w:rsidR="001260B9" w:rsidRPr="005E5569" w:rsidRDefault="000B4900" w:rsidP="005E5569">
    <w:pPr>
      <w:pStyle w:val="Voettekst"/>
      <w:tabs>
        <w:tab w:val="clear" w:pos="4513"/>
        <w:tab w:val="clear" w:pos="9026"/>
        <w:tab w:val="left" w:pos="3095"/>
      </w:tabs>
      <w:rPr>
        <w:rFonts w:ascii="Verdana" w:hAnsi="Verdan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5177022"/>
      <w:docPartObj>
        <w:docPartGallery w:val="Page Numbers (Bottom of Page)"/>
        <w:docPartUnique/>
      </w:docPartObj>
    </w:sdtPr>
    <w:sdtEndPr>
      <w:rPr>
        <w:rFonts w:ascii="Verdana" w:hAnsi="Verdana"/>
        <w:sz w:val="20"/>
        <w:szCs w:val="20"/>
      </w:rPr>
    </w:sdtEndPr>
    <w:sdtContent>
      <w:p w14:paraId="76912364" w14:textId="77777777" w:rsidR="001260B9" w:rsidRDefault="000B4900">
        <w:pPr>
          <w:pStyle w:val="Voettekst"/>
          <w:jc w:val="right"/>
        </w:pPr>
      </w:p>
      <w:p w14:paraId="3907B3C2" w14:textId="77777777" w:rsidR="001260B9" w:rsidRDefault="00647584" w:rsidP="005E5569">
        <w:pPr>
          <w:pStyle w:val="Voettekst"/>
          <w:rPr>
            <w:rFonts w:ascii="Verdana" w:hAnsi="Verdana"/>
            <w:sz w:val="20"/>
            <w:szCs w:val="20"/>
          </w:rPr>
        </w:pPr>
        <w:r w:rsidRPr="005E5569">
          <w:rPr>
            <w:rFonts w:ascii="Verdana" w:hAnsi="Verdana"/>
            <w:sz w:val="16"/>
            <w:szCs w:val="16"/>
          </w:rPr>
          <w:t xml:space="preserve">RIJK | </w:t>
        </w:r>
        <w:r>
          <w:rPr>
            <w:rFonts w:ascii="Verdana" w:hAnsi="Verdana"/>
            <w:sz w:val="16"/>
            <w:szCs w:val="16"/>
          </w:rPr>
          <w:t>Eigen Verklaring</w:t>
        </w:r>
        <w:r w:rsidRPr="005E5569">
          <w:rPr>
            <w:rFonts w:ascii="Verdana" w:hAnsi="Verdana"/>
            <w:sz w:val="16"/>
            <w:szCs w:val="16"/>
          </w:rPr>
          <w:t xml:space="preserve"> | versie 1.0</w:t>
        </w:r>
        <w:r>
          <w:rPr>
            <w:rFonts w:ascii="Verdana" w:hAnsi="Verdana"/>
            <w:sz w:val="16"/>
            <w:szCs w:val="16"/>
          </w:rPr>
          <w:t xml:space="preserve"> </w:t>
        </w:r>
        <w:r>
          <w:rPr>
            <w:rFonts w:ascii="Verdana" w:hAnsi="Verdana"/>
            <w:sz w:val="16"/>
            <w:szCs w:val="16"/>
          </w:rPr>
          <w:tab/>
        </w:r>
        <w:r>
          <w:rPr>
            <w:rFonts w:ascii="Verdana" w:hAnsi="Verdana"/>
            <w:sz w:val="16"/>
            <w:szCs w:val="16"/>
          </w:rPr>
          <w:tab/>
        </w:r>
        <w:r w:rsidRPr="005E5569">
          <w:rPr>
            <w:rFonts w:ascii="Verdana" w:hAnsi="Verdana"/>
            <w:sz w:val="16"/>
            <w:szCs w:val="16"/>
          </w:rPr>
          <w:fldChar w:fldCharType="begin"/>
        </w:r>
        <w:r w:rsidRPr="005E5569">
          <w:rPr>
            <w:rFonts w:ascii="Verdana" w:hAnsi="Verdana"/>
            <w:sz w:val="16"/>
            <w:szCs w:val="16"/>
          </w:rPr>
          <w:instrText>PAGE   \* MERGEFORMAT</w:instrText>
        </w:r>
        <w:r w:rsidRPr="005E5569">
          <w:rPr>
            <w:rFonts w:ascii="Verdana" w:hAnsi="Verdana"/>
            <w:sz w:val="16"/>
            <w:szCs w:val="16"/>
          </w:rPr>
          <w:fldChar w:fldCharType="separate"/>
        </w:r>
        <w:r>
          <w:rPr>
            <w:rFonts w:ascii="Verdana" w:hAnsi="Verdana"/>
            <w:sz w:val="16"/>
            <w:szCs w:val="16"/>
          </w:rPr>
          <w:t>1</w:t>
        </w:r>
        <w:r w:rsidRPr="005E5569">
          <w:rPr>
            <w:rFonts w:ascii="Verdana" w:hAnsi="Verdana"/>
            <w:sz w:val="16"/>
            <w:szCs w:val="16"/>
          </w:rPr>
          <w:fldChar w:fldCharType="end"/>
        </w:r>
      </w:p>
    </w:sdtContent>
  </w:sdt>
  <w:p w14:paraId="7787D9D6" w14:textId="77777777" w:rsidR="001260B9" w:rsidRPr="005E5569" w:rsidRDefault="00647584" w:rsidP="005E5569">
    <w:pPr>
      <w:pStyle w:val="Voettekst"/>
      <w:jc w:val="center"/>
      <w:rPr>
        <w:rFonts w:ascii="Verdana" w:hAnsi="Verdana"/>
        <w:sz w:val="20"/>
        <w:szCs w:val="20"/>
      </w:rPr>
    </w:pPr>
    <w:r w:rsidRPr="005E5569">
      <w:rPr>
        <w:rFonts w:ascii="Verdana" w:hAnsi="Verdan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1BEC8" w14:textId="77777777" w:rsidR="000272D3" w:rsidRDefault="000272D3" w:rsidP="00D63006">
      <w:pPr>
        <w:spacing w:after="0" w:line="240" w:lineRule="auto"/>
      </w:pPr>
      <w:r>
        <w:separator/>
      </w:r>
    </w:p>
  </w:footnote>
  <w:footnote w:type="continuationSeparator" w:id="0">
    <w:p w14:paraId="37D80523" w14:textId="77777777" w:rsidR="000272D3" w:rsidRDefault="000272D3" w:rsidP="00D630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E63A9"/>
    <w:multiLevelType w:val="hybridMultilevel"/>
    <w:tmpl w:val="11E2607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731293A"/>
    <w:multiLevelType w:val="hybridMultilevel"/>
    <w:tmpl w:val="C712B5A0"/>
    <w:lvl w:ilvl="0" w:tplc="04130019">
      <w:start w:val="1"/>
      <w:numFmt w:val="lowerLetter"/>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2" w15:restartNumberingAfterBreak="0">
    <w:nsid w:val="705B16C8"/>
    <w:multiLevelType w:val="hybridMultilevel"/>
    <w:tmpl w:val="62828EE0"/>
    <w:lvl w:ilvl="0" w:tplc="04130019">
      <w:start w:val="1"/>
      <w:numFmt w:val="lowerLetter"/>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num w:numId="1" w16cid:durableId="317539333">
    <w:abstractNumId w:val="0"/>
  </w:num>
  <w:num w:numId="2" w16cid:durableId="1576820298">
    <w:abstractNumId w:val="1"/>
  </w:num>
  <w:num w:numId="3" w16cid:durableId="588269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1" w:cryptProviderType="rsaAES" w:cryptAlgorithmClass="hash" w:cryptAlgorithmType="typeAny" w:cryptAlgorithmSid="14" w:cryptSpinCount="100000" w:hash="XgJdG8ih+2WwdJ0h3I4lkGI0AoHhGnnLAeCWht0+Foe2r0n8Iq1gVCJuN/ZCa4SU2ZMm9pczZ0P8GCXscNSxHQ==" w:salt="9vUkD4nDDEu5hw9sa7p+A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006"/>
    <w:rsid w:val="00010285"/>
    <w:rsid w:val="000272D3"/>
    <w:rsid w:val="000B4900"/>
    <w:rsid w:val="000D6041"/>
    <w:rsid w:val="000D7621"/>
    <w:rsid w:val="00182FCA"/>
    <w:rsid w:val="003C2769"/>
    <w:rsid w:val="003C5356"/>
    <w:rsid w:val="00612F5F"/>
    <w:rsid w:val="00647584"/>
    <w:rsid w:val="00677FD4"/>
    <w:rsid w:val="00732BC0"/>
    <w:rsid w:val="00822E61"/>
    <w:rsid w:val="008C297E"/>
    <w:rsid w:val="008C3853"/>
    <w:rsid w:val="008D4024"/>
    <w:rsid w:val="0095797B"/>
    <w:rsid w:val="00981A5A"/>
    <w:rsid w:val="00A02F5B"/>
    <w:rsid w:val="00A158A8"/>
    <w:rsid w:val="00AA7E64"/>
    <w:rsid w:val="00D00BA4"/>
    <w:rsid w:val="00D046C8"/>
    <w:rsid w:val="00D63006"/>
    <w:rsid w:val="00DB36AB"/>
    <w:rsid w:val="00FC298C"/>
    <w:rsid w:val="00FD1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A89CC"/>
  <w15:chartTrackingRefBased/>
  <w15:docId w15:val="{C915B495-10FE-4811-82F1-8038B7B40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63006"/>
    <w:pPr>
      <w:spacing w:after="160" w:line="259" w:lineRule="auto"/>
    </w:pPr>
    <w:rPr>
      <w:lang w:val="nl-NL"/>
    </w:rPr>
  </w:style>
  <w:style w:type="paragraph" w:styleId="Kop1">
    <w:name w:val="heading 1"/>
    <w:basedOn w:val="Standaard"/>
    <w:next w:val="Standaard"/>
    <w:link w:val="Kop1Char"/>
    <w:uiPriority w:val="9"/>
    <w:qFormat/>
    <w:rsid w:val="00AA7E64"/>
    <w:pPr>
      <w:keepNext/>
      <w:keepLines/>
      <w:spacing w:before="480"/>
      <w:outlineLvl w:val="0"/>
    </w:pPr>
    <w:rPr>
      <w:rFonts w:eastAsiaTheme="majorEastAsia"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AA7E64"/>
    <w:pPr>
      <w:keepNext/>
      <w:keepLines/>
      <w:spacing w:before="200"/>
      <w:outlineLvl w:val="1"/>
    </w:pPr>
    <w:rPr>
      <w:rFonts w:eastAsiaTheme="majorEastAsia"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A7E64"/>
    <w:rPr>
      <w:rFonts w:ascii="Arial" w:eastAsiaTheme="majorEastAsia" w:hAnsi="Arial"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AA7E64"/>
    <w:rPr>
      <w:rFonts w:ascii="Arial" w:eastAsiaTheme="majorEastAsia" w:hAnsi="Arial" w:cstheme="majorBidi"/>
      <w:b/>
      <w:bCs/>
      <w:color w:val="4F81BD" w:themeColor="accent1"/>
      <w:sz w:val="26"/>
      <w:szCs w:val="26"/>
    </w:rPr>
  </w:style>
  <w:style w:type="paragraph" w:styleId="Titel">
    <w:name w:val="Title"/>
    <w:basedOn w:val="Standaard"/>
    <w:next w:val="Standaard"/>
    <w:link w:val="TitelChar"/>
    <w:uiPriority w:val="10"/>
    <w:qFormat/>
    <w:rsid w:val="00AA7E64"/>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AA7E64"/>
    <w:rPr>
      <w:rFonts w:ascii="Arial" w:eastAsiaTheme="majorEastAsia" w:hAnsi="Arial"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AA7E64"/>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AA7E64"/>
    <w:rPr>
      <w:rFonts w:ascii="Arial" w:eastAsiaTheme="majorEastAsia" w:hAnsi="Arial" w:cstheme="majorBidi"/>
      <w:i/>
      <w:iCs/>
      <w:color w:val="4F81BD" w:themeColor="accent1"/>
      <w:spacing w:val="15"/>
      <w:sz w:val="24"/>
      <w:szCs w:val="24"/>
    </w:rPr>
  </w:style>
  <w:style w:type="paragraph" w:styleId="Koptekst">
    <w:name w:val="header"/>
    <w:basedOn w:val="Standaard"/>
    <w:link w:val="KoptekstChar"/>
    <w:uiPriority w:val="99"/>
    <w:unhideWhenUsed/>
    <w:rsid w:val="00D63006"/>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63006"/>
    <w:rPr>
      <w:lang w:val="nl-NL"/>
    </w:rPr>
  </w:style>
  <w:style w:type="paragraph" w:styleId="Voettekst">
    <w:name w:val="footer"/>
    <w:basedOn w:val="Standaard"/>
    <w:link w:val="VoettekstChar"/>
    <w:uiPriority w:val="99"/>
    <w:unhideWhenUsed/>
    <w:rsid w:val="00D63006"/>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63006"/>
    <w:rPr>
      <w:lang w:val="nl-NL"/>
    </w:rPr>
  </w:style>
  <w:style w:type="paragraph" w:styleId="Lijstalinea">
    <w:name w:val="List Paragraph"/>
    <w:basedOn w:val="Standaard"/>
    <w:uiPriority w:val="34"/>
    <w:qFormat/>
    <w:rsid w:val="00D63006"/>
    <w:pPr>
      <w:ind w:left="720"/>
      <w:contextualSpacing/>
    </w:pPr>
  </w:style>
  <w:style w:type="character" w:styleId="Tekstvantijdelijkeaanduiding">
    <w:name w:val="Placeholder Text"/>
    <w:basedOn w:val="Standaardalinea-lettertype"/>
    <w:uiPriority w:val="99"/>
    <w:semiHidden/>
    <w:rsid w:val="00612F5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CA6FF1E0-AEC7-40C1-8D29-BB7EA06BC27A}"/>
      </w:docPartPr>
      <w:docPartBody>
        <w:p w:rsidR="00FD7399" w:rsidRDefault="009208AA">
          <w:r w:rsidRPr="008E00E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8AA"/>
    <w:rsid w:val="009208AA"/>
    <w:rsid w:val="00FD73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208A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erkdocument" ma:contentTypeID="0x010100D345BC2E7A007F4695DA7758FD255D2400A6D11AEF8EF1E1408D0542D554FA5CF4" ma:contentTypeVersion="24" ma:contentTypeDescription="" ma:contentTypeScope="" ma:versionID="320e5f6f77a684009df8da24dcb859cd">
  <xsd:schema xmlns:xsd="http://www.w3.org/2001/XMLSchema" xmlns:xs="http://www.w3.org/2001/XMLSchema" xmlns:p="http://schemas.microsoft.com/office/2006/metadata/properties" xmlns:ns2="ff5ef09d-5c69-4d9d-950e-22c93866ba0f" xmlns:ns3="d5eb9f6c-9ab3-4cf5-bc71-73a64ab75154" targetNamespace="http://schemas.microsoft.com/office/2006/metadata/properties" ma:root="true" ma:fieldsID="1d63554046277867383db72136d3aae6" ns2:_="" ns3:_="">
    <xsd:import namespace="ff5ef09d-5c69-4d9d-950e-22c93866ba0f"/>
    <xsd:import namespace="d5eb9f6c-9ab3-4cf5-bc71-73a64ab75154"/>
    <xsd:element name="properties">
      <xsd:complexType>
        <xsd:sequence>
          <xsd:element name="documentManagement">
            <xsd:complexType>
              <xsd:all>
                <xsd:element ref="ns2:Ontstaanscontext" minOccurs="0"/>
                <xsd:element ref="ns2:Sitenaam" minOccurs="0"/>
                <xsd:element ref="ns2:pd50c43e94894024a73443235b9c5599" minOccurs="0"/>
                <xsd:element ref="ns2:ge0bf3e4aade45a29e5e49763c92758f" minOccurs="0"/>
                <xsd:element ref="ns2:h094006d2ad9401f9b7d73498d7056c6" minOccurs="0"/>
                <xsd:element ref="ns2:e8b9f9cac66945448abed9f71f009dbb" minOccurs="0"/>
                <xsd:element ref="ns2:c9555a5d75ea45459c485b5bc5619d47" minOccurs="0"/>
                <xsd:element ref="ns2:l72b65e41614461b9b237d2ca8dc3bfa" minOccurs="0"/>
                <xsd:element ref="ns2:TaxCatchAll" minOccurs="0"/>
                <xsd:element ref="ns2:jf3007396e7347cea609257d9eaa4ca6"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ef09d-5c69-4d9d-950e-22c93866ba0f" elementFormDefault="qualified">
    <xsd:import namespace="http://schemas.microsoft.com/office/2006/documentManagement/types"/>
    <xsd:import namespace="http://schemas.microsoft.com/office/infopath/2007/PartnerControls"/>
    <xsd:element name="Ontstaanscontext" ma:index="9" nillable="true" ma:displayName="Ontstaanscontext" ma:default="Rauws, Caspar" ma:description="Voor een projectsite de naam van de projectleider, voor teamsite een teamleider, programma-site een programmaleider, werkomgeving de naam van de eigenaar." ma:hidden="true" ma:internalName="Ontstaanscontext" ma:readOnly="false">
      <xsd:simpleType>
        <xsd:restriction base="dms:Text">
          <xsd:maxLength value="255"/>
        </xsd:restriction>
      </xsd:simpleType>
    </xsd:element>
    <xsd:element name="Sitenaam" ma:index="10" nillable="true" ma:displayName="SiteURL" ma:default="/sites/dowr-werkomg-aanbesteding-huishoudelijke-hulp-ow-rlt" ma:description="Geef hier de naam aan van site zoals die in de URL is opgenomen." ma:hidden="true" ma:internalName="Sitenaam" ma:readOnly="false">
      <xsd:simpleType>
        <xsd:restriction base="dms:Text">
          <xsd:maxLength value="255"/>
        </xsd:restriction>
      </xsd:simpleType>
    </xsd:element>
    <xsd:element name="pd50c43e94894024a73443235b9c5599" ma:index="11" nillable="true" ma:taxonomy="true" ma:internalName="pd50c43e94894024a73443235b9c5599" ma:taxonomyFieldName="Documenttype" ma:displayName="Documenttype" ma:readOnly="false" ma:default="" ma:fieldId="{9d50c43e-9489-4024-a734-43235b9c5599}" ma:sspId="6ff162f9-bf57-4ff8-9921-ebf521560e7a" ma:termSetId="9e378132-0a24-4983-9c6e-8d7bbbefb723" ma:anchorId="00000000-0000-0000-0000-000000000000" ma:open="false" ma:isKeyword="false">
      <xsd:complexType>
        <xsd:sequence>
          <xsd:element ref="pc:Terms" minOccurs="0" maxOccurs="1"/>
        </xsd:sequence>
      </xsd:complexType>
    </xsd:element>
    <xsd:element name="ge0bf3e4aade45a29e5e49763c92758f" ma:index="12" nillable="true" ma:taxonomy="true" ma:internalName="ge0bf3e4aade45a29e5e49763c92758f" ma:taxonomyFieldName="Vertrouwelijkheid" ma:displayName="Vertrouwelijkheidsniveau" ma:readOnly="false" ma:default="5;#Intern vertrouwelijk|0cccda81-4174-49df-8a69-bbc4c740eef7" ma:fieldId="{0e0bf3e4-aade-45a2-9e5e-49763c92758f}" ma:sspId="6ff162f9-bf57-4ff8-9921-ebf521560e7a" ma:termSetId="36d4dbb1-8162-4df7-926f-7eb4a1653e08" ma:anchorId="00000000-0000-0000-0000-000000000000" ma:open="false" ma:isKeyword="false">
      <xsd:complexType>
        <xsd:sequence>
          <xsd:element ref="pc:Terms" minOccurs="0" maxOccurs="1"/>
        </xsd:sequence>
      </xsd:complexType>
    </xsd:element>
    <xsd:element name="h094006d2ad9401f9b7d73498d7056c6" ma:index="13" nillable="true" ma:taxonomy="true" ma:internalName="h094006d2ad9401f9b7d73498d7056c6" ma:taxonomyFieldName="Documenttaal" ma:displayName="Documenttaal" ma:readOnly="false" ma:default="2;#Nederlands|519689bf-6b82-4ac4-acfb-f627d324f32a" ma:fieldId="{1094006d-2ad9-401f-9b7d-73498d7056c6}" ma:sspId="6ff162f9-bf57-4ff8-9921-ebf521560e7a" ma:termSetId="37a38ab8-7bb6-40c5-82f3-f62a9099af65" ma:anchorId="00000000-0000-0000-0000-000000000000" ma:open="false" ma:isKeyword="false">
      <xsd:complexType>
        <xsd:sequence>
          <xsd:element ref="pc:Terms" minOccurs="0" maxOccurs="1"/>
        </xsd:sequence>
      </xsd:complexType>
    </xsd:element>
    <xsd:element name="e8b9f9cac66945448abed9f71f009dbb" ma:index="15" nillable="true" ma:taxonomy="true" ma:internalName="e8b9f9cac66945448abed9f71f009dbb" ma:taxonomyFieldName="Classificatie" ma:displayName="Classificatie" ma:readOnly="false" ma:default="1;#6.0 - Sociaal Domein|090b5ec7-64f8-4d38-97d0-5f2bb981684b" ma:fieldId="{e8b9f9ca-c669-4544-8abe-d9f71f009dbb}" ma:sspId="6ff162f9-bf57-4ff8-9921-ebf521560e7a" ma:termSetId="25037ff8-8bfd-471d-9dee-4d1c3613d069" ma:anchorId="00000000-0000-0000-0000-000000000000" ma:open="false" ma:isKeyword="false">
      <xsd:complexType>
        <xsd:sequence>
          <xsd:element ref="pc:Terms" minOccurs="0" maxOccurs="1"/>
        </xsd:sequence>
      </xsd:complexType>
    </xsd:element>
    <xsd:element name="c9555a5d75ea45459c485b5bc5619d47" ma:index="16" nillable="true" ma:taxonomy="true" ma:internalName="c9555a5d75ea45459c485b5bc5619d47" ma:taxonomyFieldName="Organisatie" ma:displayName="Organisatie" ma:readOnly="false" ma:default="4;#OW-MO|de3d6667-958a-4d37-ade4-f4212acbf8ab" ma:fieldId="{c9555a5d-75ea-4545-9c48-5b5bc5619d47}" ma:sspId="6ff162f9-bf57-4ff8-9921-ebf521560e7a" ma:termSetId="4b9568b4-c90d-4062-992b-bc9aa4a2ee5a" ma:anchorId="00000000-0000-0000-0000-000000000000" ma:open="false" ma:isKeyword="false">
      <xsd:complexType>
        <xsd:sequence>
          <xsd:element ref="pc:Terms" minOccurs="0" maxOccurs="1"/>
        </xsd:sequence>
      </xsd:complexType>
    </xsd:element>
    <xsd:element name="l72b65e41614461b9b237d2ca8dc3bfa" ma:index="18" nillable="true" ma:taxonomy="true" ma:internalName="l72b65e41614461b9b237d2ca8dc3bfa" ma:taxonomyFieldName="Identificatiekenmerk" ma:displayName="Identificatiekenmerk" ma:readOnly="false" ma:default="3;#NL-WeGOW|23638754-1e36-494c-99eb-f24fbb967dd7" ma:fieldId="{572b65e4-1614-461b-9b23-7d2ca8dc3bfa}" ma:sspId="6ff162f9-bf57-4ff8-9921-ebf521560e7a" ma:termSetId="22d16020-4180-46cd-aecb-b536b6cd527c"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bbe07189-6445-4b8e-9741-e6e1128d006b}" ma:internalName="TaxCatchAll" ma:readOnly="false" ma:showField="CatchAllData" ma:web="ff5ef09d-5c69-4d9d-950e-22c93866ba0f">
      <xsd:complexType>
        <xsd:complexContent>
          <xsd:extension base="dms:MultiChoiceLookup">
            <xsd:sequence>
              <xsd:element name="Value" type="dms:Lookup" maxOccurs="unbounded" minOccurs="0" nillable="true"/>
            </xsd:sequence>
          </xsd:extension>
        </xsd:complexContent>
      </xsd:complexType>
    </xsd:element>
    <xsd:element name="jf3007396e7347cea609257d9eaa4ca6" ma:index="23" nillable="true" ma:taxonomy="true" ma:internalName="jf3007396e7347cea609257d9eaa4ca6" ma:taxonomyFieldName="Documentstatus" ma:displayName="Documentstatus" ma:readOnly="false" ma:default="" ma:fieldId="{3f300739-6e73-47ce-a609-257d9eaa4ca6}" ma:sspId="6ff162f9-bf57-4ff8-9921-ebf521560e7a" ma:termSetId="df263a78-4b63-4c83-a7ac-21294fe37c8a"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bbe07189-6445-4b8e-9741-e6e1128d006b}" ma:internalName="TaxCatchAllLabel" ma:readOnly="true" ma:showField="CatchAllDataLabel" ma:web="ff5ef09d-5c69-4d9d-950e-22c93866ba0f">
      <xsd:complexType>
        <xsd:complexContent>
          <xsd:extension base="dms:MultiChoiceLookup">
            <xsd:sequence>
              <xsd:element name="Value" type="dms:Lookup" maxOccurs="unbounded" minOccurs="0" nillable="true"/>
            </xsd:sequence>
          </xsd:extension>
        </xsd:complexContent>
      </xsd:complexType>
    </xsd:element>
    <xsd:element name="SharedWithUsers" ma:index="2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b9f6c-9ab3-4cf5-bc71-73a64ab75154"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9555a5d75ea45459c485b5bc5619d47 xmlns="ff5ef09d-5c69-4d9d-950e-22c93866ba0f">
      <Terms xmlns="http://schemas.microsoft.com/office/infopath/2007/PartnerControls">
        <TermInfo xmlns="http://schemas.microsoft.com/office/infopath/2007/PartnerControls">
          <TermName xmlns="http://schemas.microsoft.com/office/infopath/2007/PartnerControls">OW-MO</TermName>
          <TermId xmlns="http://schemas.microsoft.com/office/infopath/2007/PartnerControls">de3d6667-958a-4d37-ade4-f4212acbf8ab</TermId>
        </TermInfo>
      </Terms>
    </c9555a5d75ea45459c485b5bc5619d47>
    <TaxCatchAll xmlns="ff5ef09d-5c69-4d9d-950e-22c93866ba0f">
      <Value>5</Value>
      <Value>4</Value>
      <Value>3</Value>
      <Value>2</Value>
      <Value>1</Value>
    </TaxCatchAll>
    <Ontstaanscontext xmlns="ff5ef09d-5c69-4d9d-950e-22c93866ba0f">Rauws, Caspar</Ontstaanscontext>
    <jf3007396e7347cea609257d9eaa4ca6 xmlns="ff5ef09d-5c69-4d9d-950e-22c93866ba0f">
      <Terms xmlns="http://schemas.microsoft.com/office/infopath/2007/PartnerControls"/>
    </jf3007396e7347cea609257d9eaa4ca6>
    <pd50c43e94894024a73443235b9c5599 xmlns="ff5ef09d-5c69-4d9d-950e-22c93866ba0f">
      <Terms xmlns="http://schemas.microsoft.com/office/infopath/2007/PartnerControls"/>
    </pd50c43e94894024a73443235b9c5599>
    <ge0bf3e4aade45a29e5e49763c92758f xmlns="ff5ef09d-5c69-4d9d-950e-22c93866ba0f">
      <Terms xmlns="http://schemas.microsoft.com/office/infopath/2007/PartnerControls">
        <TermInfo xmlns="http://schemas.microsoft.com/office/infopath/2007/PartnerControls">
          <TermName xmlns="http://schemas.microsoft.com/office/infopath/2007/PartnerControls">Intern vertrouwelijk</TermName>
          <TermId xmlns="http://schemas.microsoft.com/office/infopath/2007/PartnerControls">0cccda81-4174-49df-8a69-bbc4c740eef7</TermId>
        </TermInfo>
      </Terms>
    </ge0bf3e4aade45a29e5e49763c92758f>
    <l72b65e41614461b9b237d2ca8dc3bfa xmlns="ff5ef09d-5c69-4d9d-950e-22c93866ba0f">
      <Terms xmlns="http://schemas.microsoft.com/office/infopath/2007/PartnerControls">
        <TermInfo xmlns="http://schemas.microsoft.com/office/infopath/2007/PartnerControls">
          <TermName xmlns="http://schemas.microsoft.com/office/infopath/2007/PartnerControls">NL-WeGOW</TermName>
          <TermId xmlns="http://schemas.microsoft.com/office/infopath/2007/PartnerControls">23638754-1e36-494c-99eb-f24fbb967dd7</TermId>
        </TermInfo>
      </Terms>
    </l72b65e41614461b9b237d2ca8dc3bfa>
    <e8b9f9cac66945448abed9f71f009dbb xmlns="ff5ef09d-5c69-4d9d-950e-22c93866ba0f">
      <Terms xmlns="http://schemas.microsoft.com/office/infopath/2007/PartnerControls">
        <TermInfo xmlns="http://schemas.microsoft.com/office/infopath/2007/PartnerControls">
          <TermName xmlns="http://schemas.microsoft.com/office/infopath/2007/PartnerControls">6.0 - Sociaal Domein</TermName>
          <TermId xmlns="http://schemas.microsoft.com/office/infopath/2007/PartnerControls">090b5ec7-64f8-4d38-97d0-5f2bb981684b</TermId>
        </TermInfo>
      </Terms>
    </e8b9f9cac66945448abed9f71f009dbb>
    <Sitenaam xmlns="ff5ef09d-5c69-4d9d-950e-22c93866ba0f">/sites/dowr-werkomg-aanbesteding-huishoudelijke-hulp-ow-rlt</Sitenaam>
    <h094006d2ad9401f9b7d73498d7056c6 xmlns="ff5ef09d-5c69-4d9d-950e-22c93866ba0f">
      <Terms xmlns="http://schemas.microsoft.com/office/infopath/2007/PartnerControls">
        <TermInfo xmlns="http://schemas.microsoft.com/office/infopath/2007/PartnerControls">
          <TermName xmlns="http://schemas.microsoft.com/office/infopath/2007/PartnerControls">Nederlands</TermName>
          <TermId xmlns="http://schemas.microsoft.com/office/infopath/2007/PartnerControls">519689bf-6b82-4ac4-acfb-f627d324f32a</TermId>
        </TermInfo>
      </Terms>
    </h094006d2ad9401f9b7d73498d7056c6>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EDCD5C-D405-4251-A8F6-7896ED0F0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ef09d-5c69-4d9d-950e-22c93866ba0f"/>
    <ds:schemaRef ds:uri="d5eb9f6c-9ab3-4cf5-bc71-73a64ab75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45071B-0C32-43FB-802B-1C230B9D1A7D}">
  <ds:schemaRefs>
    <ds:schemaRef ds:uri="http://purl.org/dc/elements/1.1/"/>
    <ds:schemaRef ds:uri="http://purl.org/dc/dcmitype/"/>
    <ds:schemaRef ds:uri="http://schemas.microsoft.com/office/2006/documentManagement/types"/>
    <ds:schemaRef ds:uri="http://schemas.microsoft.com/office/2006/metadata/properties"/>
    <ds:schemaRef ds:uri="http://purl.org/dc/terms/"/>
    <ds:schemaRef ds:uri="http://schemas.microsoft.com/office/infopath/2007/PartnerControls"/>
    <ds:schemaRef ds:uri="http://www.w3.org/XML/1998/namespace"/>
    <ds:schemaRef ds:uri="http://schemas.openxmlformats.org/package/2006/metadata/core-properties"/>
    <ds:schemaRef ds:uri="d5eb9f6c-9ab3-4cf5-bc71-73a64ab75154"/>
    <ds:schemaRef ds:uri="ff5ef09d-5c69-4d9d-950e-22c93866ba0f"/>
  </ds:schemaRefs>
</ds:datastoreItem>
</file>

<file path=customXml/itemProps3.xml><?xml version="1.0" encoding="utf-8"?>
<ds:datastoreItem xmlns:ds="http://schemas.openxmlformats.org/officeDocument/2006/customXml" ds:itemID="{89EB1125-4A01-4915-AA81-EB48A6DB2F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997</Words>
  <Characters>5489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Denissen, Anne</dc:creator>
  <cp:keywords/>
  <dc:description/>
  <cp:lastModifiedBy>Julia Stuut</cp:lastModifiedBy>
  <cp:revision>15</cp:revision>
  <dcterms:created xsi:type="dcterms:W3CDTF">2022-04-21T08:51:00Z</dcterms:created>
  <dcterms:modified xsi:type="dcterms:W3CDTF">2022-06-10T09:09:00Z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0x010100D345BC2E7A007F4695DA7758FD255D2400A6D11AEF8EF1E1408D0542D554FA5CF4</vt:lpwstr>
  </property>
  <property fmtid="{D5CDD505-2E9C-101B-9397-08002B2CF9AE}" pid="3" name="Classificatie">
    <vt:lpwstr>1;#6.0 - Sociaal Domein|090b5ec7-64f8-4d38-97d0-5f2bb981684b</vt:lpwstr>
  </property>
  <property fmtid="{D5CDD505-2E9C-101B-9397-08002B2CF9AE}" pid="4" name="Organisatie">
    <vt:lpwstr>4;#OW-MO|de3d6667-958a-4d37-ade4-f4212acbf8ab</vt:lpwstr>
  </property>
  <property fmtid="{D5CDD505-2E9C-101B-9397-08002B2CF9AE}" pid="5" name="Documenttype">
    <vt:lpwstr/>
  </property>
  <property fmtid="{D5CDD505-2E9C-101B-9397-08002B2CF9AE}" pid="6" name="Documenttaal">
    <vt:lpwstr>2;#Nederlands|519689bf-6b82-4ac4-acfb-f627d324f32a</vt:lpwstr>
  </property>
  <property fmtid="{D5CDD505-2E9C-101B-9397-08002B2CF9AE}" pid="7" name="Documentstatus">
    <vt:lpwstr/>
  </property>
  <property fmtid="{D5CDD505-2E9C-101B-9397-08002B2CF9AE}" pid="8" name="Identificatiekenmerk">
    <vt:lpwstr>3;#NL-WeGOW|23638754-1e36-494c-99eb-f24fbb967dd7</vt:lpwstr>
  </property>
  <property fmtid="{D5CDD505-2E9C-101B-9397-08002B2CF9AE}" pid="9" name="Vertrouwelijkheid">
    <vt:lpwstr>5;#Intern vertrouwelijk|0cccda81-4174-49df-8a69-bbc4c740eef7</vt:lpwstr>
  </property>
</Properties>
</file>