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Default="00EF38F4" w:rsidP="00EF38F4"/>
    <w:p w14:paraId="71D8BD12" w14:textId="77777777" w:rsidR="00EF38F4" w:rsidRDefault="00EF38F4" w:rsidP="00EF38F4"/>
    <w:p w14:paraId="22DA5347" w14:textId="77777777" w:rsidR="00EF38F4" w:rsidRPr="00B14C5A" w:rsidRDefault="00EF38F4" w:rsidP="00EF38F4"/>
    <w:p w14:paraId="2CB98876" w14:textId="77777777" w:rsidR="00EF38F4" w:rsidRPr="00B14C5A" w:rsidRDefault="00EF38F4" w:rsidP="00EF38F4"/>
    <w:p w14:paraId="64B4DD26" w14:textId="77777777" w:rsidR="00EF38F4" w:rsidRPr="00B14C5A" w:rsidRDefault="00EF38F4" w:rsidP="00EF38F4"/>
    <w:p w14:paraId="0994E32F" w14:textId="77777777" w:rsidR="00EF38F4" w:rsidRPr="00B14C5A" w:rsidRDefault="00EF38F4" w:rsidP="00EF38F4"/>
    <w:p w14:paraId="2FDC3686" w14:textId="77777777" w:rsidR="00EF38F4" w:rsidRPr="00B14C5A" w:rsidRDefault="00EF38F4" w:rsidP="00EF38F4"/>
    <w:p w14:paraId="2E249237" w14:textId="77777777" w:rsidR="00EF38F4" w:rsidRPr="00B14C5A" w:rsidRDefault="00EF38F4" w:rsidP="00EF38F4"/>
    <w:p w14:paraId="4C0A1229" w14:textId="77777777" w:rsidR="00EF38F4" w:rsidRPr="00B14C5A" w:rsidRDefault="00EF38F4" w:rsidP="00EF38F4"/>
    <w:p w14:paraId="396781FE" w14:textId="77777777" w:rsidR="00EF38F4" w:rsidRPr="00B14C5A" w:rsidRDefault="00EF38F4" w:rsidP="00EF38F4"/>
    <w:p w14:paraId="52F2B19B" w14:textId="77777777" w:rsidR="00EF38F4" w:rsidRPr="00B14C5A" w:rsidRDefault="00EF38F4" w:rsidP="00EF38F4"/>
    <w:p w14:paraId="43947A53" w14:textId="77777777" w:rsidR="00EF38F4" w:rsidRPr="00B14C5A" w:rsidRDefault="00EF38F4" w:rsidP="00EF38F4">
      <w:r w:rsidRPr="00B14C5A">
        <w:tab/>
      </w:r>
    </w:p>
    <w:p w14:paraId="32259506" w14:textId="77777777" w:rsidR="00075EEB" w:rsidRDefault="00075EEB" w:rsidP="00EF38F4">
      <w:pPr>
        <w:pStyle w:val="Titel12pt"/>
        <w:rPr>
          <w:highlight w:val="yellow"/>
        </w:rPr>
      </w:pPr>
    </w:p>
    <w:p w14:paraId="7A6894B3" w14:textId="41003BF1" w:rsidR="00EF38F4" w:rsidRDefault="00A5415F" w:rsidP="004C4DE4">
      <w:pPr>
        <w:pStyle w:val="Titel12pt"/>
      </w:pPr>
      <w:r w:rsidRPr="00A75FED">
        <w:t>Marktraadpleging</w:t>
      </w:r>
      <w:r w:rsidR="0014759B" w:rsidRPr="00A75FED">
        <w:t xml:space="preserve"> in verband met </w:t>
      </w:r>
      <w:r w:rsidR="004C4DE4">
        <w:t xml:space="preserve">voorgenomen Europese aanbesteding </w:t>
      </w:r>
      <w:r w:rsidR="007B34BD">
        <w:t xml:space="preserve">(hybride) </w:t>
      </w:r>
      <w:r w:rsidR="003D3CFE">
        <w:t xml:space="preserve">Cloud </w:t>
      </w:r>
      <w:r w:rsidR="004C4DE4">
        <w:t xml:space="preserve">Print- en scan </w:t>
      </w:r>
      <w:r w:rsidR="003D3CFE">
        <w:t>management</w:t>
      </w:r>
      <w:r w:rsidR="004C4DE4">
        <w:t xml:space="preserve"> software  </w:t>
      </w:r>
    </w:p>
    <w:p w14:paraId="191D9DC0" w14:textId="77777777" w:rsidR="00EF38F4" w:rsidRDefault="00EF38F4" w:rsidP="00EF38F4">
      <w:pPr>
        <w:pStyle w:val="Datumstatusvoorblad"/>
      </w:pPr>
    </w:p>
    <w:p w14:paraId="20399902" w14:textId="77777777" w:rsidR="00EF38F4" w:rsidRDefault="00EF38F4" w:rsidP="00EF38F4">
      <w:pPr>
        <w:pStyle w:val="Datumstatusvoorblad"/>
      </w:pPr>
    </w:p>
    <w:p w14:paraId="5CAF956D" w14:textId="77777777" w:rsidR="00EF38F4" w:rsidRDefault="00EF38F4" w:rsidP="00EF38F4">
      <w:pPr>
        <w:pStyle w:val="Datumstatusvoorblad"/>
      </w:pPr>
    </w:p>
    <w:p w14:paraId="57045D2C" w14:textId="795A4B49" w:rsidR="00EF38F4" w:rsidRDefault="00EF38F4" w:rsidP="00EF38F4">
      <w:pPr>
        <w:pStyle w:val="Datumstatusvoorblad"/>
      </w:pPr>
      <w:r>
        <w:t>Publicatiedatum:</w:t>
      </w:r>
      <w:r>
        <w:tab/>
      </w:r>
      <w:r w:rsidR="001C4C50">
        <w:tab/>
      </w:r>
      <w:r w:rsidR="00193AC4">
        <w:t>9 juni 2022</w:t>
      </w:r>
    </w:p>
    <w:p w14:paraId="5D77545F" w14:textId="3DF71332" w:rsidR="00EF38F4" w:rsidRDefault="00EF38F4" w:rsidP="00EF38F4">
      <w:pPr>
        <w:pStyle w:val="Datumstatusvoorblad"/>
      </w:pPr>
      <w:r>
        <w:t>Status:</w:t>
      </w:r>
      <w:r>
        <w:tab/>
      </w:r>
      <w:r>
        <w:tab/>
      </w:r>
      <w:r>
        <w:tab/>
      </w:r>
      <w:r>
        <w:tab/>
      </w:r>
      <w:r>
        <w:tab/>
      </w:r>
      <w:r w:rsidR="006C1205">
        <w:t>definitief</w:t>
      </w:r>
      <w:r>
        <w:t xml:space="preserve"> </w:t>
      </w:r>
    </w:p>
    <w:p w14:paraId="45ECB639" w14:textId="180738DE" w:rsidR="00EF38F4" w:rsidRPr="00B14C5A" w:rsidRDefault="00EF38F4" w:rsidP="00EF38F4">
      <w:pPr>
        <w:pStyle w:val="Datumstatusvoorblad"/>
      </w:pPr>
      <w:r>
        <w:tab/>
      </w:r>
      <w:r>
        <w:tab/>
      </w:r>
    </w:p>
    <w:p w14:paraId="25179043" w14:textId="77777777" w:rsidR="00EF38F4" w:rsidRPr="00B14C5A" w:rsidRDefault="00EF38F4" w:rsidP="00EF38F4">
      <w:pPr>
        <w:pStyle w:val="Datumstatusvoorblad"/>
        <w:rPr>
          <w:bCs/>
          <w:sz w:val="24"/>
        </w:rPr>
      </w:pPr>
      <w:r w:rsidRPr="00B14C5A">
        <w:rPr>
          <w:bCs/>
          <w:sz w:val="24"/>
        </w:rPr>
        <w:t xml:space="preserve"> </w:t>
      </w:r>
    </w:p>
    <w:p w14:paraId="14060EDE" w14:textId="77777777" w:rsidR="00EF38F4" w:rsidRPr="00990CD0" w:rsidRDefault="00EF38F4" w:rsidP="00EF38F4"/>
    <w:p w14:paraId="47751AC9" w14:textId="77777777" w:rsidR="00EF38F4" w:rsidRPr="00DC5309" w:rsidRDefault="00EF38F4" w:rsidP="00B1246E">
      <w:pPr>
        <w:pStyle w:val="Kop1"/>
        <w:numPr>
          <w:ilvl w:val="0"/>
          <w:numId w:val="0"/>
        </w:numPr>
      </w:pPr>
      <w:r w:rsidRPr="00990CD0">
        <w:br w:type="page"/>
      </w:r>
      <w:bookmarkStart w:id="0" w:name="_Toc105681053"/>
      <w:r w:rsidRPr="00DC5309">
        <w:lastRenderedPageBreak/>
        <w:t>Inhoudsopgave</w:t>
      </w:r>
      <w:bookmarkEnd w:id="0"/>
    </w:p>
    <w:p w14:paraId="72917D70" w14:textId="77777777" w:rsidR="00EF38F4" w:rsidRPr="008A2E85" w:rsidRDefault="00EF38F4" w:rsidP="00EF38F4"/>
    <w:p w14:paraId="184227AE" w14:textId="46A620BB" w:rsidR="00B82498" w:rsidRDefault="00EF38F4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b/>
          <w:sz w:val="22"/>
        </w:rPr>
        <w:fldChar w:fldCharType="begin"/>
      </w:r>
      <w:r>
        <w:rPr>
          <w:b/>
          <w:sz w:val="22"/>
        </w:rPr>
        <w:instrText xml:space="preserve"> TOC \o "1-3" </w:instrText>
      </w:r>
      <w:r>
        <w:rPr>
          <w:b/>
          <w:sz w:val="22"/>
        </w:rPr>
        <w:fldChar w:fldCharType="separate"/>
      </w:r>
      <w:r w:rsidR="00B82498">
        <w:rPr>
          <w:noProof/>
        </w:rPr>
        <w:t>Inhoudsopgave</w:t>
      </w:r>
      <w:r w:rsidR="00B82498">
        <w:rPr>
          <w:noProof/>
        </w:rPr>
        <w:tab/>
      </w:r>
      <w:r w:rsidR="00B82498">
        <w:rPr>
          <w:noProof/>
        </w:rPr>
        <w:fldChar w:fldCharType="begin"/>
      </w:r>
      <w:r w:rsidR="00B82498">
        <w:rPr>
          <w:noProof/>
        </w:rPr>
        <w:instrText xml:space="preserve"> PAGEREF _Toc105681053 \h </w:instrText>
      </w:r>
      <w:r w:rsidR="00B82498">
        <w:rPr>
          <w:noProof/>
        </w:rPr>
      </w:r>
      <w:r w:rsidR="00B82498">
        <w:rPr>
          <w:noProof/>
        </w:rPr>
        <w:fldChar w:fldCharType="separate"/>
      </w:r>
      <w:r w:rsidR="00AA3280">
        <w:rPr>
          <w:noProof/>
        </w:rPr>
        <w:t>2</w:t>
      </w:r>
      <w:r w:rsidR="00B82498">
        <w:rPr>
          <w:noProof/>
        </w:rPr>
        <w:fldChar w:fldCharType="end"/>
      </w:r>
    </w:p>
    <w:p w14:paraId="3CF909F7" w14:textId="084C3F2F" w:rsidR="00B82498" w:rsidRDefault="00B8249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_Toc105681054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3</w:t>
      </w:r>
      <w:r>
        <w:rPr>
          <w:noProof/>
        </w:rPr>
        <w:fldChar w:fldCharType="end"/>
      </w:r>
    </w:p>
    <w:p w14:paraId="390014B5" w14:textId="2DC8BC92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Beschrijving toekomstige opdracht en doelstelling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_Toc105681055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3</w:t>
      </w:r>
      <w:r>
        <w:rPr>
          <w:noProof/>
        </w:rPr>
        <w:fldChar w:fldCharType="end"/>
      </w:r>
    </w:p>
    <w:p w14:paraId="532744A3" w14:textId="0506D77D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Organisatie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_Toc105681056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3</w:t>
      </w:r>
      <w:r>
        <w:rPr>
          <w:noProof/>
        </w:rPr>
        <w:fldChar w:fldCharType="end"/>
      </w:r>
    </w:p>
    <w:p w14:paraId="2480F5BC" w14:textId="05E573B6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Huidige situatie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_Toc105681057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3</w:t>
      </w:r>
      <w:r>
        <w:rPr>
          <w:noProof/>
        </w:rPr>
        <w:fldChar w:fldCharType="end"/>
      </w:r>
    </w:p>
    <w:p w14:paraId="026002F2" w14:textId="3DF7BE82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1.4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Gevraagde oplossing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_Toc105681058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3</w:t>
      </w:r>
      <w:r>
        <w:rPr>
          <w:noProof/>
        </w:rPr>
        <w:fldChar w:fldCharType="end"/>
      </w:r>
    </w:p>
    <w:p w14:paraId="385DA2A1" w14:textId="13A3A7F0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Uitwerking gevraagde oplossing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_Toc105681059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4</w:t>
      </w:r>
      <w:r>
        <w:rPr>
          <w:noProof/>
        </w:rPr>
        <w:fldChar w:fldCharType="end"/>
      </w:r>
    </w:p>
    <w:p w14:paraId="7B34D47A" w14:textId="0B4F32A4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1.6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Randvoorwaarden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_Toc105681060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6</w:t>
      </w:r>
      <w:r>
        <w:rPr>
          <w:noProof/>
        </w:rPr>
        <w:fldChar w:fldCharType="end"/>
      </w:r>
    </w:p>
    <w:p w14:paraId="34C842EF" w14:textId="2810AE30" w:rsidR="00B82498" w:rsidRDefault="00B8249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Procedure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_Toc105681061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01BC92FC" w14:textId="02C98FE2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Algemeen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_Toc105681062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3A5F7DF4" w14:textId="137C3E0C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Communicatie en indienen antwoorden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_Toc105681063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7C6FBA27" w14:textId="60E4DE2F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Planning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_Toc105681064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65456A12" w14:textId="16FA6531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Vragen over de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_Toc105681065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330310C7" w14:textId="30A119A2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Aanvullende voorstellen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_Toc105681066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17A76CC6" w14:textId="3EC5DF70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Resultaten van de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_Toc105681067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7</w:t>
      </w:r>
      <w:r>
        <w:rPr>
          <w:noProof/>
        </w:rPr>
        <w:fldChar w:fldCharType="end"/>
      </w:r>
    </w:p>
    <w:p w14:paraId="0D04B08A" w14:textId="1D00E5EC" w:rsidR="00B82498" w:rsidRDefault="00B82498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Rechtsverhouding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_Toc105681068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8</w:t>
      </w:r>
      <w:r>
        <w:rPr>
          <w:noProof/>
        </w:rPr>
        <w:fldChar w:fldCharType="end"/>
      </w:r>
    </w:p>
    <w:p w14:paraId="07F551FD" w14:textId="691D948B" w:rsidR="00B82498" w:rsidRDefault="00B8249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Informatieaanvraag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_Toc105681069 \h </w:instrText>
      </w:r>
      <w:r>
        <w:rPr>
          <w:noProof/>
        </w:rPr>
      </w:r>
      <w:r>
        <w:rPr>
          <w:noProof/>
        </w:rPr>
        <w:fldChar w:fldCharType="separate"/>
      </w:r>
      <w:r w:rsidR="00AA3280">
        <w:rPr>
          <w:noProof/>
        </w:rPr>
        <w:t>9</w:t>
      </w:r>
      <w:r>
        <w:rPr>
          <w:noProof/>
        </w:rPr>
        <w:fldChar w:fldCharType="end"/>
      </w:r>
    </w:p>
    <w:p w14:paraId="46FCBF2A" w14:textId="6956FEB2" w:rsidR="00EF38F4" w:rsidRPr="008A2E85" w:rsidRDefault="00EF38F4" w:rsidP="00193AC4">
      <w:r>
        <w:rPr>
          <w:b/>
          <w:sz w:val="22"/>
        </w:rPr>
        <w:fldChar w:fldCharType="end"/>
      </w:r>
      <w:r w:rsidR="00193AC4" w:rsidRPr="008A2E85">
        <w:t xml:space="preserve"> </w:t>
      </w:r>
    </w:p>
    <w:p w14:paraId="693E9B80" w14:textId="77777777" w:rsidR="00EF38F4" w:rsidRPr="008A2E85" w:rsidRDefault="00EF38F4" w:rsidP="00EF38F4"/>
    <w:p w14:paraId="21E07743" w14:textId="77777777" w:rsidR="00EF38F4" w:rsidRPr="00DC5309" w:rsidRDefault="00EF38F4" w:rsidP="000A0296">
      <w:pPr>
        <w:pStyle w:val="Kop1"/>
      </w:pPr>
      <w:r w:rsidRPr="00DC5309">
        <w:br w:type="page"/>
      </w:r>
      <w:bookmarkStart w:id="1" w:name="_Toc105681054"/>
      <w:r>
        <w:lastRenderedPageBreak/>
        <w:t>Inleiding</w:t>
      </w:r>
      <w:bookmarkEnd w:id="1"/>
    </w:p>
    <w:p w14:paraId="3B4BFF2F" w14:textId="77777777" w:rsidR="00EF38F4" w:rsidRDefault="00AE259F" w:rsidP="00EF38F4">
      <w:pPr>
        <w:pStyle w:val="Kop2"/>
        <w:tabs>
          <w:tab w:val="left" w:pos="540"/>
        </w:tabs>
        <w:ind w:hanging="936"/>
      </w:pPr>
      <w:bookmarkStart w:id="2" w:name="_Toc520085585"/>
      <w:bookmarkStart w:id="3" w:name="_Toc520085625"/>
      <w:bookmarkStart w:id="4" w:name="_Toc105681055"/>
      <w:r>
        <w:t>Beschrijving toekomstige opdracht en d</w:t>
      </w:r>
      <w:r w:rsidR="00EF38F4">
        <w:t xml:space="preserve">oelstelling </w:t>
      </w:r>
      <w:r w:rsidR="003E6A23">
        <w:t>marktraadpleging</w:t>
      </w:r>
      <w:bookmarkEnd w:id="4"/>
    </w:p>
    <w:p w14:paraId="6D89909A" w14:textId="18A38170" w:rsidR="00A1153B" w:rsidRDefault="00A1153B" w:rsidP="00EF38F4">
      <w:r>
        <w:t>Met deze marktraadpleging wil de organisatie informatie ontvangen ten aanzien van</w:t>
      </w:r>
      <w:r w:rsidR="007B34BD">
        <w:t xml:space="preserve"> de voorgenomen aanschaf van een</w:t>
      </w:r>
      <w:r>
        <w:t xml:space="preserve"> </w:t>
      </w:r>
      <w:r w:rsidR="007B34BD">
        <w:t xml:space="preserve">print- en scan management software dat, in beginsel, via de (hybride) </w:t>
      </w:r>
      <w:proofErr w:type="spellStart"/>
      <w:r w:rsidR="007B34BD">
        <w:t>cloud</w:t>
      </w:r>
      <w:proofErr w:type="spellEnd"/>
      <w:r w:rsidR="007B34BD">
        <w:t xml:space="preserve"> kan worden aangeboden ten behoeve van </w:t>
      </w:r>
      <w:r w:rsidR="00676931">
        <w:t xml:space="preserve">mogelijk </w:t>
      </w:r>
      <w:r w:rsidR="007B34BD">
        <w:t xml:space="preserve">een groot aantal </w:t>
      </w:r>
      <w:proofErr w:type="spellStart"/>
      <w:r w:rsidR="007B34BD">
        <w:t>rijksorganisaties</w:t>
      </w:r>
      <w:proofErr w:type="spellEnd"/>
      <w:r w:rsidR="007B34BD">
        <w:t>.</w:t>
      </w:r>
    </w:p>
    <w:p w14:paraId="517D5EAD" w14:textId="77777777" w:rsidR="00A1153B" w:rsidRDefault="00A1153B" w:rsidP="00EF38F4"/>
    <w:bookmarkEnd w:id="2"/>
    <w:bookmarkEnd w:id="3"/>
    <w:p w14:paraId="51A60111" w14:textId="2D1F2883" w:rsidR="00EF38F4" w:rsidRDefault="00EF38F4" w:rsidP="00EF38F4">
      <w:r w:rsidRPr="005A25BD">
        <w:t xml:space="preserve">Mede aan de hand van de uitkomsten van de marktraadpleging bepaalt </w:t>
      </w:r>
      <w:r w:rsidR="0033029D">
        <w:t>de organisatie</w:t>
      </w:r>
      <w:r w:rsidR="0033029D" w:rsidRPr="005A25BD">
        <w:t xml:space="preserve"> </w:t>
      </w:r>
      <w:r w:rsidR="00A1153B">
        <w:t xml:space="preserve">of de opdracht </w:t>
      </w:r>
      <w:r w:rsidR="00B2325E">
        <w:t xml:space="preserve">mogelijk </w:t>
      </w:r>
      <w:r w:rsidR="00A1153B">
        <w:t>gaat worden</w:t>
      </w:r>
      <w:r w:rsidR="00B2325E">
        <w:t xml:space="preserve"> aanbesteed</w:t>
      </w:r>
      <w:r w:rsidR="00A1153B">
        <w:t>.</w:t>
      </w:r>
    </w:p>
    <w:p w14:paraId="6883CA6E" w14:textId="77777777" w:rsidR="00EF38F4" w:rsidRPr="00584F5F" w:rsidRDefault="00EF38F4" w:rsidP="00EF38F4">
      <w:pPr>
        <w:pStyle w:val="Kop2"/>
        <w:tabs>
          <w:tab w:val="left" w:pos="540"/>
        </w:tabs>
        <w:ind w:hanging="936"/>
      </w:pPr>
      <w:bookmarkStart w:id="5" w:name="_Toc105681056"/>
      <w:r w:rsidRPr="00584F5F">
        <w:t>Organisatie</w:t>
      </w:r>
      <w:bookmarkEnd w:id="5"/>
    </w:p>
    <w:p w14:paraId="48F3FA3E" w14:textId="0B339252" w:rsidR="009E3ADA" w:rsidRPr="009E3ADA" w:rsidRDefault="00D2253F" w:rsidP="009E3ADA">
      <w:pPr>
        <w:rPr>
          <w:rFonts w:cstheme="minorHAnsi"/>
          <w:szCs w:val="18"/>
        </w:rPr>
      </w:pPr>
      <w:r>
        <w:t xml:space="preserve">Deze marktraadpleging wordt uitgevoerd door het </w:t>
      </w:r>
      <w:r w:rsidRPr="00E16D99">
        <w:rPr>
          <w:color w:val="000000" w:themeColor="text1"/>
          <w:szCs w:val="18"/>
        </w:rPr>
        <w:t xml:space="preserve">Inkoop Uitvoering Centrum van </w:t>
      </w:r>
      <w:r>
        <w:rPr>
          <w:color w:val="000000" w:themeColor="text1"/>
          <w:szCs w:val="18"/>
        </w:rPr>
        <w:t>het ministerie van Economische Zaken en Klimaat (IUC-EZK)</w:t>
      </w:r>
      <w:r w:rsidRPr="00E16D99">
        <w:rPr>
          <w:color w:val="000000" w:themeColor="text1"/>
          <w:szCs w:val="18"/>
        </w:rPr>
        <w:t>, ondergebracht bij de Rijksdienst voor Ondernemend Nederland (RVO.nl)</w:t>
      </w:r>
      <w:r>
        <w:rPr>
          <w:color w:val="000000" w:themeColor="text1"/>
          <w:szCs w:val="18"/>
        </w:rPr>
        <w:t>. Het IUC-EZK doet</w:t>
      </w:r>
      <w:r w:rsidR="00676931">
        <w:rPr>
          <w:color w:val="000000" w:themeColor="text1"/>
          <w:szCs w:val="18"/>
        </w:rPr>
        <w:t xml:space="preserve"> dit</w:t>
      </w:r>
      <w:r>
        <w:rPr>
          <w:color w:val="000000" w:themeColor="text1"/>
          <w:szCs w:val="18"/>
        </w:rPr>
        <w:t xml:space="preserve"> ten behoeve van een groot aantal </w:t>
      </w:r>
      <w:proofErr w:type="spellStart"/>
      <w:r>
        <w:rPr>
          <w:color w:val="000000" w:themeColor="text1"/>
          <w:szCs w:val="18"/>
        </w:rPr>
        <w:t>rijksorganisaties</w:t>
      </w:r>
      <w:proofErr w:type="spellEnd"/>
      <w:r>
        <w:rPr>
          <w:color w:val="000000" w:themeColor="text1"/>
          <w:szCs w:val="18"/>
        </w:rPr>
        <w:t xml:space="preserve"> (de deelnemers). </w:t>
      </w:r>
      <w:r w:rsidRPr="00A363D0">
        <w:rPr>
          <w:rFonts w:cstheme="minorHAnsi"/>
          <w:szCs w:val="18"/>
        </w:rPr>
        <w:t xml:space="preserve">De </w:t>
      </w:r>
      <w:r w:rsidR="00676931">
        <w:rPr>
          <w:rFonts w:cstheme="minorHAnsi"/>
          <w:szCs w:val="18"/>
        </w:rPr>
        <w:t xml:space="preserve">potentiële </w:t>
      </w:r>
      <w:r>
        <w:rPr>
          <w:rFonts w:cstheme="minorHAnsi"/>
          <w:szCs w:val="18"/>
        </w:rPr>
        <w:t>d</w:t>
      </w:r>
      <w:r w:rsidRPr="00A363D0">
        <w:rPr>
          <w:rFonts w:cstheme="minorHAnsi"/>
          <w:szCs w:val="18"/>
        </w:rPr>
        <w:t xml:space="preserve">eelnemers bestaan ten eerste uit de departementen en de onderliggende organisaties. Verder bestaan de </w:t>
      </w:r>
      <w:r w:rsidR="00676931">
        <w:rPr>
          <w:rFonts w:cstheme="minorHAnsi"/>
          <w:szCs w:val="18"/>
        </w:rPr>
        <w:t xml:space="preserve">potentiële </w:t>
      </w:r>
      <w:r>
        <w:rPr>
          <w:rFonts w:cstheme="minorHAnsi"/>
          <w:szCs w:val="18"/>
        </w:rPr>
        <w:t>d</w:t>
      </w:r>
      <w:r w:rsidRPr="00A363D0">
        <w:rPr>
          <w:rFonts w:cstheme="minorHAnsi"/>
          <w:szCs w:val="18"/>
        </w:rPr>
        <w:t xml:space="preserve">eelnemers uit de Hoge colleges van Staat, Rechterlijke macht en Adviescolleges. Tot slot bestaat het </w:t>
      </w:r>
      <w:r>
        <w:rPr>
          <w:rFonts w:cstheme="minorHAnsi"/>
          <w:szCs w:val="18"/>
        </w:rPr>
        <w:t>d</w:t>
      </w:r>
      <w:r w:rsidRPr="00A363D0">
        <w:rPr>
          <w:rFonts w:cstheme="minorHAnsi"/>
          <w:szCs w:val="18"/>
        </w:rPr>
        <w:t>eelnemersveld uit</w:t>
      </w:r>
      <w:r>
        <w:rPr>
          <w:rFonts w:cstheme="minorHAnsi"/>
          <w:szCs w:val="18"/>
        </w:rPr>
        <w:t xml:space="preserve"> twee Zelfstandige bestuursorganen (ZBO’s) voor</w:t>
      </w:r>
      <w:r w:rsidR="00AD0ABD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>zover zij in de betreffende panden gebruik maken van de dienstverlening van een deelnemer.</w:t>
      </w:r>
      <w:r w:rsidRPr="00A363D0">
        <w:rPr>
          <w:rFonts w:cstheme="minorHAnsi"/>
          <w:szCs w:val="18"/>
        </w:rPr>
        <w:t xml:space="preserve"> </w:t>
      </w:r>
    </w:p>
    <w:p w14:paraId="268E4BF1" w14:textId="3055C292" w:rsidR="009E3ADA" w:rsidRDefault="009E3ADA" w:rsidP="00CD517B">
      <w:pPr>
        <w:pStyle w:val="Kop2"/>
        <w:tabs>
          <w:tab w:val="num" w:pos="567"/>
        </w:tabs>
        <w:ind w:hanging="936"/>
      </w:pPr>
      <w:bookmarkStart w:id="6" w:name="_Toc105681057"/>
      <w:r>
        <w:t>Huidige situatie</w:t>
      </w:r>
      <w:bookmarkEnd w:id="6"/>
    </w:p>
    <w:p w14:paraId="7AA7BA86" w14:textId="02BB01CE" w:rsidR="009E3ADA" w:rsidRDefault="009E3ADA" w:rsidP="009E3ADA">
      <w:pPr>
        <w:pStyle w:val="broodtekst"/>
      </w:pPr>
      <w:r>
        <w:t>Om de context waarin het te leveren product dient te werken weer te geven, volgt hier een opsomming van de huidige situatie.</w:t>
      </w:r>
    </w:p>
    <w:p w14:paraId="0FAB9055" w14:textId="77777777" w:rsidR="009E3ADA" w:rsidRDefault="009E3ADA" w:rsidP="009E3ADA">
      <w:pPr>
        <w:pStyle w:val="opsomming-bolletjesjustitie"/>
      </w:pPr>
      <w:r>
        <w:t xml:space="preserve">Enkele grote ICT Dienstverleners verzorgen de ICT voor meerdere gebruikersorganisaties (50+, veel kleine met minder dan 250 </w:t>
      </w:r>
      <w:proofErr w:type="spellStart"/>
      <w:r>
        <w:t>desktops</w:t>
      </w:r>
      <w:proofErr w:type="spellEnd"/>
      <w:r>
        <w:t xml:space="preserve"> en een beperkt aantal grote met meer dan 10.000 </w:t>
      </w:r>
      <w:proofErr w:type="spellStart"/>
      <w:r>
        <w:t>desktops</w:t>
      </w:r>
      <w:proofErr w:type="spellEnd"/>
      <w:r>
        <w:t>) en sturen enkele duizenden (</w:t>
      </w:r>
      <w:proofErr w:type="spellStart"/>
      <w:r>
        <w:t>multifunctional</w:t>
      </w:r>
      <w:proofErr w:type="spellEnd"/>
      <w:r>
        <w:t>) printers aan;</w:t>
      </w:r>
    </w:p>
    <w:p w14:paraId="43CCC4DA" w14:textId="77777777" w:rsidR="009E3ADA" w:rsidRDefault="009E3ADA" w:rsidP="009E3ADA">
      <w:pPr>
        <w:pStyle w:val="opsomming-bolletjesjustitie"/>
      </w:pPr>
      <w:r>
        <w:t>Verschillende Windows domeinen zonder trusts (50+);</w:t>
      </w:r>
    </w:p>
    <w:p w14:paraId="21A8ACF9" w14:textId="7E184770" w:rsidR="009E3ADA" w:rsidRDefault="009E3ADA" w:rsidP="009E3ADA">
      <w:pPr>
        <w:pStyle w:val="opsomming-bolletjesjustitie"/>
      </w:pPr>
      <w:r>
        <w:t>Veel organisaties, maar niet alle, hebben een aansluiting op het besloten interdepartementaal koppelnetwerk: RON DC-I</w:t>
      </w:r>
      <w:r w:rsidR="00981ED4">
        <w:t>;</w:t>
      </w:r>
    </w:p>
    <w:p w14:paraId="5F0094C3" w14:textId="77777777" w:rsidR="009E3ADA" w:rsidRDefault="009E3ADA" w:rsidP="009E3ADA">
      <w:pPr>
        <w:pStyle w:val="opsomming-bolletjesjustitie"/>
      </w:pPr>
      <w:r>
        <w:t>Niet iedere medewerker beschikt over een zakelijk bruikbare mobiele telefoon en op sommige locaties zijn mobiele telefoons niet toegestaan;</w:t>
      </w:r>
    </w:p>
    <w:p w14:paraId="65161CAD" w14:textId="7A7B76E4" w:rsidR="009E3ADA" w:rsidRPr="009E3ADA" w:rsidRDefault="009E3ADA" w:rsidP="009E3ADA">
      <w:pPr>
        <w:pStyle w:val="opsomming-bolletjesjustitie"/>
      </w:pPr>
      <w:r>
        <w:t>Veel organisaties, maar niet alle, gebruiken de Rijkspas voor toegang tot locaties.</w:t>
      </w:r>
    </w:p>
    <w:p w14:paraId="0FFE4849" w14:textId="18F9D539" w:rsidR="00CD517B" w:rsidRDefault="009E3ADA" w:rsidP="00CD517B">
      <w:pPr>
        <w:pStyle w:val="Kop2"/>
        <w:tabs>
          <w:tab w:val="num" w:pos="567"/>
        </w:tabs>
        <w:ind w:hanging="936"/>
      </w:pPr>
      <w:bookmarkStart w:id="7" w:name="_Toc105681058"/>
      <w:r>
        <w:t>Gevraagde oplossing</w:t>
      </w:r>
      <w:bookmarkEnd w:id="7"/>
    </w:p>
    <w:p w14:paraId="73DA8AF3" w14:textId="701CDB90" w:rsidR="009E3ADA" w:rsidRPr="00474C00" w:rsidRDefault="009E3ADA" w:rsidP="009E3ADA">
      <w:pPr>
        <w:pStyle w:val="broodtekst"/>
      </w:pPr>
      <w:r>
        <w:t>Gevraagd wordt één oplossing voor printen, scannen en kopiëren voor alle deelnemers waarbij aan de volgende basisbehoeftes moet worden voldaan. Hieronder worden deze verder uitgewerkt:</w:t>
      </w:r>
    </w:p>
    <w:p w14:paraId="22118750" w14:textId="77777777" w:rsidR="009E3ADA" w:rsidRDefault="009E3ADA" w:rsidP="009E3ADA">
      <w:pPr>
        <w:pStyle w:val="opsomming-bolletjesjustitie"/>
      </w:pPr>
      <w:r>
        <w:t>Authenticatie gebruiker voordat deze kan printen, scannen of kopiëren;</w:t>
      </w:r>
    </w:p>
    <w:p w14:paraId="1580C56F" w14:textId="58A4B0C6" w:rsidR="009E3ADA" w:rsidRDefault="009E3ADA" w:rsidP="009E3ADA">
      <w:pPr>
        <w:pStyle w:val="opsomming-bolletjesjustitie"/>
      </w:pPr>
      <w:r>
        <w:t>Pull print, zowel vanaf een Windows-desk</w:t>
      </w:r>
      <w:r w:rsidR="005F1FBE">
        <w:t>/lap</w:t>
      </w:r>
      <w:r>
        <w:t>top als vanaf een niet Windows desktop (bron mogelijk Windows queue, web, mobile-app, mail);</w:t>
      </w:r>
    </w:p>
    <w:p w14:paraId="0822DDBD" w14:textId="42D7A223" w:rsidR="009E3ADA" w:rsidRDefault="009E3ADA" w:rsidP="009E3ADA">
      <w:pPr>
        <w:pStyle w:val="opsomming-bolletjesjustitie"/>
      </w:pPr>
      <w:r>
        <w:t xml:space="preserve">Geen wezenlijke restrictie op fysieke mogelijkheden printer (papierformaat, ladeselectie, </w:t>
      </w:r>
      <w:proofErr w:type="spellStart"/>
      <w:r>
        <w:t>finisher</w:t>
      </w:r>
      <w:proofErr w:type="spellEnd"/>
      <w:r>
        <w:t xml:space="preserve">, </w:t>
      </w:r>
      <w:proofErr w:type="spellStart"/>
      <w:r>
        <w:t>z</w:t>
      </w:r>
      <w:proofErr w:type="spellEnd"/>
      <w:r>
        <w:t>/w, enkel of dubbelzijdig) vanuit de oplossing, mogelijk wel aan IDV-G-</w:t>
      </w:r>
      <w:r w:rsidR="00981ED4">
        <w:t xml:space="preserve">(Interdepartementale Dienstverlener-Gebruiker) </w:t>
      </w:r>
      <w:r>
        <w:t>kant tenzij een specifieke invulling (zoals mail-2-print) dit lastig maakt;</w:t>
      </w:r>
    </w:p>
    <w:p w14:paraId="3CA147CB" w14:textId="77777777" w:rsidR="009E3ADA" w:rsidRPr="00B820EB" w:rsidRDefault="009E3ADA" w:rsidP="009E3ADA">
      <w:pPr>
        <w:pStyle w:val="opsomming-bolletjesjustitie"/>
        <w:rPr>
          <w:lang w:val="en-US"/>
        </w:rPr>
      </w:pPr>
      <w:r w:rsidRPr="00B820EB">
        <w:rPr>
          <w:lang w:val="en-US"/>
        </w:rPr>
        <w:t>Scan-to-</w:t>
      </w:r>
      <w:proofErr w:type="spellStart"/>
      <w:r w:rsidRPr="00B820EB">
        <w:rPr>
          <w:lang w:val="en-US"/>
        </w:rPr>
        <w:t>bestemming</w:t>
      </w:r>
      <w:proofErr w:type="spellEnd"/>
      <w:r w:rsidRPr="00B820EB">
        <w:rPr>
          <w:lang w:val="en-US"/>
        </w:rPr>
        <w:t xml:space="preserve"> (</w:t>
      </w:r>
      <w:proofErr w:type="spellStart"/>
      <w:r w:rsidRPr="00B820EB">
        <w:rPr>
          <w:lang w:val="en-US"/>
        </w:rPr>
        <w:t>bijv</w:t>
      </w:r>
      <w:proofErr w:type="spellEnd"/>
      <w:r w:rsidRPr="00B820EB">
        <w:rPr>
          <w:lang w:val="en-US"/>
        </w:rPr>
        <w:t xml:space="preserve">. mail, web, folder, SharePoint, </w:t>
      </w:r>
      <w:proofErr w:type="spellStart"/>
      <w:r w:rsidRPr="00B820EB">
        <w:rPr>
          <w:lang w:val="en-US"/>
        </w:rPr>
        <w:t>WorkFlow</w:t>
      </w:r>
      <w:proofErr w:type="spellEnd"/>
      <w:r w:rsidRPr="00B820EB">
        <w:rPr>
          <w:lang w:val="en-US"/>
        </w:rPr>
        <w:t>)</w:t>
      </w:r>
      <w:r>
        <w:rPr>
          <w:lang w:val="en-US"/>
        </w:rPr>
        <w:t>;</w:t>
      </w:r>
    </w:p>
    <w:p w14:paraId="124C1010" w14:textId="55653E8A" w:rsidR="009E3ADA" w:rsidRDefault="009E3ADA" w:rsidP="009E3ADA">
      <w:pPr>
        <w:pStyle w:val="opsomming-bolletjesjustitie"/>
      </w:pPr>
      <w:r>
        <w:lastRenderedPageBreak/>
        <w:t>Scannen minimaal naar PDF</w:t>
      </w:r>
      <w:r w:rsidR="000B677E">
        <w:t xml:space="preserve"> en PDF-A (ten behoeve van archief)</w:t>
      </w:r>
      <w:r>
        <w:t>, naar keuze gebruiker doorzoekbaar (OCR), en JPEG. Optioneel dubbelzijdig indien hardware hier geschikt voor is;</w:t>
      </w:r>
    </w:p>
    <w:p w14:paraId="0B10FD13" w14:textId="77777777" w:rsidR="009E3ADA" w:rsidRDefault="009E3ADA" w:rsidP="009E3ADA">
      <w:pPr>
        <w:pStyle w:val="opsomming-bolletjesjustitie"/>
      </w:pPr>
      <w:r>
        <w:t>Ondersteuning bestaande apparatuur incl. paslezers;</w:t>
      </w:r>
    </w:p>
    <w:p w14:paraId="67069AE9" w14:textId="77777777" w:rsidR="009E3ADA" w:rsidRDefault="009E3ADA" w:rsidP="009E3ADA">
      <w:pPr>
        <w:pStyle w:val="opsomming-bolletjesjustitie"/>
      </w:pPr>
      <w:r>
        <w:t>Registratie volume (pagina’s) printen, scannen en kopiëren per gebruiker voor doorbelasting verbruik en forensische doeleinden;</w:t>
      </w:r>
    </w:p>
    <w:p w14:paraId="55863A25" w14:textId="1D9770C0" w:rsidR="009E3ADA" w:rsidRDefault="009E3ADA" w:rsidP="009E3ADA">
      <w:pPr>
        <w:pStyle w:val="opsomming-bolletjesjustitie"/>
      </w:pPr>
      <w:r>
        <w:t>Multi-</w:t>
      </w:r>
      <w:proofErr w:type="spellStart"/>
      <w:r>
        <w:t>tenancy</w:t>
      </w:r>
      <w:proofErr w:type="spellEnd"/>
      <w:r>
        <w:t xml:space="preserve"> zowel voor desktop als voor </w:t>
      </w:r>
      <w:proofErr w:type="spellStart"/>
      <w:r>
        <w:t>MFP’s</w:t>
      </w:r>
      <w:proofErr w:type="spellEnd"/>
      <w:r>
        <w:t xml:space="preserve"> ondersteund door één </w:t>
      </w:r>
      <w:r w:rsidR="00CE5AD6">
        <w:t>oplossing</w:t>
      </w:r>
    </w:p>
    <w:p w14:paraId="0F559300" w14:textId="4BD32823" w:rsidR="00790A7E" w:rsidRDefault="00790A7E" w:rsidP="00790A7E">
      <w:pPr>
        <w:pStyle w:val="opsomming-bolletjesjustitie"/>
        <w:numPr>
          <w:ilvl w:val="0"/>
          <w:numId w:val="0"/>
        </w:numPr>
      </w:pPr>
    </w:p>
    <w:p w14:paraId="4627FC0E" w14:textId="77777777" w:rsidR="00790A7E" w:rsidRPr="0042045F" w:rsidRDefault="00790A7E" w:rsidP="00790A7E">
      <w:r w:rsidRPr="0042045F">
        <w:rPr>
          <w:u w:val="single"/>
        </w:rPr>
        <w:t>Buiten scope</w:t>
      </w:r>
      <w:r w:rsidRPr="0042045F">
        <w:t xml:space="preserve"> zijn de volgende zaken.</w:t>
      </w:r>
    </w:p>
    <w:p w14:paraId="06FD8C7E" w14:textId="25455C5C" w:rsidR="00790A7E" w:rsidRPr="0042045F" w:rsidRDefault="00790A7E" w:rsidP="00790A7E">
      <w:pPr>
        <w:numPr>
          <w:ilvl w:val="0"/>
          <w:numId w:val="32"/>
        </w:numPr>
      </w:pPr>
      <w:r w:rsidRPr="0042045F">
        <w:t>(</w:t>
      </w:r>
      <w:proofErr w:type="spellStart"/>
      <w:r w:rsidRPr="0042045F">
        <w:t>Multifunctional</w:t>
      </w:r>
      <w:proofErr w:type="spellEnd"/>
      <w:r w:rsidRPr="0042045F">
        <w:t xml:space="preserve">) printers </w:t>
      </w:r>
      <w:r w:rsidR="00AD0ABD">
        <w:br/>
        <w:t xml:space="preserve">De printers </w:t>
      </w:r>
      <w:r w:rsidRPr="0042045F">
        <w:t>zelf inclusief beheer, beveiliging en inrichting met uitzondering van de aansturing (zoals apps en paslezer) om de gevraagde functionaliteit beschikbaar te maken;</w:t>
      </w:r>
    </w:p>
    <w:p w14:paraId="7EB7A293" w14:textId="3C70F3B2" w:rsidR="00790A7E" w:rsidRDefault="00790A7E" w:rsidP="00676931">
      <w:pPr>
        <w:numPr>
          <w:ilvl w:val="0"/>
          <w:numId w:val="32"/>
        </w:numPr>
      </w:pPr>
      <w:proofErr w:type="spellStart"/>
      <w:r w:rsidRPr="0042045F">
        <w:t>Thuisprinten</w:t>
      </w:r>
      <w:proofErr w:type="spellEnd"/>
      <w:r w:rsidRPr="0042045F">
        <w:t xml:space="preserve"> </w:t>
      </w:r>
      <w:r w:rsidR="00AD0ABD">
        <w:br/>
        <w:t xml:space="preserve">Dit </w:t>
      </w:r>
      <w:r w:rsidRPr="0042045F">
        <w:t xml:space="preserve">is buiten een interdepartementaal print- en scanmanagement </w:t>
      </w:r>
      <w:r w:rsidR="00CE5AD6">
        <w:t>oplossing</w:t>
      </w:r>
      <w:r w:rsidRPr="0042045F">
        <w:t xml:space="preserve"> om te regelen, is de verantwoordelijkheid van de organisaties zelf en resulteert in andere eisen en wensen</w:t>
      </w:r>
      <w:r w:rsidR="00AD0ABD">
        <w:t>.</w:t>
      </w:r>
    </w:p>
    <w:p w14:paraId="64976F92" w14:textId="06732A9C" w:rsidR="009E3ADA" w:rsidRDefault="009E3ADA" w:rsidP="009E3ADA">
      <w:pPr>
        <w:pStyle w:val="Kop2"/>
        <w:tabs>
          <w:tab w:val="clear" w:pos="1427"/>
          <w:tab w:val="num" w:pos="567"/>
        </w:tabs>
        <w:ind w:hanging="1427"/>
      </w:pPr>
      <w:bookmarkStart w:id="8" w:name="_Toc105681059"/>
      <w:r>
        <w:t>Uitwerking gevraagde oplossing</w:t>
      </w:r>
      <w:bookmarkEnd w:id="8"/>
    </w:p>
    <w:p w14:paraId="19717ACE" w14:textId="77777777" w:rsidR="009E3ADA" w:rsidRDefault="009E3ADA" w:rsidP="009E3ADA">
      <w:pPr>
        <w:pStyle w:val="broodtekst-italic"/>
      </w:pPr>
      <w:r>
        <w:t>Identificatie/authenticatie</w:t>
      </w:r>
    </w:p>
    <w:p w14:paraId="3180F0C0" w14:textId="3F7FB8CF" w:rsidR="009E3ADA" w:rsidRDefault="009E3ADA" w:rsidP="009E3ADA">
      <w:pPr>
        <w:pStyle w:val="opsomming-bolletjesjustitie"/>
      </w:pPr>
      <w:r>
        <w:t xml:space="preserve">Identificatie van de gebruiker </w:t>
      </w:r>
      <w:r w:rsidR="00370405">
        <w:br/>
        <w:t xml:space="preserve">Binnen het Rijk is een federatieve oplossing beschikbaar (SAML) waar gebruik van gemaakt kan worden. Deze functionaliteit wordt uitgebreid met </w:t>
      </w:r>
      <w:proofErr w:type="spellStart"/>
      <w:r w:rsidR="00370405">
        <w:t>cloud</w:t>
      </w:r>
      <w:proofErr w:type="spellEnd"/>
      <w:r w:rsidR="00370405">
        <w:t xml:space="preserve"> bridge functionaliteit, zodat dit koppelvlak ook ingezet kan worden voor </w:t>
      </w:r>
      <w:proofErr w:type="spellStart"/>
      <w:r w:rsidR="00370405">
        <w:t>cloud</w:t>
      </w:r>
      <w:proofErr w:type="spellEnd"/>
      <w:r w:rsidR="00370405">
        <w:t xml:space="preserve"> applicaties</w:t>
      </w:r>
    </w:p>
    <w:p w14:paraId="3AA0CD44" w14:textId="7D3459CC" w:rsidR="009E3ADA" w:rsidRDefault="009E3ADA" w:rsidP="009E3ADA">
      <w:pPr>
        <w:pStyle w:val="opsomming-bolletjesjustitie"/>
      </w:pPr>
      <w:r>
        <w:t xml:space="preserve">Authenticatie gebruiker voordat deze kan printen, scannen of kopiëren. </w:t>
      </w:r>
      <w:r w:rsidR="00676931">
        <w:br/>
      </w:r>
      <w:r>
        <w:t>In ieder geval o.b.v. 1FA, maar optioneel ook 2FA voor specifieke situaties;</w:t>
      </w:r>
    </w:p>
    <w:p w14:paraId="45EF8989" w14:textId="77777777" w:rsidR="009E3ADA" w:rsidRDefault="009E3ADA" w:rsidP="009E3ADA">
      <w:pPr>
        <w:pStyle w:val="opsomming-bolletjesjustitie"/>
      </w:pPr>
      <w:r>
        <w:t>Opties voor authenticatie van de gebruiker:</w:t>
      </w:r>
    </w:p>
    <w:p w14:paraId="117C32D3" w14:textId="4662F840" w:rsidR="009E3ADA" w:rsidRDefault="009E3ADA" w:rsidP="009E3ADA">
      <w:pPr>
        <w:pStyle w:val="opsomming-bolletjesjustitie"/>
        <w:numPr>
          <w:ilvl w:val="1"/>
          <w:numId w:val="32"/>
        </w:numPr>
      </w:pPr>
      <w:r>
        <w:t>Rijkspas (huidige paslezer</w:t>
      </w:r>
      <w:r w:rsidR="00161980">
        <w:t>s</w:t>
      </w:r>
      <w:r>
        <w:t xml:space="preserve"> kunnen gebruikt worden)</w:t>
      </w:r>
    </w:p>
    <w:p w14:paraId="64B68B43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Mobiele telefoon (app maar geen SMS want onveilig)</w:t>
      </w:r>
    </w:p>
    <w:p w14:paraId="4A097589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Federatieve identiteit o.b.v. mailadres/wachtwoord op de federatieve </w:t>
      </w:r>
      <w:proofErr w:type="spellStart"/>
      <w:r>
        <w:t>identity</w:t>
      </w:r>
      <w:proofErr w:type="spellEnd"/>
      <w:r>
        <w:t xml:space="preserve"> provider </w:t>
      </w:r>
    </w:p>
    <w:p w14:paraId="67EEEDB2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Token</w:t>
      </w:r>
    </w:p>
    <w:p w14:paraId="5421B934" w14:textId="77777777" w:rsidR="009E3ADA" w:rsidRDefault="009E3ADA" w:rsidP="009E3ADA">
      <w:pPr>
        <w:pStyle w:val="opsomming-bolletjesjustitie"/>
      </w:pPr>
      <w:r>
        <w:t>Ondersteuning autorisatie voor (niet uitputtend)</w:t>
      </w:r>
    </w:p>
    <w:p w14:paraId="2CCADD2E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Printen op specifieke print </w:t>
      </w:r>
      <w:proofErr w:type="spellStart"/>
      <w:r>
        <w:t>devices</w:t>
      </w:r>
      <w:proofErr w:type="spellEnd"/>
      <w:r>
        <w:t xml:space="preserve"> (bijv. wel/niet plotters)</w:t>
      </w:r>
    </w:p>
    <w:p w14:paraId="2E0496AC" w14:textId="62C84269" w:rsidR="009E3ADA" w:rsidRDefault="009E3ADA" w:rsidP="001601C7">
      <w:pPr>
        <w:pStyle w:val="opsomming-bolletjesjustitie"/>
        <w:numPr>
          <w:ilvl w:val="1"/>
          <w:numId w:val="32"/>
        </w:numPr>
      </w:pPr>
      <w:r>
        <w:t>Scannen naar specifieke bestemmingen</w:t>
      </w:r>
    </w:p>
    <w:p w14:paraId="0114FDA9" w14:textId="77777777" w:rsidR="009E3ADA" w:rsidRDefault="009E3ADA" w:rsidP="009E3ADA">
      <w:pPr>
        <w:pStyle w:val="opsomming-bolletjesjustitie"/>
      </w:pPr>
      <w:r>
        <w:t>Aanvullend: bij gebruik van Rijkspas zorgt de opdrachtgever zelf voor koppeling Rijkspas met federatieve identiteit.</w:t>
      </w:r>
    </w:p>
    <w:p w14:paraId="1D53E036" w14:textId="77777777" w:rsidR="009E3ADA" w:rsidRDefault="009E3ADA" w:rsidP="009E3ADA">
      <w:pPr>
        <w:pStyle w:val="broodtekst"/>
      </w:pPr>
    </w:p>
    <w:p w14:paraId="35CD4AB7" w14:textId="77777777" w:rsidR="009E3ADA" w:rsidRDefault="009E3ADA" w:rsidP="009E3ADA">
      <w:pPr>
        <w:pStyle w:val="broodtekst-italic"/>
      </w:pPr>
      <w:r>
        <w:t>Printen</w:t>
      </w:r>
    </w:p>
    <w:p w14:paraId="1FB81E52" w14:textId="1D34FFEE" w:rsidR="009E3ADA" w:rsidRDefault="009E3ADA" w:rsidP="009E3ADA">
      <w:pPr>
        <w:pStyle w:val="opsomming-bolletjesjustitie"/>
      </w:pPr>
      <w:r>
        <w:t xml:space="preserve">Gebruiker stuurt vanaf zijn </w:t>
      </w:r>
      <w:proofErr w:type="spellStart"/>
      <w:r w:rsidR="00370405">
        <w:t>endpoint</w:t>
      </w:r>
      <w:proofErr w:type="spellEnd"/>
      <w:r>
        <w:t xml:space="preserve"> een printopdracht naar een pull print wachtrij. Deze wachtrij is bereikbaar vanaf zijn </w:t>
      </w:r>
      <w:proofErr w:type="spellStart"/>
      <w:r w:rsidR="00370405">
        <w:t>endpoint</w:t>
      </w:r>
      <w:proofErr w:type="spellEnd"/>
      <w:r>
        <w:t xml:space="preserve"> op kantoor maar ook direct via Internet;</w:t>
      </w:r>
    </w:p>
    <w:p w14:paraId="756FE4AF" w14:textId="77777777" w:rsidR="009E3ADA" w:rsidRDefault="009E3ADA" w:rsidP="009E3ADA">
      <w:pPr>
        <w:pStyle w:val="opsomming-bolletjesjustitie"/>
      </w:pPr>
      <w:r>
        <w:t>Gebruiker heeft als mogelijke functionaliteiten op de printer (afhankelijk van ondersteunde functionaliteit printer):</w:t>
      </w:r>
    </w:p>
    <w:p w14:paraId="60A516EB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Weergeven eigen printopdrachten van pull print wachtrij;</w:t>
      </w:r>
    </w:p>
    <w:p w14:paraId="386D0D43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Selectief afdrukken eigen printopdrachten vanuit pull print wachtrij;</w:t>
      </w:r>
    </w:p>
    <w:p w14:paraId="4AA29FA7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Starten afdrukken eigen printopdrachten vanuit pull print wachtrij;</w:t>
      </w:r>
    </w:p>
    <w:p w14:paraId="5BD39B1D" w14:textId="77777777" w:rsidR="009E3ADA" w:rsidRDefault="009E3ADA" w:rsidP="009E3ADA">
      <w:pPr>
        <w:pStyle w:val="opsomming-bolletjesjustitie"/>
      </w:pPr>
      <w:r>
        <w:t>Bronnen voor printopdrachten kunnen zijn</w:t>
      </w:r>
    </w:p>
    <w:p w14:paraId="5FF29262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proofErr w:type="spellStart"/>
      <w:r>
        <w:t>Desktops</w:t>
      </w:r>
      <w:proofErr w:type="spellEnd"/>
      <w:r>
        <w:t xml:space="preserve"> op centrale omgevingen (Citrix, </w:t>
      </w:r>
      <w:proofErr w:type="spellStart"/>
      <w:r>
        <w:t>Vmware</w:t>
      </w:r>
      <w:proofErr w:type="spellEnd"/>
      <w:r>
        <w:t>, ….)</w:t>
      </w:r>
    </w:p>
    <w:p w14:paraId="77E69430" w14:textId="5AE137AA" w:rsidR="009E3ADA" w:rsidRDefault="00190FC1" w:rsidP="009E3ADA">
      <w:pPr>
        <w:pStyle w:val="opsomming-bolletjesjustitie"/>
        <w:numPr>
          <w:ilvl w:val="1"/>
          <w:numId w:val="32"/>
        </w:numPr>
      </w:pPr>
      <w:r>
        <w:lastRenderedPageBreak/>
        <w:t xml:space="preserve">End User </w:t>
      </w:r>
      <w:proofErr w:type="spellStart"/>
      <w:r>
        <w:t>Devices</w:t>
      </w:r>
      <w:proofErr w:type="spellEnd"/>
      <w:r w:rsidR="009E3ADA">
        <w:t xml:space="preserve"> </w:t>
      </w:r>
      <w:r>
        <w:t>(</w:t>
      </w:r>
      <w:proofErr w:type="spellStart"/>
      <w:r w:rsidR="009E3ADA">
        <w:t>EUD</w:t>
      </w:r>
      <w:r>
        <w:t>’s</w:t>
      </w:r>
      <w:proofErr w:type="spellEnd"/>
      <w:r>
        <w:t>)</w:t>
      </w:r>
      <w:r w:rsidR="009E3ADA">
        <w:t xml:space="preserve"> met lokale wachtrij</w:t>
      </w:r>
      <w:r w:rsidR="00963F85">
        <w:t>/printerqueue</w:t>
      </w:r>
      <w:r w:rsidR="009E3ADA">
        <w:t xml:space="preserve"> voor printopdrachten, </w:t>
      </w:r>
      <w:proofErr w:type="spellStart"/>
      <w:r w:rsidR="009E3ADA">
        <w:t>bijv</w:t>
      </w:r>
      <w:proofErr w:type="spellEnd"/>
      <w:r w:rsidR="009E3ADA">
        <w:t>:</w:t>
      </w:r>
    </w:p>
    <w:p w14:paraId="63CFE66D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 xml:space="preserve">Windows 10/11 domain </w:t>
      </w:r>
      <w:proofErr w:type="spellStart"/>
      <w:r>
        <w:t>joined</w:t>
      </w:r>
      <w:proofErr w:type="spellEnd"/>
      <w:r>
        <w:t xml:space="preserve"> laptop/desktop</w:t>
      </w:r>
    </w:p>
    <w:p w14:paraId="39C7E081" w14:textId="7D8FFD24" w:rsidR="009E3ADA" w:rsidRDefault="009E3ADA" w:rsidP="009E3ADA">
      <w:pPr>
        <w:pStyle w:val="opsomming-bolletjesjustitie"/>
        <w:numPr>
          <w:ilvl w:val="1"/>
          <w:numId w:val="32"/>
        </w:numPr>
      </w:pPr>
      <w:proofErr w:type="spellStart"/>
      <w:r>
        <w:t>Stand-alone</w:t>
      </w:r>
      <w:proofErr w:type="spellEnd"/>
      <w:r>
        <w:t xml:space="preserve"> </w:t>
      </w:r>
      <w:proofErr w:type="spellStart"/>
      <w:r>
        <w:t>EUD</w:t>
      </w:r>
      <w:r w:rsidR="00190FC1">
        <w:t>’</w:t>
      </w:r>
      <w:r>
        <w:t>s</w:t>
      </w:r>
      <w:proofErr w:type="spellEnd"/>
      <w:r>
        <w:t xml:space="preserve"> </w:t>
      </w:r>
      <w:r w:rsidR="00190FC1">
        <w:t xml:space="preserve">met of </w:t>
      </w:r>
      <w:r>
        <w:t>zonder lokale wachtrij voor printopdrachten, bijv</w:t>
      </w:r>
      <w:r w:rsidR="00AD0ABD">
        <w:t>oorbeeld</w:t>
      </w:r>
      <w:r>
        <w:t>:</w:t>
      </w:r>
    </w:p>
    <w:p w14:paraId="43FC86D6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>Smartphone / tablet (Android, iOS);</w:t>
      </w:r>
    </w:p>
    <w:p w14:paraId="49CD8EA4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 xml:space="preserve">Chromebook / </w:t>
      </w:r>
      <w:proofErr w:type="spellStart"/>
      <w:r>
        <w:t>ChromeOS</w:t>
      </w:r>
      <w:proofErr w:type="spellEnd"/>
      <w:r>
        <w:t>;</w:t>
      </w:r>
    </w:p>
    <w:p w14:paraId="6DE60DAE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proofErr w:type="spellStart"/>
      <w:r>
        <w:t>Macbook</w:t>
      </w:r>
      <w:proofErr w:type="spellEnd"/>
      <w:r>
        <w:t xml:space="preserve"> / </w:t>
      </w:r>
      <w:proofErr w:type="spellStart"/>
      <w:r>
        <w:t>MacOS</w:t>
      </w:r>
      <w:proofErr w:type="spellEnd"/>
      <w:r>
        <w:t>;</w:t>
      </w:r>
    </w:p>
    <w:p w14:paraId="2DA7BFD4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>Linux laptop/desktop;</w:t>
      </w:r>
    </w:p>
    <w:p w14:paraId="1776E5FC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>M365 laptop;</w:t>
      </w:r>
    </w:p>
    <w:p w14:paraId="4761B057" w14:textId="2B8ABDC3" w:rsidR="009E3ADA" w:rsidRDefault="009E3ADA" w:rsidP="009E3ADA">
      <w:pPr>
        <w:pStyle w:val="opsomming-bolletjesjustitie"/>
      </w:pPr>
      <w:r>
        <w:t xml:space="preserve">Er moet een voorziening zijn voor ad-hoc printen door gebruikers met/zonder federatieve </w:t>
      </w:r>
      <w:proofErr w:type="spellStart"/>
      <w:r>
        <w:t>Rijksbrede</w:t>
      </w:r>
      <w:proofErr w:type="spellEnd"/>
      <w:r>
        <w:t xml:space="preserve"> identiteit o.b.v. een wachtwoord met beperkte levensduur. De ad-hoc print wachtrij staat los van de pullprint wachtrij.</w:t>
      </w:r>
    </w:p>
    <w:p w14:paraId="049EB850" w14:textId="31FF1D18" w:rsidR="002B46E4" w:rsidRDefault="002B46E4" w:rsidP="002B46E4">
      <w:pPr>
        <w:pStyle w:val="opsomming-bolletjesjustitie"/>
        <w:numPr>
          <w:ilvl w:val="0"/>
          <w:numId w:val="35"/>
        </w:numPr>
      </w:pPr>
      <w:r>
        <w:t>Organisatie</w:t>
      </w:r>
      <w:r w:rsidR="007A2D1B">
        <w:t xml:space="preserve"> </w:t>
      </w:r>
      <w:r>
        <w:t>overschrijdend: medewerker van organisatie A moet kunnen afdrukken op een printer van organisatie B via een voor beide partijen bereikbare wachtrij.</w:t>
      </w:r>
    </w:p>
    <w:p w14:paraId="09B6D180" w14:textId="77777777" w:rsidR="009E3ADA" w:rsidRDefault="009E3ADA" w:rsidP="009E3ADA">
      <w:pPr>
        <w:pStyle w:val="broodtekst"/>
      </w:pPr>
    </w:p>
    <w:p w14:paraId="458FD173" w14:textId="77777777" w:rsidR="009E3ADA" w:rsidRDefault="009E3ADA" w:rsidP="009E3ADA">
      <w:pPr>
        <w:pStyle w:val="broodtekst-italic"/>
      </w:pPr>
      <w:r>
        <w:t>Scannen</w:t>
      </w:r>
    </w:p>
    <w:p w14:paraId="3962FA3A" w14:textId="77777777" w:rsidR="009E3ADA" w:rsidRDefault="009E3ADA" w:rsidP="009E3ADA">
      <w:pPr>
        <w:pStyle w:val="opsomming-bolletjesjustitie"/>
      </w:pPr>
      <w:r>
        <w:t xml:space="preserve">Gebruiker kan scan-opdrachten versturen naar diverse bestemmingen, bijv. mail, web, folder, SharePoint, </w:t>
      </w:r>
      <w:proofErr w:type="spellStart"/>
      <w:r>
        <w:t>WorkFlow</w:t>
      </w:r>
      <w:proofErr w:type="spellEnd"/>
      <w:r>
        <w:t>. Als scanner en bestemming geen directe connectiviteit hebben moet hierbij gebruik worden gemaakt van hubs.</w:t>
      </w:r>
    </w:p>
    <w:p w14:paraId="2526478F" w14:textId="77777777" w:rsidR="009E3ADA" w:rsidRDefault="009E3ADA" w:rsidP="009E3ADA">
      <w:pPr>
        <w:pStyle w:val="opsomming-bolletjesjustitie"/>
      </w:pPr>
      <w:r>
        <w:t>Ondersteuning van:</w:t>
      </w:r>
    </w:p>
    <w:p w14:paraId="4893ED2D" w14:textId="11D23B43" w:rsidR="009E3ADA" w:rsidRDefault="009E3ADA" w:rsidP="009E3ADA">
      <w:pPr>
        <w:pStyle w:val="opsomming-bolletjesjustitie"/>
        <w:numPr>
          <w:ilvl w:val="1"/>
          <w:numId w:val="32"/>
        </w:numPr>
      </w:pPr>
      <w:r>
        <w:t>minimaal PDF</w:t>
      </w:r>
      <w:r w:rsidR="00190FC1">
        <w:t xml:space="preserve"> en PDF-A</w:t>
      </w:r>
      <w:r>
        <w:t xml:space="preserve"> en JPEG worden ondersteund;</w:t>
      </w:r>
    </w:p>
    <w:p w14:paraId="6DFEA1F9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formaat papier beperkt is tot wat de scanner fysiek aankan en niet door de software;</w:t>
      </w:r>
    </w:p>
    <w:p w14:paraId="5C98CA5C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Scan-resultaat moet doorzoekbaar gemaakt kunnen worden (OCR); </w:t>
      </w:r>
    </w:p>
    <w:p w14:paraId="6C9823D4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Optioneel onderdrukken blanco pagina’s, ezelsoren en gaten;</w:t>
      </w:r>
    </w:p>
    <w:p w14:paraId="23A37840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Enkel zowel als dubbelzijdig.</w:t>
      </w:r>
    </w:p>
    <w:p w14:paraId="5148E905" w14:textId="77777777" w:rsidR="009E3ADA" w:rsidRDefault="009E3ADA" w:rsidP="009E3ADA">
      <w:pPr>
        <w:pStyle w:val="opsomming-bolletjesjustitie"/>
      </w:pPr>
      <w:r>
        <w:t>Verwerking scan resultaat</w:t>
      </w:r>
    </w:p>
    <w:p w14:paraId="75204060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Indexering: </w:t>
      </w:r>
    </w:p>
    <w:p w14:paraId="7152A1BA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 xml:space="preserve">zelf namen opgeven, </w:t>
      </w:r>
    </w:p>
    <w:p w14:paraId="0A134A58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r>
        <w:t xml:space="preserve">wel/niet date time stamp, </w:t>
      </w:r>
    </w:p>
    <w:p w14:paraId="2117C97E" w14:textId="77777777" w:rsidR="009E3ADA" w:rsidRDefault="009E3ADA" w:rsidP="009E3ADA">
      <w:pPr>
        <w:pStyle w:val="opsomming-bolletjesjustitie"/>
        <w:numPr>
          <w:ilvl w:val="2"/>
          <w:numId w:val="32"/>
        </w:numPr>
      </w:pPr>
      <w:proofErr w:type="spellStart"/>
      <w:r>
        <w:t>tagging</w:t>
      </w:r>
      <w:proofErr w:type="spellEnd"/>
      <w:r>
        <w:t>.</w:t>
      </w:r>
    </w:p>
    <w:p w14:paraId="2899B11B" w14:textId="3DA941CF" w:rsidR="009E3ADA" w:rsidRDefault="009E3ADA" w:rsidP="009E3ADA">
      <w:pPr>
        <w:pStyle w:val="opsomming-bolletjesjustitie"/>
      </w:pPr>
      <w:r>
        <w:t>Bij scan2mail moet de scan altijd uitsluitend worden verzonden naar het mailadres van de gebruiker. Alternatieve mailadressen moeten geblokkeerd kunnen worden op verzoek gebruikersorganisatie</w:t>
      </w:r>
      <w:r w:rsidR="007E5FC0">
        <w:t>;</w:t>
      </w:r>
    </w:p>
    <w:p w14:paraId="2B2C137B" w14:textId="2BBD0274" w:rsidR="009E3ADA" w:rsidRDefault="00161980" w:rsidP="009E3ADA">
      <w:pPr>
        <w:pStyle w:val="opsomming-bolletjesjustitie"/>
      </w:pPr>
      <w:r>
        <w:t xml:space="preserve">Selectief aanbieden van </w:t>
      </w:r>
      <w:r w:rsidR="009E3ADA">
        <w:t xml:space="preserve">Scan2folder </w:t>
      </w:r>
      <w:r w:rsidR="00580B51">
        <w:t xml:space="preserve">ook in geval van een cloudoplossing, </w:t>
      </w:r>
      <w:r w:rsidR="009E3ADA">
        <w:t xml:space="preserve">alleen als </w:t>
      </w:r>
      <w:r>
        <w:t xml:space="preserve">de </w:t>
      </w:r>
      <w:r w:rsidR="009E3ADA">
        <w:t xml:space="preserve">gebruiker geautoriseerd is op die folder. </w:t>
      </w:r>
      <w:r>
        <w:t xml:space="preserve">Het daadwerkelijk afleveren </w:t>
      </w:r>
      <w:r w:rsidR="009E3ADA">
        <w:t xml:space="preserve">valt buiten </w:t>
      </w:r>
      <w:r>
        <w:t xml:space="preserve">de </w:t>
      </w:r>
      <w:r w:rsidR="009E3ADA">
        <w:t xml:space="preserve">verantwoordelijkheid </w:t>
      </w:r>
      <w:r>
        <w:t xml:space="preserve">van de </w:t>
      </w:r>
      <w:r w:rsidR="009E3ADA">
        <w:t>opdrachtnemer.</w:t>
      </w:r>
    </w:p>
    <w:p w14:paraId="606B947D" w14:textId="2EFD5A44" w:rsidR="009E3ADA" w:rsidRPr="001601C7" w:rsidRDefault="001601C7" w:rsidP="001601C7">
      <w:pPr>
        <w:spacing w:line="240" w:lineRule="auto"/>
        <w:rPr>
          <w:i/>
          <w:iCs/>
        </w:rPr>
      </w:pPr>
      <w:r>
        <w:br/>
      </w:r>
      <w:r w:rsidR="009E3ADA" w:rsidRPr="001601C7">
        <w:rPr>
          <w:i/>
          <w:iCs/>
        </w:rPr>
        <w:t>Hardware</w:t>
      </w:r>
    </w:p>
    <w:p w14:paraId="1A2C78B9" w14:textId="77777777" w:rsidR="009E3ADA" w:rsidRDefault="009E3ADA" w:rsidP="009E3ADA">
      <w:pPr>
        <w:pStyle w:val="opsomming-bolletjesjustitie"/>
      </w:pPr>
      <w:r>
        <w:t>Bestaande hardware moet worden ondersteund:</w:t>
      </w:r>
    </w:p>
    <w:p w14:paraId="3720079B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Xerox Altalink / </w:t>
      </w:r>
      <w:proofErr w:type="spellStart"/>
      <w:r>
        <w:t>Versalink</w:t>
      </w:r>
      <w:proofErr w:type="spellEnd"/>
      <w:r>
        <w:t xml:space="preserve"> </w:t>
      </w:r>
      <w:proofErr w:type="spellStart"/>
      <w:r>
        <w:t>MFP’s</w:t>
      </w:r>
      <w:proofErr w:type="spellEnd"/>
      <w:r>
        <w:t xml:space="preserve"> voorzien van Xerox paslezers</w:t>
      </w:r>
    </w:p>
    <w:p w14:paraId="62D09A33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proofErr w:type="spellStart"/>
      <w:r>
        <w:t>Lexmark</w:t>
      </w:r>
      <w:proofErr w:type="spellEnd"/>
      <w:r>
        <w:t xml:space="preserve"> printers voorzien van </w:t>
      </w:r>
      <w:proofErr w:type="spellStart"/>
      <w:r>
        <w:t>Kofax</w:t>
      </w:r>
      <w:proofErr w:type="spellEnd"/>
      <w:r>
        <w:t xml:space="preserve"> paslezers</w:t>
      </w:r>
    </w:p>
    <w:p w14:paraId="77B88F02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 xml:space="preserve">Canon plotters, voorzien van </w:t>
      </w:r>
      <w:proofErr w:type="spellStart"/>
      <w:r>
        <w:t>Kofax</w:t>
      </w:r>
      <w:proofErr w:type="spellEnd"/>
      <w:r>
        <w:t xml:space="preserve"> paslezers</w:t>
      </w:r>
    </w:p>
    <w:p w14:paraId="7E5342EC" w14:textId="7AFAC0D8" w:rsidR="009E3ADA" w:rsidRDefault="009E3ADA" w:rsidP="009E3ADA">
      <w:pPr>
        <w:pStyle w:val="opsomming-bolletjesjustitie"/>
      </w:pPr>
      <w:r>
        <w:t xml:space="preserve">Toekomstige hardware moet ondersteund worden. De aangeboden oplossing moet dus </w:t>
      </w:r>
      <w:proofErr w:type="spellStart"/>
      <w:r>
        <w:t>markt-conforme</w:t>
      </w:r>
      <w:proofErr w:type="spellEnd"/>
      <w:r>
        <w:t xml:space="preserve"> </w:t>
      </w:r>
      <w:proofErr w:type="spellStart"/>
      <w:r>
        <w:t>MFP’s</w:t>
      </w:r>
      <w:proofErr w:type="spellEnd"/>
      <w:r>
        <w:t xml:space="preserve"> en netwerkprinters van diverse leveranciers ondersteunen en niet oplossingen uitsluiten </w:t>
      </w:r>
      <w:r w:rsidR="000F1E0F">
        <w:t xml:space="preserve">op basis </w:t>
      </w:r>
      <w:r w:rsidR="000F1E0F" w:rsidRPr="000F1E0F">
        <w:t xml:space="preserve">van </w:t>
      </w:r>
      <w:r>
        <w:t>bestaande apparatuur.</w:t>
      </w:r>
      <w:r w:rsidR="006C1205">
        <w:br/>
      </w:r>
    </w:p>
    <w:p w14:paraId="5B3B5A09" w14:textId="77777777" w:rsidR="009E3ADA" w:rsidRDefault="009E3ADA" w:rsidP="009E3ADA">
      <w:pPr>
        <w:pStyle w:val="broodtekst"/>
      </w:pPr>
    </w:p>
    <w:p w14:paraId="0EF9E051" w14:textId="2D19A910" w:rsidR="009E3ADA" w:rsidRDefault="009E3ADA" w:rsidP="009E3ADA">
      <w:pPr>
        <w:pStyle w:val="broodtekst-italic"/>
      </w:pPr>
      <w:r>
        <w:lastRenderedPageBreak/>
        <w:t>Informatiebeveiliging</w:t>
      </w:r>
    </w:p>
    <w:p w14:paraId="231F3D1F" w14:textId="77777777" w:rsidR="009E3ADA" w:rsidRDefault="009E3ADA" w:rsidP="009E3ADA">
      <w:pPr>
        <w:pStyle w:val="opsomming-bolletjesjustitie"/>
      </w:pPr>
      <w:r>
        <w:t>Oplossing moet voldoen aan AVG en BIO. Standaard ondersteuning voor BIO BBN2;</w:t>
      </w:r>
    </w:p>
    <w:p w14:paraId="0078A2DC" w14:textId="77777777" w:rsidR="009E3ADA" w:rsidRDefault="009E3ADA" w:rsidP="009E3ADA">
      <w:pPr>
        <w:pStyle w:val="opsomming-bolletjesjustitie"/>
      </w:pPr>
      <w:r>
        <w:t>Opdrachtnemer heeft geen toegang naar geprinte respectievelijk gescande documenten (versleuteling o.b.v. sleutels niet in bezit van leverancier);</w:t>
      </w:r>
    </w:p>
    <w:p w14:paraId="2F0C882C" w14:textId="77777777" w:rsidR="009E3ADA" w:rsidRDefault="009E3ADA" w:rsidP="009E3ADA">
      <w:pPr>
        <w:pStyle w:val="opsomming-bolletjesjustitie"/>
      </w:pPr>
      <w:r>
        <w:t>Versleuteling metadata en identiteit gebruiker voor opdrachtnemer;</w:t>
      </w:r>
    </w:p>
    <w:p w14:paraId="0ED0C6F2" w14:textId="77777777" w:rsidR="009E3ADA" w:rsidRDefault="009E3ADA" w:rsidP="009E3ADA">
      <w:pPr>
        <w:pStyle w:val="opsomming-bolletjesjustitie"/>
      </w:pPr>
      <w:r>
        <w:t xml:space="preserve">Geen </w:t>
      </w:r>
      <w:proofErr w:type="spellStart"/>
      <w:r>
        <w:t>logging</w:t>
      </w:r>
      <w:proofErr w:type="spellEnd"/>
      <w:r>
        <w:t xml:space="preserve"> van metadata buiten Europese Unie;</w:t>
      </w:r>
    </w:p>
    <w:p w14:paraId="7A6CF16A" w14:textId="233294D0" w:rsidR="009E3ADA" w:rsidRPr="004C7BE9" w:rsidRDefault="009E3ADA" w:rsidP="009E3ADA">
      <w:pPr>
        <w:pStyle w:val="opsomming-bolletjesjustitie"/>
      </w:pPr>
      <w:r w:rsidRPr="000F1E0F">
        <w:t>Voor transport encryptie wordt gebruik gemaakt van PKI-certificaten</w:t>
      </w:r>
      <w:r w:rsidR="000F1E0F">
        <w:t>, dergelijke certificaten moeten door alle van toepassing zijnde systemen (desktop, MFP, server) gevalideerd kunnen worden</w:t>
      </w:r>
      <w:r w:rsidR="00190FC1">
        <w:t>,</w:t>
      </w:r>
      <w:r w:rsidR="000F1E0F">
        <w:t xml:space="preserve"> waarbij deze</w:t>
      </w:r>
      <w:r w:rsidR="00190FC1">
        <w:t xml:space="preserve"> systemen</w:t>
      </w:r>
      <w:r w:rsidR="000F1E0F">
        <w:t xml:space="preserve"> in een netwerk met beperkte </w:t>
      </w:r>
      <w:r w:rsidR="00190FC1">
        <w:t xml:space="preserve">connectiviteit </w:t>
      </w:r>
      <w:r w:rsidR="000F1E0F">
        <w:t xml:space="preserve">tot externe bronnen </w:t>
      </w:r>
      <w:r w:rsidR="00190FC1">
        <w:t xml:space="preserve">geplaatst </w:t>
      </w:r>
      <w:r w:rsidR="000F1E0F">
        <w:t>kunnen zijn</w:t>
      </w:r>
      <w:r w:rsidRPr="004C7BE9">
        <w:t>;</w:t>
      </w:r>
    </w:p>
    <w:p w14:paraId="40765A3E" w14:textId="05CBD835" w:rsidR="009E3ADA" w:rsidRDefault="009E3ADA" w:rsidP="009E3ADA">
      <w:pPr>
        <w:pStyle w:val="opsomming-bolletjesjustitie"/>
      </w:pPr>
      <w:r>
        <w:t xml:space="preserve">Oplossing voorziet in koppeling naar </w:t>
      </w:r>
      <w:proofErr w:type="spellStart"/>
      <w:r>
        <w:t>rijksbreed</w:t>
      </w:r>
      <w:proofErr w:type="spellEnd"/>
      <w:r>
        <w:t xml:space="preserve"> Security Informatie &amp; </w:t>
      </w:r>
      <w:r w:rsidR="006D3951">
        <w:t>E</w:t>
      </w:r>
      <w:r>
        <w:t xml:space="preserve">vent </w:t>
      </w:r>
      <w:r w:rsidR="006D3951">
        <w:t>M</w:t>
      </w:r>
      <w:r>
        <w:t xml:space="preserve">anagement (SIEM) -koppelvlak, dat voorziet in koppelingen met SIEM-oplossingen van deelnemers. Alleen koppeling met </w:t>
      </w:r>
      <w:proofErr w:type="spellStart"/>
      <w:r>
        <w:t>rijksbreed</w:t>
      </w:r>
      <w:proofErr w:type="spellEnd"/>
      <w:r>
        <w:t xml:space="preserve"> SIEM-koppelvlak is binnen scope van opdrachtnemer.</w:t>
      </w:r>
    </w:p>
    <w:p w14:paraId="1770DFF5" w14:textId="77777777" w:rsidR="009E3ADA" w:rsidRDefault="009E3ADA" w:rsidP="009E3ADA">
      <w:pPr>
        <w:pStyle w:val="broodtekst"/>
      </w:pPr>
    </w:p>
    <w:p w14:paraId="604C6EE7" w14:textId="77777777" w:rsidR="009E3ADA" w:rsidRDefault="009E3ADA" w:rsidP="009E3ADA">
      <w:pPr>
        <w:pStyle w:val="broodtekst-italic"/>
      </w:pPr>
      <w:r>
        <w:t>Management</w:t>
      </w:r>
    </w:p>
    <w:p w14:paraId="6F4776E5" w14:textId="7D66E929" w:rsidR="009E3ADA" w:rsidRDefault="009E3ADA" w:rsidP="009E3ADA">
      <w:pPr>
        <w:pStyle w:val="opsomming-bolletjesjustitie"/>
      </w:pPr>
      <w:r>
        <w:t xml:space="preserve">Beperkt zich tot de software en werking van het print en scan management </w:t>
      </w:r>
      <w:r w:rsidR="00CE5AD6">
        <w:t>oplossing</w:t>
      </w:r>
      <w:r>
        <w:t>. Management van hardware (printers en scanners) valt buiten scope voor opdrachtnemer;</w:t>
      </w:r>
    </w:p>
    <w:p w14:paraId="23A92D5F" w14:textId="0C3003FE" w:rsidR="009E3ADA" w:rsidRDefault="009E3ADA" w:rsidP="009E3ADA">
      <w:pPr>
        <w:pStyle w:val="opsomming-bolletjesjustitie"/>
      </w:pPr>
      <w:r>
        <w:t xml:space="preserve">Levert functionaliteit voor het beheren en monitoren van </w:t>
      </w:r>
      <w:r w:rsidR="000D3E48">
        <w:t>de</w:t>
      </w:r>
      <w:r>
        <w:t xml:space="preserve"> P</w:t>
      </w:r>
      <w:r w:rsidR="000D3E48">
        <w:t xml:space="preserve">rinter </w:t>
      </w:r>
      <w:r>
        <w:t>S</w:t>
      </w:r>
      <w:r w:rsidR="000D3E48">
        <w:t xml:space="preserve">can </w:t>
      </w:r>
      <w:r>
        <w:t>M</w:t>
      </w:r>
      <w:r w:rsidR="000D3E48">
        <w:t>anagement Software</w:t>
      </w:r>
      <w:r>
        <w:t xml:space="preserve"> </w:t>
      </w:r>
      <w:r w:rsidR="000D3E48">
        <w:t xml:space="preserve">(PSM) </w:t>
      </w:r>
      <w:r w:rsidR="00CE5AD6">
        <w:t>oplossing</w:t>
      </w:r>
      <w:r>
        <w:t>.</w:t>
      </w:r>
    </w:p>
    <w:p w14:paraId="2C3E6ADB" w14:textId="77777777" w:rsidR="009E3ADA" w:rsidRDefault="009E3ADA" w:rsidP="009E3ADA">
      <w:pPr>
        <w:pStyle w:val="broodtekst"/>
      </w:pPr>
    </w:p>
    <w:p w14:paraId="71962920" w14:textId="77777777" w:rsidR="009E3ADA" w:rsidRDefault="009E3ADA" w:rsidP="009E3ADA">
      <w:pPr>
        <w:pStyle w:val="broodtekst-italic"/>
      </w:pPr>
      <w:r>
        <w:t>Rapportage / doorbelasting</w:t>
      </w:r>
    </w:p>
    <w:p w14:paraId="28B49B1A" w14:textId="39CFB0E7" w:rsidR="009E3ADA" w:rsidRDefault="009E3ADA" w:rsidP="009E3ADA">
      <w:pPr>
        <w:pStyle w:val="opsomming-bolletjesjustitie"/>
      </w:pPr>
      <w:r>
        <w:t>Oplossing voorziet in functionaliteit voor</w:t>
      </w:r>
      <w:r w:rsidR="00E55A40">
        <w:t>:</w:t>
      </w:r>
    </w:p>
    <w:p w14:paraId="33AEEC45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Periodieke rapportage;</w:t>
      </w:r>
    </w:p>
    <w:p w14:paraId="58AAD2E7" w14:textId="08302360" w:rsidR="009E3ADA" w:rsidRDefault="009E3ADA" w:rsidP="009E3ADA">
      <w:pPr>
        <w:pStyle w:val="opsomming-bolletjesjustitie"/>
        <w:numPr>
          <w:ilvl w:val="1"/>
          <w:numId w:val="32"/>
        </w:numPr>
      </w:pPr>
      <w:r>
        <w:t>Per afdeling</w:t>
      </w:r>
      <w:r w:rsidR="006A4ACA">
        <w:t>/deelnemer</w:t>
      </w:r>
      <w:r>
        <w:t xml:space="preserve"> inzicht in gebruik (bijv</w:t>
      </w:r>
      <w:r w:rsidR="004C7BE9">
        <w:t>oorbeeld</w:t>
      </w:r>
      <w:r>
        <w:t xml:space="preserve"> scans en printopdrachten plaatsen) en verbruik (bijv</w:t>
      </w:r>
      <w:r w:rsidR="004C7BE9">
        <w:t>oorbeeld</w:t>
      </w:r>
      <w:r>
        <w:t xml:space="preserve"> papier, kleuren/</w:t>
      </w:r>
      <w:proofErr w:type="spellStart"/>
      <w:r>
        <w:t>zw</w:t>
      </w:r>
      <w:proofErr w:type="spellEnd"/>
      <w:r>
        <w:t xml:space="preserve">, </w:t>
      </w:r>
      <w:proofErr w:type="spellStart"/>
      <w:r>
        <w:t>etc</w:t>
      </w:r>
      <w:proofErr w:type="spellEnd"/>
      <w:r>
        <w:t>);</w:t>
      </w:r>
    </w:p>
    <w:p w14:paraId="2C69DED5" w14:textId="77777777" w:rsidR="009E3ADA" w:rsidRDefault="009E3ADA" w:rsidP="009E3ADA">
      <w:pPr>
        <w:pStyle w:val="opsomming-bolletjesjustitie"/>
        <w:numPr>
          <w:ilvl w:val="1"/>
          <w:numId w:val="32"/>
        </w:numPr>
      </w:pPr>
      <w:r>
        <w:t>Doorbelasting.</w:t>
      </w:r>
    </w:p>
    <w:p w14:paraId="74964EF8" w14:textId="701890B6" w:rsidR="009E3ADA" w:rsidRDefault="009E3ADA" w:rsidP="009E3ADA">
      <w:pPr>
        <w:pStyle w:val="opsomming-bolletjesjustitie"/>
      </w:pPr>
      <w:r>
        <w:t xml:space="preserve">Oplossing biedt voorzieningen voor forensisch onderzoek naar gebruik van </w:t>
      </w:r>
      <w:r w:rsidR="00E55A40">
        <w:t>de</w:t>
      </w:r>
      <w:r>
        <w:t xml:space="preserve"> P</w:t>
      </w:r>
      <w:r w:rsidR="00E55A40">
        <w:t xml:space="preserve">rinter </w:t>
      </w:r>
      <w:r>
        <w:t>S</w:t>
      </w:r>
      <w:r w:rsidR="00E55A40">
        <w:t xml:space="preserve">can </w:t>
      </w:r>
      <w:r>
        <w:t>M</w:t>
      </w:r>
      <w:r w:rsidR="00E55A40">
        <w:t>anagement</w:t>
      </w:r>
      <w:r>
        <w:t xml:space="preserve"> </w:t>
      </w:r>
      <w:r w:rsidR="00CE5AD6">
        <w:t>oplossing</w:t>
      </w:r>
      <w:r>
        <w:t>. Deze bevoegdheid is beperkt tot een beperkt aantal gebruikers;</w:t>
      </w:r>
    </w:p>
    <w:p w14:paraId="456065C5" w14:textId="77777777" w:rsidR="009E3ADA" w:rsidRDefault="009E3ADA" w:rsidP="009E3ADA">
      <w:pPr>
        <w:pStyle w:val="opsomming-bolletjesjustitie"/>
      </w:pPr>
      <w:r>
        <w:t>Oplossing voorziet in API-koppeling en exportvoorzieningen om gegevens geautomatiseerd door te geven aan afnemende systemen.</w:t>
      </w:r>
    </w:p>
    <w:p w14:paraId="72D24F71" w14:textId="3AF6AC75" w:rsidR="00EF38F4" w:rsidRDefault="00EF38F4" w:rsidP="00EF38F4"/>
    <w:p w14:paraId="75FCA712" w14:textId="77777777" w:rsidR="00C035C1" w:rsidRPr="006B0522" w:rsidRDefault="00C035C1" w:rsidP="00C035C1">
      <w:pPr>
        <w:pStyle w:val="Kop2"/>
        <w:tabs>
          <w:tab w:val="clear" w:pos="1427"/>
          <w:tab w:val="num" w:pos="567"/>
        </w:tabs>
        <w:ind w:hanging="1427"/>
      </w:pPr>
      <w:bookmarkStart w:id="9" w:name="_Toc105681060"/>
      <w:r w:rsidRPr="006B0522">
        <w:t>Randvoorwaarden</w:t>
      </w:r>
      <w:bookmarkEnd w:id="9"/>
    </w:p>
    <w:p w14:paraId="78A26010" w14:textId="77777777" w:rsidR="00C035C1" w:rsidRDefault="00C035C1" w:rsidP="00C035C1">
      <w:pPr>
        <w:pStyle w:val="broodtekst"/>
      </w:pPr>
      <w:r>
        <w:t>De oplossing moet voldoen aan de volgende randvoorwaarden.</w:t>
      </w:r>
    </w:p>
    <w:p w14:paraId="084C2FD7" w14:textId="77777777" w:rsidR="00C035C1" w:rsidRDefault="00C035C1" w:rsidP="00C035C1">
      <w:pPr>
        <w:pStyle w:val="opsomming-bolletjesjustitie"/>
      </w:pPr>
      <w:r>
        <w:t>De leverancier heeft geen toegang tot de gegevens zelf (printbestanden, scanbestanden en identiteitsgegevens);</w:t>
      </w:r>
    </w:p>
    <w:p w14:paraId="6DD3FF7A" w14:textId="77777777" w:rsidR="00C035C1" w:rsidRDefault="00C035C1" w:rsidP="00C035C1">
      <w:pPr>
        <w:pStyle w:val="opsomming-bolletjesjustitie"/>
      </w:pPr>
      <w:r>
        <w:t xml:space="preserve">Voorwaarden </w:t>
      </w:r>
      <w:proofErr w:type="spellStart"/>
      <w:r>
        <w:t>cloudbased</w:t>
      </w:r>
      <w:proofErr w:type="spellEnd"/>
      <w:r>
        <w:t>;</w:t>
      </w:r>
    </w:p>
    <w:p w14:paraId="78FCEA3F" w14:textId="616C99E1" w:rsidR="00C035C1" w:rsidRDefault="00C035C1" w:rsidP="00C035C1">
      <w:pPr>
        <w:pStyle w:val="opsomming-bolletjesjustitie"/>
      </w:pPr>
      <w:r>
        <w:t>AVG/BIO</w:t>
      </w:r>
      <w:r w:rsidR="00994C7B">
        <w:t xml:space="preserve"> compliant</w:t>
      </w:r>
      <w:r>
        <w:t>;</w:t>
      </w:r>
    </w:p>
    <w:p w14:paraId="19B367B4" w14:textId="77777777" w:rsidR="00C035C1" w:rsidRDefault="00C035C1" w:rsidP="00C035C1">
      <w:pPr>
        <w:pStyle w:val="opsomming-bolletjesjustitie"/>
      </w:pPr>
      <w:r>
        <w:t>Netwerkverbindingen (bandbreedte, security).</w:t>
      </w:r>
    </w:p>
    <w:p w14:paraId="2442CCD0" w14:textId="77777777" w:rsidR="0042045F" w:rsidRDefault="0042045F" w:rsidP="00EF38F4"/>
    <w:p w14:paraId="093EA2EE" w14:textId="77777777" w:rsidR="00EF38F4" w:rsidRPr="00DC5309" w:rsidRDefault="00EF38F4" w:rsidP="000A0296">
      <w:pPr>
        <w:pStyle w:val="Kop1"/>
      </w:pPr>
      <w:r w:rsidRPr="00DC5309">
        <w:br w:type="page"/>
      </w:r>
      <w:bookmarkStart w:id="10" w:name="_Toc105681061"/>
      <w:r>
        <w:lastRenderedPageBreak/>
        <w:t>Procedure marktraadpleging</w:t>
      </w:r>
      <w:bookmarkEnd w:id="10"/>
    </w:p>
    <w:p w14:paraId="42FD481F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11" w:name="_Toc105681062"/>
      <w:r w:rsidRPr="00B14C5A">
        <w:t>Algemeen</w:t>
      </w:r>
      <w:bookmarkEnd w:id="11"/>
    </w:p>
    <w:p w14:paraId="09C4A7EE" w14:textId="77777777" w:rsidR="00EF38F4" w:rsidRPr="00EF38F4" w:rsidRDefault="00EF38F4" w:rsidP="00EF38F4">
      <w:r>
        <w:t xml:space="preserve">U </w:t>
      </w:r>
      <w:r w:rsidR="004166DF">
        <w:t xml:space="preserve">wordt </w:t>
      </w:r>
      <w:r>
        <w:t xml:space="preserve">uitgenodigd de in dit document gevraagde informatie zo volledig mogelijk </w:t>
      </w:r>
      <w:r w:rsidR="007D2C30">
        <w:t>aan te leveren</w:t>
      </w:r>
      <w:r w:rsidR="0024180C">
        <w:t>.</w:t>
      </w:r>
    </w:p>
    <w:p w14:paraId="586B00B2" w14:textId="77777777" w:rsidR="00EF38F4" w:rsidRPr="00EF38F4" w:rsidRDefault="00EF38F4" w:rsidP="00EF38F4">
      <w:r w:rsidRPr="00EF38F4">
        <w:t xml:space="preserve">Deze marktraadpleging maakt </w:t>
      </w:r>
      <w:r w:rsidR="00751EED">
        <w:t xml:space="preserve">uitdrukkelijk </w:t>
      </w:r>
      <w:r w:rsidRPr="00EF38F4">
        <w:t>geen deel uit van een aanbestedingsprocedure.</w:t>
      </w:r>
    </w:p>
    <w:p w14:paraId="1C067F16" w14:textId="77777777" w:rsidR="00EF38F4" w:rsidRPr="00EF38F4" w:rsidRDefault="00EF38F4" w:rsidP="00EF38F4">
      <w:pPr>
        <w:pStyle w:val="Kop2"/>
        <w:tabs>
          <w:tab w:val="left" w:pos="540"/>
        </w:tabs>
        <w:ind w:hanging="936"/>
      </w:pPr>
      <w:bookmarkStart w:id="12" w:name="_Ref240453543"/>
      <w:bookmarkStart w:id="13" w:name="_Ref240453557"/>
      <w:bookmarkStart w:id="14" w:name="_Toc105681063"/>
      <w:r w:rsidRPr="00EF38F4">
        <w:t>Communicatie</w:t>
      </w:r>
      <w:bookmarkEnd w:id="12"/>
      <w:bookmarkEnd w:id="13"/>
      <w:r w:rsidR="00CE6F08">
        <w:t xml:space="preserve"> en indienen antwoorden marktraadpleging</w:t>
      </w:r>
      <w:bookmarkEnd w:id="14"/>
    </w:p>
    <w:p w14:paraId="40464157" w14:textId="31429A83" w:rsidR="00EF38F4" w:rsidRPr="002B219B" w:rsidRDefault="004E76A4" w:rsidP="00EF38F4">
      <w:r>
        <w:t>De organisatie</w:t>
      </w:r>
      <w:r w:rsidR="00A1153B">
        <w:t xml:space="preserve"> </w:t>
      </w:r>
      <w:r w:rsidR="007D2C30">
        <w:t>verzoek</w:t>
      </w:r>
      <w:r>
        <w:t>t</w:t>
      </w:r>
      <w:r w:rsidR="007D2C30">
        <w:t xml:space="preserve"> u vriendelijk</w:t>
      </w:r>
      <w:r w:rsidR="00A1153B">
        <w:t xml:space="preserve"> a</w:t>
      </w:r>
      <w:r w:rsidR="00EF38F4" w:rsidRPr="00EF38F4">
        <w:t xml:space="preserve">lle communicatie met betrekking tot deze procedure </w:t>
      </w:r>
      <w:r w:rsidR="00A1153B">
        <w:t xml:space="preserve">te laten </w:t>
      </w:r>
      <w:r w:rsidR="005C54DB">
        <w:t>verlo</w:t>
      </w:r>
      <w:r w:rsidR="00A1153B">
        <w:t xml:space="preserve">pen </w:t>
      </w:r>
      <w:r w:rsidR="00EF38F4" w:rsidRPr="00EF38F4">
        <w:t xml:space="preserve">via </w:t>
      </w:r>
      <w:hyperlink r:id="rId14" w:history="1">
        <w:r w:rsidR="00D2253F" w:rsidRPr="00C677E1">
          <w:rPr>
            <w:rStyle w:val="Hyperlink"/>
          </w:rPr>
          <w:t>categorie.iwr@rvo.nl</w:t>
        </w:r>
      </w:hyperlink>
      <w:r w:rsidR="00D2253F">
        <w:t xml:space="preserve">. </w:t>
      </w:r>
      <w:r w:rsidR="00D2253F">
        <w:br/>
        <w:t>Contactpersoon is mr. drs. Karl Muusse.</w:t>
      </w:r>
    </w:p>
    <w:p w14:paraId="624571FB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15" w:name="_Ref240453544"/>
      <w:bookmarkStart w:id="16" w:name="_Toc105681064"/>
      <w:r w:rsidRPr="00B14C5A">
        <w:t>Planning</w:t>
      </w:r>
      <w:bookmarkEnd w:id="15"/>
      <w:bookmarkEnd w:id="16"/>
    </w:p>
    <w:p w14:paraId="1D32A00C" w14:textId="77777777" w:rsidR="00EF38F4" w:rsidRPr="008A2E85" w:rsidRDefault="00EF38F4" w:rsidP="00EF38F4">
      <w:r w:rsidRPr="008A2E85">
        <w:t xml:space="preserve">Met betrekking tot deze </w:t>
      </w:r>
      <w:r>
        <w:t>marktraadpleging</w:t>
      </w:r>
      <w:r w:rsidRPr="008A2E85">
        <w:t xml:space="preserve"> geldt het navolgende tijdschema:</w:t>
      </w:r>
    </w:p>
    <w:p w14:paraId="3A32BB7C" w14:textId="77777777" w:rsidR="00EF38F4" w:rsidRPr="008A2E85" w:rsidRDefault="00EF38F4" w:rsidP="00EF38F4"/>
    <w:tbl>
      <w:tblPr>
        <w:tblW w:w="836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5635"/>
      </w:tblGrid>
      <w:tr w:rsidR="00EF38F4" w:rsidRPr="000E071B" w14:paraId="0C6B259B" w14:textId="77777777">
        <w:tc>
          <w:tcPr>
            <w:tcW w:w="2728" w:type="dxa"/>
            <w:shd w:val="clear" w:color="auto" w:fill="E6E6E6"/>
          </w:tcPr>
          <w:p w14:paraId="474F56B1" w14:textId="104E696C" w:rsidR="00EF38F4" w:rsidRPr="000E071B" w:rsidRDefault="004C7BE9" w:rsidP="00EF38F4">
            <w:r>
              <w:t>09</w:t>
            </w:r>
            <w:r w:rsidR="00ED338C" w:rsidRPr="000E071B">
              <w:t>-</w:t>
            </w:r>
            <w:r w:rsidR="00D824C8">
              <w:t>0</w:t>
            </w:r>
            <w:r w:rsidR="00ED338C" w:rsidRPr="000E071B">
              <w:t>6-2022</w:t>
            </w:r>
          </w:p>
        </w:tc>
        <w:tc>
          <w:tcPr>
            <w:tcW w:w="5635" w:type="dxa"/>
          </w:tcPr>
          <w:p w14:paraId="49BDAB8D" w14:textId="77777777" w:rsidR="00EF38F4" w:rsidRPr="000E071B" w:rsidRDefault="00EF38F4" w:rsidP="00622E01">
            <w:r w:rsidRPr="000E071B">
              <w:rPr>
                <w:rFonts w:cs="Tahoma"/>
                <w:iCs/>
              </w:rPr>
              <w:t xml:space="preserve">Publicatie/verzending </w:t>
            </w:r>
            <w:r w:rsidR="00622E01" w:rsidRPr="000E071B">
              <w:rPr>
                <w:rFonts w:cs="Tahoma"/>
                <w:iCs/>
              </w:rPr>
              <w:t>marktraadpleging</w:t>
            </w:r>
          </w:p>
        </w:tc>
      </w:tr>
      <w:tr w:rsidR="00EF38F4" w:rsidRPr="000E071B" w14:paraId="296D6712" w14:textId="77777777">
        <w:tc>
          <w:tcPr>
            <w:tcW w:w="2728" w:type="dxa"/>
            <w:shd w:val="clear" w:color="auto" w:fill="E6E6E6"/>
          </w:tcPr>
          <w:p w14:paraId="1978B0C5" w14:textId="2E3C82C5" w:rsidR="00EF38F4" w:rsidRPr="000E071B" w:rsidRDefault="00ED338C" w:rsidP="00EF38F4">
            <w:r w:rsidRPr="000E071B">
              <w:t>01-07-2022</w:t>
            </w:r>
          </w:p>
        </w:tc>
        <w:tc>
          <w:tcPr>
            <w:tcW w:w="5635" w:type="dxa"/>
          </w:tcPr>
          <w:p w14:paraId="4622358E" w14:textId="77777777" w:rsidR="00EF38F4" w:rsidRPr="000E071B" w:rsidRDefault="00EF38F4" w:rsidP="00622E01">
            <w:pPr>
              <w:rPr>
                <w:rFonts w:cs="Tahoma"/>
                <w:iCs/>
                <w:kern w:val="1"/>
              </w:rPr>
            </w:pPr>
            <w:r w:rsidRPr="000E071B">
              <w:t>Uiterste datum voor het indienen van antwoorden</w:t>
            </w:r>
            <w:r w:rsidR="00622E01" w:rsidRPr="000E071B">
              <w:t xml:space="preserve"> door marktpartijen</w:t>
            </w:r>
          </w:p>
        </w:tc>
      </w:tr>
      <w:tr w:rsidR="00E70F50" w:rsidRPr="008A2E85" w14:paraId="5930833A" w14:textId="77777777">
        <w:tc>
          <w:tcPr>
            <w:tcW w:w="2728" w:type="dxa"/>
            <w:shd w:val="clear" w:color="auto" w:fill="E6E6E6"/>
          </w:tcPr>
          <w:p w14:paraId="5BB5491F" w14:textId="366AEAD7" w:rsidR="00E70F50" w:rsidRPr="000E071B" w:rsidRDefault="000E071B" w:rsidP="00EF38F4">
            <w:r w:rsidRPr="000E071B">
              <w:t>06-07-2022 en 07-07-2022</w:t>
            </w:r>
          </w:p>
        </w:tc>
        <w:tc>
          <w:tcPr>
            <w:tcW w:w="5635" w:type="dxa"/>
          </w:tcPr>
          <w:p w14:paraId="54C308AC" w14:textId="450DC971" w:rsidR="00E70F50" w:rsidRDefault="00E70F50" w:rsidP="00622E01">
            <w:r w:rsidRPr="000E071B">
              <w:t>Gesprekken met door IUZ-EZK uitgekozen partijen</w:t>
            </w:r>
          </w:p>
        </w:tc>
      </w:tr>
    </w:tbl>
    <w:p w14:paraId="6517F940" w14:textId="77777777" w:rsidR="00EF38F4" w:rsidRPr="008A2E85" w:rsidRDefault="00EF38F4" w:rsidP="00EF38F4"/>
    <w:p w14:paraId="63C1F2AD" w14:textId="77777777" w:rsidR="00EF38F4" w:rsidRDefault="0033029D" w:rsidP="00EF38F4">
      <w:r>
        <w:t xml:space="preserve">De organisatie </w:t>
      </w:r>
      <w:r w:rsidR="00622E01">
        <w:t>zal u bij wijzigingen van de termijnen</w:t>
      </w:r>
      <w:r w:rsidR="00EF38F4">
        <w:t xml:space="preserve"> </w:t>
      </w:r>
      <w:r w:rsidR="00622E01">
        <w:t>informeren</w:t>
      </w:r>
      <w:r w:rsidR="0024180C">
        <w:t>.</w:t>
      </w:r>
    </w:p>
    <w:p w14:paraId="2287BC4D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17" w:name="_Toc105681065"/>
      <w:r w:rsidRPr="00B14C5A">
        <w:t>Vragen</w:t>
      </w:r>
      <w:r>
        <w:t xml:space="preserve"> over de marktraadpleging</w:t>
      </w:r>
      <w:bookmarkEnd w:id="17"/>
    </w:p>
    <w:p w14:paraId="4C4FAD90" w14:textId="5613CA79" w:rsidR="00EF38F4" w:rsidRDefault="00C8039E" w:rsidP="00EF38F4">
      <w:r>
        <w:rPr>
          <w:rFonts w:cs="Tahoma"/>
        </w:rPr>
        <w:t>Er is geen ruimte qua planning om i</w:t>
      </w:r>
      <w:r w:rsidR="00EF38F4" w:rsidRPr="008A2E85">
        <w:rPr>
          <w:rFonts w:cs="Tahoma"/>
        </w:rPr>
        <w:t xml:space="preserve">nhoudelijke vragen omtrent </w:t>
      </w:r>
      <w:r w:rsidR="00EF38F4">
        <w:rPr>
          <w:rFonts w:cs="Tahoma"/>
        </w:rPr>
        <w:t xml:space="preserve">de marktraadpleging </w:t>
      </w:r>
      <w:r>
        <w:rPr>
          <w:rFonts w:cs="Tahoma"/>
        </w:rPr>
        <w:t>te stellen</w:t>
      </w:r>
      <w:r w:rsidR="00EF38F4" w:rsidRPr="008A2E85">
        <w:t xml:space="preserve">. </w:t>
      </w:r>
      <w:r>
        <w:t>U wordt verzocht eventuele aannames bij uw antwoorden als zodanig te vermelden.</w:t>
      </w:r>
    </w:p>
    <w:p w14:paraId="27C2541E" w14:textId="77777777" w:rsidR="00EF38F4" w:rsidRPr="00B14C5A" w:rsidRDefault="00F84626" w:rsidP="00EF38F4">
      <w:pPr>
        <w:pStyle w:val="Kop2"/>
        <w:tabs>
          <w:tab w:val="left" w:pos="540"/>
        </w:tabs>
        <w:ind w:hanging="936"/>
      </w:pPr>
      <w:bookmarkStart w:id="18" w:name="_Toc105681066"/>
      <w:r>
        <w:t xml:space="preserve">Aanvullende </w:t>
      </w:r>
      <w:r w:rsidR="00EF38F4">
        <w:t>voorstellen</w:t>
      </w:r>
      <w:bookmarkEnd w:id="18"/>
    </w:p>
    <w:p w14:paraId="6521BE77" w14:textId="77777777" w:rsidR="00F84626" w:rsidRDefault="0033029D" w:rsidP="00EF38F4">
      <w:r>
        <w:t xml:space="preserve">De organisatie is </w:t>
      </w:r>
      <w:r w:rsidR="00F84626">
        <w:t>geïnteresseerd</w:t>
      </w:r>
      <w:r>
        <w:t xml:space="preserve"> in uw antwoorden. Heeft u </w:t>
      </w:r>
      <w:r w:rsidR="00F84626">
        <w:t>d</w:t>
      </w:r>
      <w:r>
        <w:t xml:space="preserve">aarnaast nog andere </w:t>
      </w:r>
      <w:r w:rsidR="007D2C30">
        <w:t xml:space="preserve">nuttige </w:t>
      </w:r>
      <w:r>
        <w:t xml:space="preserve">opmerkingen die </w:t>
      </w:r>
      <w:r w:rsidR="002E334A">
        <w:t>de organisatie</w:t>
      </w:r>
      <w:r>
        <w:t xml:space="preserve"> </w:t>
      </w:r>
      <w:r w:rsidR="00F84626">
        <w:t>k</w:t>
      </w:r>
      <w:r w:rsidR="002E334A">
        <w:t>an</w:t>
      </w:r>
      <w:r w:rsidR="00F84626">
        <w:t xml:space="preserve"> </w:t>
      </w:r>
      <w:r>
        <w:t>gebruiken in de eve</w:t>
      </w:r>
      <w:r w:rsidR="00F84626">
        <w:t>ntu</w:t>
      </w:r>
      <w:r>
        <w:t>ele opdracht</w:t>
      </w:r>
      <w:r w:rsidR="007D2C30">
        <w:t>,</w:t>
      </w:r>
      <w:r>
        <w:t xml:space="preserve"> dan zie</w:t>
      </w:r>
      <w:r w:rsidR="002E334A">
        <w:t xml:space="preserve">t de organisatie </w:t>
      </w:r>
      <w:r w:rsidR="00F84626">
        <w:t>deze graag tegem</w:t>
      </w:r>
      <w:r w:rsidR="0024180C">
        <w:t>oet.</w:t>
      </w:r>
    </w:p>
    <w:p w14:paraId="5A94C494" w14:textId="77777777" w:rsidR="00EF38F4" w:rsidRDefault="00EF38F4" w:rsidP="00EF38F4">
      <w:pPr>
        <w:pStyle w:val="Kop2"/>
        <w:tabs>
          <w:tab w:val="left" w:pos="540"/>
        </w:tabs>
        <w:ind w:hanging="936"/>
      </w:pPr>
      <w:bookmarkStart w:id="19" w:name="_Toc105681067"/>
      <w:r>
        <w:t>Resultaten van de marktraadpleging</w:t>
      </w:r>
      <w:bookmarkEnd w:id="19"/>
    </w:p>
    <w:p w14:paraId="18464A71" w14:textId="77777777" w:rsidR="00F84626" w:rsidRDefault="00F84626" w:rsidP="00EF38F4">
      <w:r>
        <w:t>De organisatie kan</w:t>
      </w:r>
      <w:r w:rsidR="00EF38F4" w:rsidRPr="00EF38F4">
        <w:t xml:space="preserve"> de informatie die verzameld is naar aanleiding van deze </w:t>
      </w:r>
      <w:r>
        <w:t xml:space="preserve">marktraadpleging </w:t>
      </w:r>
      <w:r w:rsidR="002C2E00">
        <w:t>ge</w:t>
      </w:r>
      <w:r w:rsidR="00EF38F4" w:rsidRPr="00EF38F4">
        <w:t xml:space="preserve">bruiken bij het </w:t>
      </w:r>
      <w:r w:rsidR="00CE6F08">
        <w:t>opstellen van een eventuele opdracht</w:t>
      </w:r>
      <w:r w:rsidR="00EF38F4" w:rsidRPr="00EF38F4">
        <w:t>.</w:t>
      </w:r>
      <w:r w:rsidR="001E6B2B">
        <w:t xml:space="preserve"> </w:t>
      </w:r>
      <w:r w:rsidR="00EF38F4" w:rsidRPr="00EF38F4">
        <w:t>Ge</w:t>
      </w:r>
      <w:r w:rsidR="009D4C1E">
        <w:t>ïnteresseerde</w:t>
      </w:r>
      <w:r w:rsidR="00EF38F4" w:rsidRPr="00EF38F4">
        <w:t xml:space="preserve">n dienen er rekening mee te houden dat informatie die zij in het kader van deze marktraadpleging verstrekken, openbaar </w:t>
      </w:r>
      <w:r w:rsidR="00751EED">
        <w:t xml:space="preserve">(zij het in geanonimiseerde vorm) </w:t>
      </w:r>
      <w:r w:rsidR="0024180C">
        <w:t>kan worden gemaakt.</w:t>
      </w:r>
    </w:p>
    <w:p w14:paraId="5BA2A15F" w14:textId="77777777" w:rsidR="00F84626" w:rsidRDefault="00F84626" w:rsidP="00EF38F4"/>
    <w:p w14:paraId="0915AEEE" w14:textId="77777777" w:rsidR="00EF38F4" w:rsidRDefault="00F84626" w:rsidP="00EF38F4">
      <w:r>
        <w:t xml:space="preserve">De organisatie wil de door </w:t>
      </w:r>
      <w:r w:rsidR="009D4C1E">
        <w:t xml:space="preserve">geïnteresseerden </w:t>
      </w:r>
      <w:r>
        <w:t>verstrekte informatie zonder voorbehouden kunnen gebruiken. Om deze reden zal de organisatie eventuele claims/voorbehouden van geïnteresseerden over het gebruik van informatie of vertrouwelijkheid, niet honoreren.</w:t>
      </w:r>
      <w:r w:rsidR="009D4C1E">
        <w:t xml:space="preserve"> Door het deelnemen aan deze marktraadpleging </w:t>
      </w:r>
      <w:r w:rsidR="007D2C30">
        <w:t>stemt u hiermee in.</w:t>
      </w:r>
    </w:p>
    <w:p w14:paraId="1FE485C7" w14:textId="77777777" w:rsidR="00D073F7" w:rsidRDefault="00D073F7" w:rsidP="00EF38F4"/>
    <w:p w14:paraId="1CECE84E" w14:textId="77777777" w:rsidR="00D073F7" w:rsidRDefault="00D073F7" w:rsidP="00D073F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Bij</w:t>
      </w:r>
      <w:r w:rsidR="007D2C30">
        <w:rPr>
          <w:sz w:val="18"/>
          <w:szCs w:val="18"/>
        </w:rPr>
        <w:t xml:space="preserve"> een eventuele aanbesteding zal</w:t>
      </w:r>
      <w:r>
        <w:rPr>
          <w:sz w:val="18"/>
          <w:szCs w:val="18"/>
        </w:rPr>
        <w:t xml:space="preserve"> geen onderscheid worden gemaakt tussen partijen die al dan niet hebben deelg</w:t>
      </w:r>
      <w:r w:rsidR="0024180C">
        <w:rPr>
          <w:sz w:val="18"/>
          <w:szCs w:val="18"/>
        </w:rPr>
        <w:t>enomen aan de marktraadpleging.</w:t>
      </w:r>
    </w:p>
    <w:p w14:paraId="4798B6FA" w14:textId="77777777" w:rsidR="00EF38F4" w:rsidRDefault="00EF38F4" w:rsidP="00EF38F4">
      <w:pPr>
        <w:pStyle w:val="Kop2"/>
        <w:tabs>
          <w:tab w:val="left" w:pos="540"/>
        </w:tabs>
        <w:ind w:hanging="936"/>
      </w:pPr>
      <w:bookmarkStart w:id="20" w:name="_Toc105681068"/>
      <w:r>
        <w:lastRenderedPageBreak/>
        <w:t>Rechtsverhouding</w:t>
      </w:r>
      <w:bookmarkEnd w:id="20"/>
    </w:p>
    <w:p w14:paraId="48B068F7" w14:textId="77777777" w:rsidR="00EF38F4" w:rsidRPr="000A0296" w:rsidRDefault="000A0296" w:rsidP="000A0296">
      <w:pPr>
        <w:pStyle w:val="CM1"/>
        <w:spacing w:before="200" w:after="200"/>
        <w:rPr>
          <w:rFonts w:ascii="Verdana" w:hAnsi="Verdana"/>
          <w:sz w:val="18"/>
          <w:szCs w:val="18"/>
        </w:rPr>
      </w:pPr>
      <w:r w:rsidRPr="000A0296">
        <w:rPr>
          <w:rFonts w:ascii="Verdana" w:hAnsi="Verdana"/>
          <w:sz w:val="18"/>
          <w:szCs w:val="18"/>
        </w:rPr>
        <w:t>De marktraadpleging is voor alle partijen</w:t>
      </w:r>
      <w:r w:rsidR="009D4C1E">
        <w:rPr>
          <w:rFonts w:ascii="Verdana" w:hAnsi="Verdana"/>
          <w:sz w:val="18"/>
          <w:szCs w:val="18"/>
        </w:rPr>
        <w:t xml:space="preserve"> (de organisatie en de geïnteresseerden)</w:t>
      </w:r>
      <w:r w:rsidRPr="000A0296">
        <w:rPr>
          <w:rFonts w:ascii="Verdana" w:hAnsi="Verdana"/>
          <w:sz w:val="18"/>
          <w:szCs w:val="18"/>
        </w:rPr>
        <w:t xml:space="preserve"> vrijblijvend</w:t>
      </w:r>
      <w:r w:rsidR="00AE75D9">
        <w:rPr>
          <w:rFonts w:ascii="Verdana" w:hAnsi="Verdana"/>
          <w:sz w:val="18"/>
          <w:szCs w:val="18"/>
        </w:rPr>
        <w:t xml:space="preserve"> en</w:t>
      </w:r>
      <w:r w:rsidRPr="000A0296">
        <w:rPr>
          <w:rFonts w:ascii="Verdana" w:hAnsi="Verdana"/>
          <w:sz w:val="18"/>
          <w:szCs w:val="18"/>
        </w:rPr>
        <w:t xml:space="preserve"> houdt op geen enkele wijze </w:t>
      </w:r>
      <w:r w:rsidR="007D2C30">
        <w:rPr>
          <w:rFonts w:ascii="Verdana" w:hAnsi="Verdana"/>
          <w:sz w:val="18"/>
          <w:szCs w:val="18"/>
        </w:rPr>
        <w:t xml:space="preserve">een </w:t>
      </w:r>
      <w:r w:rsidRPr="000A0296">
        <w:rPr>
          <w:rFonts w:ascii="Verdana" w:hAnsi="Verdana"/>
          <w:sz w:val="18"/>
          <w:szCs w:val="18"/>
        </w:rPr>
        <w:t xml:space="preserve">verplichting in om met </w:t>
      </w:r>
      <w:r w:rsidR="0014335E">
        <w:rPr>
          <w:rFonts w:ascii="Verdana" w:hAnsi="Verdana"/>
          <w:sz w:val="18"/>
          <w:szCs w:val="18"/>
        </w:rPr>
        <w:t>deelnemers</w:t>
      </w:r>
      <w:r w:rsidRPr="000A0296">
        <w:rPr>
          <w:rFonts w:ascii="Verdana" w:hAnsi="Verdana"/>
          <w:sz w:val="18"/>
          <w:szCs w:val="18"/>
        </w:rPr>
        <w:t xml:space="preserve"> in een bepaalde rechtsverhouding te treden. </w:t>
      </w:r>
      <w:r w:rsidR="00EF38F4" w:rsidRPr="000A0296">
        <w:rPr>
          <w:rFonts w:ascii="Verdana" w:hAnsi="Verdana"/>
          <w:sz w:val="18"/>
          <w:szCs w:val="18"/>
        </w:rPr>
        <w:t xml:space="preserve">Er kunnen geen rechten </w:t>
      </w:r>
      <w:r w:rsidR="00EF38F4" w:rsidRPr="008C5C3B">
        <w:rPr>
          <w:rFonts w:ascii="Verdana" w:hAnsi="Verdana"/>
          <w:sz w:val="18"/>
          <w:szCs w:val="18"/>
        </w:rPr>
        <w:t>worden ontleend aan deelname aan de</w:t>
      </w:r>
      <w:r w:rsidR="00EF38F4" w:rsidRPr="000A0296">
        <w:rPr>
          <w:rFonts w:ascii="Verdana" w:hAnsi="Verdana"/>
          <w:sz w:val="18"/>
          <w:szCs w:val="18"/>
        </w:rPr>
        <w:t xml:space="preserve"> marktraadpleging of tijdens de marktraadpleging</w:t>
      </w:r>
      <w:r w:rsidR="00B7051C">
        <w:rPr>
          <w:rFonts w:ascii="Verdana" w:hAnsi="Verdana"/>
          <w:sz w:val="18"/>
          <w:szCs w:val="18"/>
        </w:rPr>
        <w:t xml:space="preserve"> </w:t>
      </w:r>
      <w:r w:rsidR="00B7051C" w:rsidRPr="000A0296">
        <w:rPr>
          <w:rFonts w:ascii="Verdana" w:hAnsi="Verdana"/>
          <w:sz w:val="18"/>
          <w:szCs w:val="18"/>
        </w:rPr>
        <w:t>verstrekte informatie</w:t>
      </w:r>
      <w:r w:rsidR="00EF38F4" w:rsidRPr="000A0296">
        <w:rPr>
          <w:rFonts w:ascii="Verdana" w:hAnsi="Verdana"/>
          <w:sz w:val="18"/>
          <w:szCs w:val="18"/>
        </w:rPr>
        <w:t>.</w:t>
      </w:r>
    </w:p>
    <w:p w14:paraId="32B7A4E5" w14:textId="77777777" w:rsidR="00EF38F4" w:rsidRDefault="00EF38F4" w:rsidP="0045324C">
      <w:pPr>
        <w:pStyle w:val="Kop1"/>
      </w:pPr>
      <w:r w:rsidRPr="00DC5309">
        <w:br w:type="page"/>
      </w:r>
      <w:bookmarkStart w:id="21" w:name="_Toc105681069"/>
      <w:r w:rsidR="0045324C">
        <w:lastRenderedPageBreak/>
        <w:t>I</w:t>
      </w:r>
      <w:r w:rsidR="002C2E00">
        <w:t>nformatieaanvraag</w:t>
      </w:r>
      <w:bookmarkEnd w:id="21"/>
    </w:p>
    <w:p w14:paraId="4A3DC4E0" w14:textId="77777777" w:rsidR="0045324C" w:rsidRDefault="00EF38F4" w:rsidP="00B1246E">
      <w:r w:rsidRPr="0045324C">
        <w:t xml:space="preserve">U </w:t>
      </w:r>
      <w:r w:rsidR="007D5569" w:rsidRPr="0045324C">
        <w:t>wordt</w:t>
      </w:r>
      <w:r w:rsidRPr="0045324C">
        <w:t xml:space="preserve"> uitgenodigd </w:t>
      </w:r>
      <w:r w:rsidR="0045324C">
        <w:t>onderstaande</w:t>
      </w:r>
      <w:r w:rsidRPr="0045324C">
        <w:t xml:space="preserve"> </w:t>
      </w:r>
      <w:r w:rsidR="0045324C">
        <w:t xml:space="preserve">gegevens en </w:t>
      </w:r>
      <w:r w:rsidRPr="0045324C">
        <w:t>vragen zo volledig mogelijk</w:t>
      </w:r>
      <w:r w:rsidR="00BE294A" w:rsidRPr="0045324C">
        <w:t xml:space="preserve"> </w:t>
      </w:r>
      <w:r w:rsidR="0024180C">
        <w:t>te beantwoorden.</w:t>
      </w:r>
    </w:p>
    <w:p w14:paraId="3EB69D7E" w14:textId="77777777" w:rsidR="00B1246E" w:rsidRPr="0045324C" w:rsidRDefault="00B1246E" w:rsidP="00B1246E"/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88"/>
      </w:tblGrid>
      <w:tr w:rsidR="0045324C" w:rsidRPr="008A2E85" w14:paraId="3E9B1B29" w14:textId="77777777" w:rsidTr="00F96C4E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7EC4B5A0" w14:textId="37230CB5" w:rsidR="0045324C" w:rsidRPr="008A2E85" w:rsidRDefault="0045324C" w:rsidP="00EF38F4">
            <w:r w:rsidRPr="008A2E85">
              <w:t xml:space="preserve">Naam </w:t>
            </w:r>
            <w:r w:rsidR="004C7BE9">
              <w:t>bedrijf</w:t>
            </w:r>
            <w:r w:rsidRPr="008A2E85">
              <w:t>:</w:t>
            </w:r>
          </w:p>
        </w:tc>
        <w:tc>
          <w:tcPr>
            <w:tcW w:w="6588" w:type="dxa"/>
            <w:shd w:val="clear" w:color="auto" w:fill="auto"/>
            <w:noWrap/>
          </w:tcPr>
          <w:p w14:paraId="5B78A692" w14:textId="77777777" w:rsidR="0045324C" w:rsidRPr="008A2E85" w:rsidRDefault="0045324C" w:rsidP="00EF38F4">
            <w:r w:rsidRPr="008A2E85">
              <w:t xml:space="preserve"> </w:t>
            </w:r>
          </w:p>
        </w:tc>
      </w:tr>
      <w:tr w:rsidR="0045324C" w:rsidRPr="008A2E85" w14:paraId="3053A179" w14:textId="77777777" w:rsidTr="00F96C4E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5F6DD1DA" w14:textId="77777777" w:rsidR="0045324C" w:rsidRPr="008A2E85" w:rsidRDefault="0045324C" w:rsidP="00EF38F4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588" w:type="dxa"/>
            <w:shd w:val="clear" w:color="auto" w:fill="auto"/>
            <w:noWrap/>
          </w:tcPr>
          <w:p w14:paraId="13188FDC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78D9DBE7" w14:textId="77777777" w:rsidTr="00F96C4E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13665B6D" w14:textId="77777777" w:rsidR="0045324C" w:rsidRPr="008A2E85" w:rsidRDefault="0045324C" w:rsidP="00EF38F4">
            <w:r>
              <w:t>Tel. Nummer contactpersoon:</w:t>
            </w:r>
          </w:p>
        </w:tc>
        <w:tc>
          <w:tcPr>
            <w:tcW w:w="6588" w:type="dxa"/>
            <w:shd w:val="clear" w:color="auto" w:fill="auto"/>
            <w:noWrap/>
          </w:tcPr>
          <w:p w14:paraId="58CE2E7A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1E01268B" w14:textId="77777777" w:rsidTr="00F96C4E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58D62819" w14:textId="77777777" w:rsidR="0045324C" w:rsidRPr="008A2E85" w:rsidRDefault="0045324C" w:rsidP="00EF38F4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588" w:type="dxa"/>
            <w:shd w:val="clear" w:color="auto" w:fill="auto"/>
            <w:noWrap/>
          </w:tcPr>
          <w:p w14:paraId="2ACD389A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</w:tbl>
    <w:p w14:paraId="43F6B669" w14:textId="0555674D" w:rsidR="00EF38F4" w:rsidRDefault="00EF38F4" w:rsidP="00EF38F4">
      <w:pPr>
        <w:rPr>
          <w:highlight w:val="yellow"/>
        </w:rPr>
      </w:pPr>
    </w:p>
    <w:tbl>
      <w:tblPr>
        <w:tblStyle w:val="Tabelraster1"/>
        <w:tblW w:w="8359" w:type="dxa"/>
        <w:tblLook w:val="04A0" w:firstRow="1" w:lastRow="0" w:firstColumn="1" w:lastColumn="0" w:noHBand="0" w:noVBand="1"/>
      </w:tblPr>
      <w:tblGrid>
        <w:gridCol w:w="1161"/>
        <w:gridCol w:w="2315"/>
        <w:gridCol w:w="4883"/>
      </w:tblGrid>
      <w:tr w:rsidR="004C4E4D" w:rsidRPr="004C4E4D" w14:paraId="114D7F11" w14:textId="77777777" w:rsidTr="00F96C4E">
        <w:tc>
          <w:tcPr>
            <w:tcW w:w="1161" w:type="dxa"/>
            <w:shd w:val="clear" w:color="auto" w:fill="FFFF00"/>
          </w:tcPr>
          <w:p w14:paraId="4B08A56F" w14:textId="77777777" w:rsidR="004C4E4D" w:rsidRPr="004C4E4D" w:rsidRDefault="004C4E4D" w:rsidP="004C4E4D">
            <w:pPr>
              <w:spacing w:line="240" w:lineRule="auto"/>
              <w:rPr>
                <w:b/>
                <w:bCs/>
                <w:szCs w:val="18"/>
              </w:rPr>
            </w:pPr>
            <w:proofErr w:type="spellStart"/>
            <w:r w:rsidRPr="004C4E4D">
              <w:rPr>
                <w:b/>
                <w:bCs/>
                <w:szCs w:val="18"/>
              </w:rPr>
              <w:t>Nr</w:t>
            </w:r>
            <w:proofErr w:type="spellEnd"/>
          </w:p>
        </w:tc>
        <w:tc>
          <w:tcPr>
            <w:tcW w:w="2315" w:type="dxa"/>
            <w:shd w:val="clear" w:color="auto" w:fill="FFFF00"/>
          </w:tcPr>
          <w:p w14:paraId="25BF636D" w14:textId="77777777" w:rsidR="004C4E4D" w:rsidRPr="004C4E4D" w:rsidRDefault="004C4E4D" w:rsidP="004C4E4D">
            <w:pPr>
              <w:spacing w:line="240" w:lineRule="auto"/>
              <w:rPr>
                <w:b/>
                <w:bCs/>
                <w:szCs w:val="18"/>
              </w:rPr>
            </w:pPr>
            <w:r w:rsidRPr="004C4E4D">
              <w:rPr>
                <w:b/>
                <w:bCs/>
                <w:szCs w:val="18"/>
              </w:rPr>
              <w:t>Onderwerp</w:t>
            </w:r>
          </w:p>
        </w:tc>
        <w:tc>
          <w:tcPr>
            <w:tcW w:w="4883" w:type="dxa"/>
            <w:shd w:val="clear" w:color="auto" w:fill="FFFF00"/>
          </w:tcPr>
          <w:p w14:paraId="3A5606BE" w14:textId="77777777" w:rsidR="004C4E4D" w:rsidRPr="004C4E4D" w:rsidRDefault="004C4E4D" w:rsidP="004C4E4D">
            <w:pPr>
              <w:spacing w:line="240" w:lineRule="auto"/>
              <w:rPr>
                <w:b/>
                <w:bCs/>
                <w:szCs w:val="18"/>
              </w:rPr>
            </w:pPr>
            <w:r w:rsidRPr="004C4E4D">
              <w:rPr>
                <w:b/>
                <w:bCs/>
                <w:szCs w:val="18"/>
              </w:rPr>
              <w:t>Vraag</w:t>
            </w:r>
          </w:p>
        </w:tc>
      </w:tr>
      <w:tr w:rsidR="0018791C" w:rsidRPr="004C4E4D" w14:paraId="070588C5" w14:textId="77777777" w:rsidTr="00F96C4E">
        <w:tc>
          <w:tcPr>
            <w:tcW w:w="1161" w:type="dxa"/>
          </w:tcPr>
          <w:p w14:paraId="2BEDAC48" w14:textId="77777777" w:rsidR="0018791C" w:rsidRPr="004C4E4D" w:rsidRDefault="0018791C" w:rsidP="00906A5A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1</w:t>
            </w:r>
          </w:p>
        </w:tc>
        <w:tc>
          <w:tcPr>
            <w:tcW w:w="2315" w:type="dxa"/>
          </w:tcPr>
          <w:p w14:paraId="57F708EB" w14:textId="11511B6B" w:rsidR="0018791C" w:rsidRPr="004C4E4D" w:rsidRDefault="0018791C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Oplossing</w:t>
            </w:r>
          </w:p>
        </w:tc>
        <w:tc>
          <w:tcPr>
            <w:tcW w:w="4883" w:type="dxa"/>
          </w:tcPr>
          <w:p w14:paraId="3B1DF324" w14:textId="7CB0B550" w:rsidR="0018791C" w:rsidRPr="004C4E4D" w:rsidRDefault="0018791C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In hoeverre kan uw oplossing voldoen aan de punten zoals verwoord in paragraaf 1.4 t/m 1.6?</w:t>
            </w:r>
            <w:r w:rsidR="00C838F5">
              <w:rPr>
                <w:szCs w:val="18"/>
              </w:rPr>
              <w:t xml:space="preserve"> Licht dit s.v.p. toe.</w:t>
            </w:r>
          </w:p>
        </w:tc>
      </w:tr>
      <w:tr w:rsidR="0018791C" w:rsidRPr="004C4E4D" w14:paraId="4B7B0872" w14:textId="77777777" w:rsidTr="00F96C4E">
        <w:tc>
          <w:tcPr>
            <w:tcW w:w="8359" w:type="dxa"/>
            <w:gridSpan w:val="3"/>
          </w:tcPr>
          <w:p w14:paraId="7A5C9520" w14:textId="77777777" w:rsidR="0018791C" w:rsidRPr="004C4E4D" w:rsidRDefault="0018791C" w:rsidP="00906A5A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4CD1E93B" w14:textId="77777777" w:rsidR="0018791C" w:rsidRPr="004C4E4D" w:rsidRDefault="0018791C" w:rsidP="00906A5A">
            <w:pPr>
              <w:spacing w:line="240" w:lineRule="auto"/>
              <w:rPr>
                <w:szCs w:val="18"/>
              </w:rPr>
            </w:pPr>
          </w:p>
          <w:p w14:paraId="2BED58F9" w14:textId="77777777" w:rsidR="0018791C" w:rsidRPr="004C4E4D" w:rsidRDefault="0018791C" w:rsidP="00906A5A">
            <w:pPr>
              <w:spacing w:line="240" w:lineRule="auto"/>
              <w:rPr>
                <w:szCs w:val="18"/>
              </w:rPr>
            </w:pPr>
          </w:p>
        </w:tc>
      </w:tr>
      <w:tr w:rsidR="006C2EF4" w:rsidRPr="0042434C" w14:paraId="54FD447B" w14:textId="77777777" w:rsidTr="00DC6A3F">
        <w:tc>
          <w:tcPr>
            <w:tcW w:w="1161" w:type="dxa"/>
          </w:tcPr>
          <w:p w14:paraId="7AAF1AC0" w14:textId="7450C49C" w:rsidR="006C2EF4" w:rsidRPr="004C4E4D" w:rsidRDefault="006C2EF4" w:rsidP="00DC6A3F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315" w:type="dxa"/>
          </w:tcPr>
          <w:p w14:paraId="2AA227FF" w14:textId="7F707366" w:rsidR="006C2EF4" w:rsidRPr="004C4E4D" w:rsidRDefault="006C2EF4" w:rsidP="00DC6A3F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Oplossing (2)</w:t>
            </w:r>
          </w:p>
        </w:tc>
        <w:tc>
          <w:tcPr>
            <w:tcW w:w="4883" w:type="dxa"/>
          </w:tcPr>
          <w:p w14:paraId="29E51903" w14:textId="77777777" w:rsidR="006C2EF4" w:rsidRPr="005D6F57" w:rsidRDefault="006C2EF4" w:rsidP="00DC6A3F">
            <w:pPr>
              <w:spacing w:line="240" w:lineRule="auto"/>
              <w:rPr>
                <w:szCs w:val="18"/>
              </w:rPr>
            </w:pPr>
            <w:r w:rsidRPr="005D6F57">
              <w:rPr>
                <w:szCs w:val="18"/>
              </w:rPr>
              <w:t xml:space="preserve">a) Welke elementen heeft uw oplossing nodig? Denk aan Hybride </w:t>
            </w:r>
            <w:proofErr w:type="spellStart"/>
            <w:r w:rsidRPr="005D6F57">
              <w:rPr>
                <w:szCs w:val="18"/>
              </w:rPr>
              <w:t>cloud</w:t>
            </w:r>
            <w:proofErr w:type="spellEnd"/>
            <w:r w:rsidRPr="005D6F57">
              <w:rPr>
                <w:szCs w:val="18"/>
              </w:rPr>
              <w:t xml:space="preserve">, Public </w:t>
            </w:r>
            <w:proofErr w:type="spellStart"/>
            <w:r w:rsidRPr="005D6F57">
              <w:rPr>
                <w:szCs w:val="18"/>
              </w:rPr>
              <w:t>cloud</w:t>
            </w:r>
            <w:proofErr w:type="spellEnd"/>
            <w:r w:rsidRPr="005D6F57">
              <w:rPr>
                <w:szCs w:val="18"/>
              </w:rPr>
              <w:t xml:space="preserve">, Private </w:t>
            </w:r>
            <w:proofErr w:type="spellStart"/>
            <w:r w:rsidRPr="005D6F57">
              <w:rPr>
                <w:szCs w:val="18"/>
              </w:rPr>
              <w:t>cloud</w:t>
            </w:r>
            <w:proofErr w:type="spellEnd"/>
            <w:r w:rsidRPr="005D6F57">
              <w:rPr>
                <w:szCs w:val="18"/>
              </w:rPr>
              <w:t xml:space="preserve">, On </w:t>
            </w:r>
            <w:proofErr w:type="spellStart"/>
            <w:r w:rsidRPr="005D6F57">
              <w:rPr>
                <w:szCs w:val="18"/>
              </w:rPr>
              <w:t>Premise</w:t>
            </w:r>
            <w:proofErr w:type="spellEnd"/>
            <w:r w:rsidRPr="005D6F57">
              <w:rPr>
                <w:szCs w:val="18"/>
              </w:rPr>
              <w:t>?</w:t>
            </w:r>
            <w:r w:rsidRPr="005D6F57">
              <w:rPr>
                <w:szCs w:val="18"/>
              </w:rPr>
              <w:br/>
              <w:t>b) Onze gebruiker maakt deel uit van deelnemersorganisatie A en maakt een print/scan/kopieer opdracht op kantoor van deelnemer B. Hoe voorziet uw oplossing hierin?</w:t>
            </w:r>
            <w:r w:rsidRPr="005D6F57">
              <w:rPr>
                <w:szCs w:val="18"/>
              </w:rPr>
              <w:br/>
              <w:t>c) Welke voorzieningen aan de gebruikerskant zijn nodig om te kunnen printen (Windows queue, toegankelijkheid vanaf M365, mail enz.)</w:t>
            </w:r>
            <w:r w:rsidRPr="005D6F57">
              <w:rPr>
                <w:szCs w:val="18"/>
              </w:rPr>
              <w:br/>
              <w:t>d) Welke voorzieningen aan de gebruikerskant zijn nodig om scans af te leveren anders dan scan2mail</w:t>
            </w:r>
            <w:r w:rsidRPr="005D6F57">
              <w:rPr>
                <w:szCs w:val="18"/>
              </w:rPr>
              <w:br/>
              <w:t xml:space="preserve">e) Wat is er nodig op de </w:t>
            </w:r>
            <w:proofErr w:type="spellStart"/>
            <w:r w:rsidRPr="005D6F57">
              <w:rPr>
                <w:szCs w:val="18"/>
              </w:rPr>
              <w:t>MultiFunctionals</w:t>
            </w:r>
            <w:proofErr w:type="spellEnd"/>
            <w:r w:rsidRPr="005D6F57">
              <w:rPr>
                <w:szCs w:val="18"/>
              </w:rPr>
              <w:t>?</w:t>
            </w:r>
          </w:p>
        </w:tc>
      </w:tr>
      <w:tr w:rsidR="006C2EF4" w:rsidRPr="004C4E4D" w14:paraId="4D6D63FD" w14:textId="77777777" w:rsidTr="00DC6A3F">
        <w:tc>
          <w:tcPr>
            <w:tcW w:w="8359" w:type="dxa"/>
            <w:gridSpan w:val="3"/>
          </w:tcPr>
          <w:p w14:paraId="13390BF6" w14:textId="77777777" w:rsidR="006C2EF4" w:rsidRPr="004C4E4D" w:rsidRDefault="006C2EF4" w:rsidP="00DC6A3F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0E8C97B7" w14:textId="77777777" w:rsidR="006C2EF4" w:rsidRPr="004C4E4D" w:rsidRDefault="006C2EF4" w:rsidP="00DC6A3F">
            <w:pPr>
              <w:spacing w:line="240" w:lineRule="auto"/>
              <w:rPr>
                <w:szCs w:val="18"/>
              </w:rPr>
            </w:pPr>
          </w:p>
          <w:p w14:paraId="42A4F590" w14:textId="77777777" w:rsidR="006C2EF4" w:rsidRPr="004C4E4D" w:rsidRDefault="006C2EF4" w:rsidP="00DC6A3F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127F3D45" w14:textId="77777777" w:rsidTr="00F96C4E">
        <w:tc>
          <w:tcPr>
            <w:tcW w:w="1161" w:type="dxa"/>
          </w:tcPr>
          <w:p w14:paraId="6510730F" w14:textId="648166CB" w:rsidR="004C4E4D" w:rsidRPr="004C4E4D" w:rsidRDefault="006C2EF4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315" w:type="dxa"/>
          </w:tcPr>
          <w:p w14:paraId="431AF605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Capaciteit</w:t>
            </w:r>
          </w:p>
        </w:tc>
        <w:tc>
          <w:tcPr>
            <w:tcW w:w="4883" w:type="dxa"/>
          </w:tcPr>
          <w:p w14:paraId="7C5CE30C" w14:textId="4566B2A0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 xml:space="preserve">Bent u in staat om een </w:t>
            </w:r>
            <w:r w:rsidR="00CE5AD6">
              <w:rPr>
                <w:szCs w:val="18"/>
              </w:rPr>
              <w:t>oplossing</w:t>
            </w:r>
            <w:r w:rsidRPr="004C4E4D">
              <w:rPr>
                <w:szCs w:val="18"/>
              </w:rPr>
              <w:t xml:space="preserve"> in te richten voor de aangegeven deelnemers</w:t>
            </w:r>
            <w:r w:rsidR="00DF1028">
              <w:rPr>
                <w:szCs w:val="18"/>
              </w:rPr>
              <w:t>?</w:t>
            </w:r>
            <w:r w:rsidR="00863CFD">
              <w:rPr>
                <w:szCs w:val="18"/>
              </w:rPr>
              <w:t xml:space="preserve"> Waarop baseert u dat?</w:t>
            </w:r>
          </w:p>
        </w:tc>
      </w:tr>
      <w:tr w:rsidR="004C4E4D" w:rsidRPr="004C4E4D" w14:paraId="7EEF0C77" w14:textId="77777777" w:rsidTr="00F96C4E">
        <w:tc>
          <w:tcPr>
            <w:tcW w:w="8359" w:type="dxa"/>
            <w:gridSpan w:val="3"/>
          </w:tcPr>
          <w:p w14:paraId="365E47EC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59FA09FD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685E2645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190071C9" w14:textId="77777777" w:rsidTr="00F96C4E">
        <w:tc>
          <w:tcPr>
            <w:tcW w:w="1161" w:type="dxa"/>
          </w:tcPr>
          <w:p w14:paraId="33BE248C" w14:textId="69C04130" w:rsidR="004C4E4D" w:rsidRPr="004C4E4D" w:rsidRDefault="006C2EF4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315" w:type="dxa"/>
          </w:tcPr>
          <w:p w14:paraId="208CD751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Open source mogelijkheid</w:t>
            </w:r>
          </w:p>
        </w:tc>
        <w:tc>
          <w:tcPr>
            <w:tcW w:w="4883" w:type="dxa"/>
          </w:tcPr>
          <w:p w14:paraId="562D0AB4" w14:textId="0CA83621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 xml:space="preserve">Maakt uw </w:t>
            </w:r>
            <w:r w:rsidR="00CE5AD6">
              <w:rPr>
                <w:szCs w:val="18"/>
              </w:rPr>
              <w:t>oplossing</w:t>
            </w:r>
            <w:r w:rsidRPr="004C4E4D">
              <w:rPr>
                <w:szCs w:val="18"/>
              </w:rPr>
              <w:t xml:space="preserve"> gebruik van open source software? </w:t>
            </w:r>
            <w:r w:rsidR="008D7B96">
              <w:rPr>
                <w:szCs w:val="18"/>
              </w:rPr>
              <w:t>Zo ja welke componenten.</w:t>
            </w:r>
          </w:p>
        </w:tc>
      </w:tr>
      <w:tr w:rsidR="004C4E4D" w:rsidRPr="004C4E4D" w14:paraId="54D80DE4" w14:textId="77777777" w:rsidTr="00F96C4E">
        <w:tc>
          <w:tcPr>
            <w:tcW w:w="8359" w:type="dxa"/>
            <w:gridSpan w:val="3"/>
          </w:tcPr>
          <w:p w14:paraId="4119F00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bookmarkStart w:id="22" w:name="_Hlk103605258"/>
            <w:r w:rsidRPr="004C4E4D">
              <w:rPr>
                <w:szCs w:val="18"/>
              </w:rPr>
              <w:t>Antwoord:</w:t>
            </w:r>
          </w:p>
          <w:p w14:paraId="1B1B203B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7AB0346C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bookmarkEnd w:id="22"/>
      <w:tr w:rsidR="004C4E4D" w:rsidRPr="004C4E4D" w14:paraId="597FA8AF" w14:textId="77777777" w:rsidTr="00F96C4E">
        <w:tc>
          <w:tcPr>
            <w:tcW w:w="1161" w:type="dxa"/>
          </w:tcPr>
          <w:p w14:paraId="7BCE1D21" w14:textId="46E7AC11" w:rsidR="004C4E4D" w:rsidRPr="004C4E4D" w:rsidRDefault="004C7BE9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315" w:type="dxa"/>
          </w:tcPr>
          <w:p w14:paraId="2D40658A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Verschijningsvorm</w:t>
            </w:r>
          </w:p>
        </w:tc>
        <w:tc>
          <w:tcPr>
            <w:tcW w:w="4883" w:type="dxa"/>
          </w:tcPr>
          <w:p w14:paraId="1A841E00" w14:textId="43939CB6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rFonts w:ascii="Calibri" w:hAnsi="Calibri"/>
                <w:sz w:val="22"/>
                <w:szCs w:val="22"/>
              </w:rPr>
              <w:t xml:space="preserve">En in welke verschijningsvorm (SaaS, </w:t>
            </w:r>
            <w:proofErr w:type="spellStart"/>
            <w:r w:rsidR="00B440DF">
              <w:rPr>
                <w:rFonts w:ascii="Calibri" w:hAnsi="Calibri"/>
                <w:sz w:val="22"/>
                <w:szCs w:val="22"/>
              </w:rPr>
              <w:t>Containerisatie</w:t>
            </w:r>
            <w:proofErr w:type="spellEnd"/>
            <w:r w:rsidRPr="004C4E4D">
              <w:rPr>
                <w:rFonts w:ascii="Calibri" w:hAnsi="Calibri"/>
                <w:sz w:val="22"/>
                <w:szCs w:val="22"/>
              </w:rPr>
              <w:t xml:space="preserve"> of IaaS)?</w:t>
            </w:r>
            <w:r w:rsidR="00B440D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C73E0">
              <w:rPr>
                <w:rFonts w:ascii="Calibri" w:hAnsi="Calibri"/>
                <w:sz w:val="22"/>
                <w:szCs w:val="22"/>
              </w:rPr>
              <w:br/>
            </w:r>
            <w:r w:rsidR="00B440DF">
              <w:rPr>
                <w:rFonts w:ascii="Calibri" w:hAnsi="Calibri"/>
                <w:sz w:val="22"/>
                <w:szCs w:val="22"/>
              </w:rPr>
              <w:t>Kunt u uw verschijningsvorm(en) toelichten en de keuzes die daarbij eventueel gemaakt worden.</w:t>
            </w:r>
          </w:p>
        </w:tc>
      </w:tr>
      <w:tr w:rsidR="004C4E4D" w:rsidRPr="004C4E4D" w14:paraId="260B7935" w14:textId="77777777" w:rsidTr="00F96C4E">
        <w:tc>
          <w:tcPr>
            <w:tcW w:w="8359" w:type="dxa"/>
            <w:gridSpan w:val="3"/>
          </w:tcPr>
          <w:p w14:paraId="117734B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lastRenderedPageBreak/>
              <w:t>Antwoord:</w:t>
            </w:r>
          </w:p>
          <w:p w14:paraId="252F1778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1AA42426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53DD731C" w14:textId="77777777" w:rsidTr="00F96C4E">
        <w:tc>
          <w:tcPr>
            <w:tcW w:w="1161" w:type="dxa"/>
          </w:tcPr>
          <w:p w14:paraId="2135B0F6" w14:textId="058FA21C" w:rsidR="004C4E4D" w:rsidRPr="004C4E4D" w:rsidRDefault="004C7BE9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315" w:type="dxa"/>
          </w:tcPr>
          <w:p w14:paraId="23D28484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Authenticatie</w:t>
            </w:r>
          </w:p>
        </w:tc>
        <w:tc>
          <w:tcPr>
            <w:tcW w:w="4883" w:type="dxa"/>
          </w:tcPr>
          <w:p w14:paraId="5E3289CD" w14:textId="47005496" w:rsidR="00A55D3A" w:rsidRPr="004C4E4D" w:rsidRDefault="00904FD5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a) </w:t>
            </w:r>
            <w:r w:rsidR="004C4E4D" w:rsidRPr="004C4E4D">
              <w:rPr>
                <w:szCs w:val="18"/>
              </w:rPr>
              <w:t>Welke mogelijkheden hiervoor biedt uw</w:t>
            </w:r>
            <w:r w:rsidR="006C2131">
              <w:rPr>
                <w:szCs w:val="18"/>
              </w:rPr>
              <w:t xml:space="preserve"> oplossing</w:t>
            </w:r>
            <w:r w:rsidR="004C4E4D" w:rsidRPr="004C4E4D">
              <w:rPr>
                <w:szCs w:val="18"/>
              </w:rPr>
              <w:t>?</w:t>
            </w:r>
          </w:p>
        </w:tc>
      </w:tr>
      <w:tr w:rsidR="00C23C3F" w:rsidRPr="004C4E4D" w14:paraId="750874A1" w14:textId="77777777" w:rsidTr="00F96C4E">
        <w:trPr>
          <w:gridAfter w:val="2"/>
          <w:wAfter w:w="7198" w:type="dxa"/>
        </w:trPr>
        <w:tc>
          <w:tcPr>
            <w:tcW w:w="1161" w:type="dxa"/>
          </w:tcPr>
          <w:p w14:paraId="5CCFAC37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260EAF52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</w:p>
          <w:p w14:paraId="1C68A180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</w:p>
        </w:tc>
      </w:tr>
      <w:tr w:rsidR="00C23C3F" w:rsidRPr="004C4E4D" w14:paraId="62995004" w14:textId="77777777" w:rsidTr="00F96C4E">
        <w:tc>
          <w:tcPr>
            <w:tcW w:w="1161" w:type="dxa"/>
          </w:tcPr>
          <w:p w14:paraId="756753F4" w14:textId="65155FDD" w:rsidR="00C23C3F" w:rsidRPr="004C4E4D" w:rsidRDefault="00C23C3F" w:rsidP="00DC6A3F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315" w:type="dxa"/>
          </w:tcPr>
          <w:p w14:paraId="180CA590" w14:textId="155DACD8" w:rsidR="00C23C3F" w:rsidRPr="004C4E4D" w:rsidRDefault="00C23C3F" w:rsidP="00DC6A3F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Au</w:t>
            </w:r>
            <w:r>
              <w:rPr>
                <w:szCs w:val="18"/>
              </w:rPr>
              <w:t>torisatie</w:t>
            </w:r>
          </w:p>
        </w:tc>
        <w:tc>
          <w:tcPr>
            <w:tcW w:w="4883" w:type="dxa"/>
          </w:tcPr>
          <w:p w14:paraId="38384AC6" w14:textId="55236EF2" w:rsidR="00C23C3F" w:rsidRPr="004C4E4D" w:rsidRDefault="00C23C3F" w:rsidP="00DC6A3F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a) Kunt u aangeven welke vormen van autorisatie uw oplossing ondersteunt?</w:t>
            </w:r>
          </w:p>
        </w:tc>
      </w:tr>
      <w:tr w:rsidR="00C23C3F" w:rsidRPr="004C4E4D" w14:paraId="7647998E" w14:textId="77777777" w:rsidTr="00F96C4E">
        <w:tc>
          <w:tcPr>
            <w:tcW w:w="8359" w:type="dxa"/>
            <w:gridSpan w:val="3"/>
          </w:tcPr>
          <w:p w14:paraId="2E9F8B3C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  <w:bookmarkStart w:id="23" w:name="_Hlk105591884"/>
            <w:r w:rsidRPr="004C4E4D">
              <w:rPr>
                <w:szCs w:val="18"/>
              </w:rPr>
              <w:t>Antwoord:</w:t>
            </w:r>
          </w:p>
          <w:p w14:paraId="39AD5836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</w:p>
          <w:p w14:paraId="4A1DDA2C" w14:textId="77777777" w:rsidR="00C23C3F" w:rsidRPr="004C4E4D" w:rsidRDefault="00C23C3F" w:rsidP="00DC6A3F">
            <w:pPr>
              <w:spacing w:line="240" w:lineRule="auto"/>
              <w:rPr>
                <w:szCs w:val="18"/>
              </w:rPr>
            </w:pPr>
          </w:p>
        </w:tc>
      </w:tr>
      <w:bookmarkEnd w:id="23"/>
      <w:tr w:rsidR="004C4E4D" w:rsidRPr="004C4E4D" w14:paraId="475B34BB" w14:textId="77777777" w:rsidTr="00F96C4E">
        <w:tc>
          <w:tcPr>
            <w:tcW w:w="1161" w:type="dxa"/>
          </w:tcPr>
          <w:p w14:paraId="21F7805C" w14:textId="6E7F1012" w:rsidR="004C4E4D" w:rsidRPr="004C4E4D" w:rsidRDefault="00C23C3F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315" w:type="dxa"/>
          </w:tcPr>
          <w:p w14:paraId="2F04085D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Contractduur</w:t>
            </w:r>
          </w:p>
        </w:tc>
        <w:tc>
          <w:tcPr>
            <w:tcW w:w="4883" w:type="dxa"/>
          </w:tcPr>
          <w:p w14:paraId="48C1A171" w14:textId="28ADEC99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Wat is wat u betreft een passende duur van de overeenkomst?</w:t>
            </w:r>
            <w:r w:rsidR="00F96103">
              <w:rPr>
                <w:szCs w:val="18"/>
              </w:rPr>
              <w:t xml:space="preserve"> En waarom?</w:t>
            </w:r>
          </w:p>
        </w:tc>
      </w:tr>
      <w:tr w:rsidR="004C4E4D" w:rsidRPr="004C4E4D" w14:paraId="3B967257" w14:textId="77777777" w:rsidTr="00F96C4E">
        <w:tc>
          <w:tcPr>
            <w:tcW w:w="8359" w:type="dxa"/>
            <w:gridSpan w:val="3"/>
          </w:tcPr>
          <w:p w14:paraId="1102CB1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333707E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6137FA9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6E94891C" w14:textId="77777777" w:rsidTr="00F96C4E">
        <w:tc>
          <w:tcPr>
            <w:tcW w:w="1161" w:type="dxa"/>
          </w:tcPr>
          <w:p w14:paraId="15AD3F83" w14:textId="639B1FF9" w:rsidR="004C4E4D" w:rsidRPr="004C4E4D" w:rsidRDefault="00C23C3F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315" w:type="dxa"/>
          </w:tcPr>
          <w:p w14:paraId="326A3824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Implementatie</w:t>
            </w:r>
          </w:p>
        </w:tc>
        <w:tc>
          <w:tcPr>
            <w:tcW w:w="4883" w:type="dxa"/>
          </w:tcPr>
          <w:p w14:paraId="2FF895B8" w14:textId="09807525" w:rsidR="004C4E4D" w:rsidRPr="004C4E4D" w:rsidRDefault="00C838F5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a) </w:t>
            </w:r>
            <w:r w:rsidR="004C4E4D" w:rsidRPr="004C4E4D">
              <w:rPr>
                <w:szCs w:val="18"/>
              </w:rPr>
              <w:t xml:space="preserve">Hoe lang moet een implementatieperiode </w:t>
            </w:r>
            <w:r w:rsidR="00DE022B">
              <w:rPr>
                <w:szCs w:val="18"/>
              </w:rPr>
              <w:t xml:space="preserve">voor het generieke deel </w:t>
            </w:r>
            <w:r w:rsidR="004C4E4D" w:rsidRPr="004C4E4D">
              <w:rPr>
                <w:szCs w:val="18"/>
              </w:rPr>
              <w:t>duren wat u betreft?</w:t>
            </w:r>
            <w:r w:rsidR="00DE022B">
              <w:rPr>
                <w:szCs w:val="18"/>
              </w:rPr>
              <w:t xml:space="preserve"> </w:t>
            </w:r>
            <w:r>
              <w:rPr>
                <w:szCs w:val="18"/>
              </w:rPr>
              <w:br/>
              <w:t xml:space="preserve">b) </w:t>
            </w:r>
            <w:r w:rsidR="00DE022B">
              <w:rPr>
                <w:szCs w:val="18"/>
              </w:rPr>
              <w:t xml:space="preserve">En hoe lang een </w:t>
            </w:r>
            <w:proofErr w:type="spellStart"/>
            <w:r w:rsidR="00DE022B">
              <w:rPr>
                <w:szCs w:val="18"/>
              </w:rPr>
              <w:t>onboarding</w:t>
            </w:r>
            <w:proofErr w:type="spellEnd"/>
            <w:r w:rsidR="00DE022B">
              <w:rPr>
                <w:szCs w:val="18"/>
              </w:rPr>
              <w:t xml:space="preserve"> van deelnemers?</w:t>
            </w:r>
            <w:r w:rsidR="004D1647">
              <w:rPr>
                <w:szCs w:val="18"/>
              </w:rPr>
              <w:t xml:space="preserve"> Kunt u een en ander nader beschrijven?</w:t>
            </w:r>
          </w:p>
        </w:tc>
      </w:tr>
      <w:tr w:rsidR="004C4E4D" w:rsidRPr="004C4E4D" w14:paraId="7BF07BF3" w14:textId="77777777" w:rsidTr="00F96C4E">
        <w:tc>
          <w:tcPr>
            <w:tcW w:w="8359" w:type="dxa"/>
            <w:gridSpan w:val="3"/>
          </w:tcPr>
          <w:p w14:paraId="535CEC22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2EDBC306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3FD57B85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4D5959E7" w14:textId="77777777" w:rsidTr="00F96C4E">
        <w:tc>
          <w:tcPr>
            <w:tcW w:w="1161" w:type="dxa"/>
          </w:tcPr>
          <w:p w14:paraId="53D002ED" w14:textId="7278E446" w:rsidR="004C4E4D" w:rsidRPr="004C4E4D" w:rsidRDefault="00C23C3F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315" w:type="dxa"/>
          </w:tcPr>
          <w:p w14:paraId="6E0D1C6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Dialoogprocedure</w:t>
            </w:r>
          </w:p>
        </w:tc>
        <w:tc>
          <w:tcPr>
            <w:tcW w:w="4883" w:type="dxa"/>
          </w:tcPr>
          <w:p w14:paraId="08089C1B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Heeft u ervaring met aanbesteding via concurrentiegerichte dialoogprocedure?</w:t>
            </w:r>
            <w:r w:rsidRPr="004C4E4D">
              <w:rPr>
                <w:szCs w:val="18"/>
              </w:rPr>
              <w:br/>
              <w:t xml:space="preserve">Welke </w:t>
            </w:r>
            <w:proofErr w:type="spellStart"/>
            <w:r w:rsidRPr="004C4E4D">
              <w:rPr>
                <w:szCs w:val="18"/>
              </w:rPr>
              <w:t>lessons</w:t>
            </w:r>
            <w:proofErr w:type="spellEnd"/>
            <w:r w:rsidRPr="004C4E4D">
              <w:rPr>
                <w:szCs w:val="18"/>
              </w:rPr>
              <w:t xml:space="preserve"> </w:t>
            </w:r>
            <w:proofErr w:type="spellStart"/>
            <w:r w:rsidRPr="004C4E4D">
              <w:rPr>
                <w:szCs w:val="18"/>
              </w:rPr>
              <w:t>learned</w:t>
            </w:r>
            <w:proofErr w:type="spellEnd"/>
            <w:r w:rsidRPr="004C4E4D">
              <w:rPr>
                <w:szCs w:val="18"/>
              </w:rPr>
              <w:t xml:space="preserve"> kunt u ons hiervoor meegeven?</w:t>
            </w:r>
          </w:p>
        </w:tc>
      </w:tr>
      <w:tr w:rsidR="004C4E4D" w:rsidRPr="004C4E4D" w14:paraId="245EF690" w14:textId="77777777" w:rsidTr="00F96C4E">
        <w:tc>
          <w:tcPr>
            <w:tcW w:w="8359" w:type="dxa"/>
            <w:gridSpan w:val="3"/>
          </w:tcPr>
          <w:p w14:paraId="77DABF31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1DE5B78F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10BFAD10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3C2722" w14:paraId="5D63D725" w14:textId="77777777" w:rsidTr="00F96C4E">
        <w:tc>
          <w:tcPr>
            <w:tcW w:w="1161" w:type="dxa"/>
          </w:tcPr>
          <w:p w14:paraId="6A25AB2E" w14:textId="0ED2CA2A" w:rsidR="004C4E4D" w:rsidRPr="003C2722" w:rsidRDefault="004C7BE9" w:rsidP="004C4E4D">
            <w:pPr>
              <w:spacing w:line="240" w:lineRule="auto"/>
              <w:rPr>
                <w:szCs w:val="18"/>
              </w:rPr>
            </w:pPr>
            <w:r w:rsidRPr="003C2722">
              <w:rPr>
                <w:szCs w:val="18"/>
              </w:rPr>
              <w:t>1</w:t>
            </w:r>
            <w:r w:rsidR="00C23C3F">
              <w:rPr>
                <w:szCs w:val="18"/>
              </w:rPr>
              <w:t>1</w:t>
            </w:r>
          </w:p>
        </w:tc>
        <w:tc>
          <w:tcPr>
            <w:tcW w:w="2315" w:type="dxa"/>
          </w:tcPr>
          <w:p w14:paraId="4224FEBE" w14:textId="77777777" w:rsidR="004C4E4D" w:rsidRPr="003C2722" w:rsidRDefault="004C4E4D" w:rsidP="004C4E4D">
            <w:pPr>
              <w:spacing w:line="240" w:lineRule="auto"/>
              <w:rPr>
                <w:szCs w:val="18"/>
              </w:rPr>
            </w:pPr>
            <w:r w:rsidRPr="003C2722">
              <w:rPr>
                <w:szCs w:val="18"/>
              </w:rPr>
              <w:t>Referenties</w:t>
            </w:r>
          </w:p>
        </w:tc>
        <w:tc>
          <w:tcPr>
            <w:tcW w:w="4883" w:type="dxa"/>
          </w:tcPr>
          <w:p w14:paraId="204DA29B" w14:textId="6F0ADF59" w:rsidR="004C4E4D" w:rsidRPr="003C2722" w:rsidRDefault="004C4E4D" w:rsidP="004C4E4D">
            <w:pPr>
              <w:spacing w:line="240" w:lineRule="auto"/>
              <w:rPr>
                <w:szCs w:val="18"/>
              </w:rPr>
            </w:pPr>
            <w:r w:rsidRPr="003C2722">
              <w:rPr>
                <w:szCs w:val="18"/>
              </w:rPr>
              <w:t xml:space="preserve">Welk soort </w:t>
            </w:r>
            <w:r w:rsidR="003C2722" w:rsidRPr="003C2722">
              <w:rPr>
                <w:szCs w:val="18"/>
              </w:rPr>
              <w:t xml:space="preserve">in het kader van de voorgenomen aanbesteding relevante </w:t>
            </w:r>
            <w:r w:rsidRPr="003C2722">
              <w:rPr>
                <w:szCs w:val="18"/>
              </w:rPr>
              <w:t>referentie opdrachten kunnen we vragen in relatie tot de voorgenomen scope van de opdracht?</w:t>
            </w:r>
          </w:p>
        </w:tc>
      </w:tr>
      <w:tr w:rsidR="004C4E4D" w:rsidRPr="004C4E4D" w14:paraId="0898BF71" w14:textId="77777777" w:rsidTr="00F96C4E">
        <w:tc>
          <w:tcPr>
            <w:tcW w:w="8359" w:type="dxa"/>
            <w:gridSpan w:val="3"/>
          </w:tcPr>
          <w:p w14:paraId="5A41812E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1E059A47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57FC6418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28A20664" w14:textId="77777777" w:rsidTr="00F96C4E">
        <w:tc>
          <w:tcPr>
            <w:tcW w:w="1161" w:type="dxa"/>
          </w:tcPr>
          <w:p w14:paraId="66F519E8" w14:textId="03BC334D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1</w:t>
            </w:r>
            <w:r w:rsidR="00C23C3F">
              <w:rPr>
                <w:szCs w:val="18"/>
              </w:rPr>
              <w:t>2</w:t>
            </w:r>
          </w:p>
        </w:tc>
        <w:tc>
          <w:tcPr>
            <w:tcW w:w="2315" w:type="dxa"/>
          </w:tcPr>
          <w:p w14:paraId="63EFBA89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Proeftuin</w:t>
            </w:r>
          </w:p>
        </w:tc>
        <w:tc>
          <w:tcPr>
            <w:tcW w:w="4883" w:type="dxa"/>
          </w:tcPr>
          <w:p w14:paraId="7ED41120" w14:textId="77777777" w:rsidR="004C4E4D" w:rsidRPr="004C4E4D" w:rsidRDefault="004C4E4D" w:rsidP="004C4E4D">
            <w:pPr>
              <w:spacing w:line="240" w:lineRule="auto"/>
              <w:rPr>
                <w:rFonts w:ascii="Calibri" w:hAnsi="Calibri"/>
                <w:sz w:val="22"/>
                <w:szCs w:val="18"/>
              </w:rPr>
            </w:pPr>
            <w:r w:rsidRPr="004C4E4D">
              <w:rPr>
                <w:szCs w:val="18"/>
              </w:rPr>
              <w:t>We overwegen een proeftuin in te richten in de dialoogfase.</w:t>
            </w:r>
            <w:r w:rsidRPr="004C4E4D">
              <w:rPr>
                <w:szCs w:val="18"/>
              </w:rPr>
              <w:br/>
              <w:t>Wat heeft u minimaal aan info vanuit ons nodig om een goede proeftuin in te richten?</w:t>
            </w:r>
          </w:p>
        </w:tc>
      </w:tr>
      <w:tr w:rsidR="004C4E4D" w:rsidRPr="004C4E4D" w14:paraId="0BEBC54F" w14:textId="77777777" w:rsidTr="00F96C4E">
        <w:tc>
          <w:tcPr>
            <w:tcW w:w="8359" w:type="dxa"/>
            <w:gridSpan w:val="3"/>
          </w:tcPr>
          <w:p w14:paraId="6ADBF747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13AA4D8A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076D6C98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1E0A20FA" w14:textId="77777777" w:rsidTr="00F96C4E">
        <w:tc>
          <w:tcPr>
            <w:tcW w:w="1161" w:type="dxa"/>
          </w:tcPr>
          <w:p w14:paraId="6EFD231D" w14:textId="395F7315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1</w:t>
            </w:r>
            <w:r w:rsidR="00C23C3F">
              <w:rPr>
                <w:szCs w:val="18"/>
              </w:rPr>
              <w:t>3</w:t>
            </w:r>
          </w:p>
        </w:tc>
        <w:tc>
          <w:tcPr>
            <w:tcW w:w="2315" w:type="dxa"/>
          </w:tcPr>
          <w:p w14:paraId="00391151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proofErr w:type="spellStart"/>
            <w:r w:rsidRPr="004C4E4D">
              <w:rPr>
                <w:szCs w:val="18"/>
              </w:rPr>
              <w:t>Proof</w:t>
            </w:r>
            <w:proofErr w:type="spellEnd"/>
            <w:r w:rsidRPr="004C4E4D">
              <w:rPr>
                <w:szCs w:val="18"/>
              </w:rPr>
              <w:t xml:space="preserve"> of Concept</w:t>
            </w:r>
          </w:p>
        </w:tc>
        <w:tc>
          <w:tcPr>
            <w:tcW w:w="4883" w:type="dxa"/>
          </w:tcPr>
          <w:p w14:paraId="2859F49E" w14:textId="1E2FBDC7" w:rsidR="004C4E4D" w:rsidRPr="004C4E4D" w:rsidRDefault="004C4E4D" w:rsidP="004C4E4D">
            <w:pPr>
              <w:spacing w:line="240" w:lineRule="auto"/>
              <w:rPr>
                <w:rFonts w:ascii="Calibri" w:hAnsi="Calibri"/>
                <w:sz w:val="22"/>
                <w:szCs w:val="18"/>
              </w:rPr>
            </w:pPr>
            <w:r w:rsidRPr="004C4E4D">
              <w:rPr>
                <w:szCs w:val="18"/>
              </w:rPr>
              <w:t xml:space="preserve">We overwegen na contractsluiting een </w:t>
            </w:r>
            <w:proofErr w:type="spellStart"/>
            <w:r w:rsidRPr="004C4E4D">
              <w:rPr>
                <w:szCs w:val="18"/>
              </w:rPr>
              <w:t>Proof</w:t>
            </w:r>
            <w:proofErr w:type="spellEnd"/>
            <w:r w:rsidRPr="004C4E4D">
              <w:rPr>
                <w:szCs w:val="18"/>
              </w:rPr>
              <w:t xml:space="preserve"> of Concept te organiseren voor </w:t>
            </w:r>
            <w:r w:rsidR="00A37A2D">
              <w:rPr>
                <w:szCs w:val="18"/>
              </w:rPr>
              <w:t xml:space="preserve">het moment van </w:t>
            </w:r>
            <w:r w:rsidRPr="004C4E4D">
              <w:rPr>
                <w:szCs w:val="18"/>
              </w:rPr>
              <w:t xml:space="preserve">volledige implementatie. Op welke wijze zou een </w:t>
            </w:r>
            <w:proofErr w:type="spellStart"/>
            <w:r w:rsidRPr="004C4E4D">
              <w:rPr>
                <w:szCs w:val="18"/>
              </w:rPr>
              <w:t>PoC</w:t>
            </w:r>
            <w:proofErr w:type="spellEnd"/>
            <w:r w:rsidRPr="004C4E4D">
              <w:rPr>
                <w:szCs w:val="18"/>
              </w:rPr>
              <w:t xml:space="preserve"> moeten worden ingericht? Heeft u daar voorbeelden van?</w:t>
            </w:r>
          </w:p>
        </w:tc>
      </w:tr>
      <w:tr w:rsidR="004C4E4D" w:rsidRPr="004C4E4D" w14:paraId="69500BE0" w14:textId="77777777" w:rsidTr="00F96C4E">
        <w:tc>
          <w:tcPr>
            <w:tcW w:w="8359" w:type="dxa"/>
            <w:gridSpan w:val="3"/>
          </w:tcPr>
          <w:p w14:paraId="059FD4F1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5FB8C4EA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4E673B05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142B24B9" w14:textId="77777777" w:rsidTr="00F96C4E">
        <w:tc>
          <w:tcPr>
            <w:tcW w:w="1161" w:type="dxa"/>
          </w:tcPr>
          <w:p w14:paraId="3EE48124" w14:textId="6DA47121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lastRenderedPageBreak/>
              <w:t>1</w:t>
            </w:r>
            <w:r w:rsidR="00C23C3F">
              <w:rPr>
                <w:szCs w:val="18"/>
              </w:rPr>
              <w:t>4</w:t>
            </w:r>
          </w:p>
        </w:tc>
        <w:tc>
          <w:tcPr>
            <w:tcW w:w="2315" w:type="dxa"/>
          </w:tcPr>
          <w:p w14:paraId="5F3B2A14" w14:textId="4DC5B4F1" w:rsidR="004C4E4D" w:rsidRPr="004C4E4D" w:rsidRDefault="00981ED4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Prijzen</w:t>
            </w:r>
          </w:p>
        </w:tc>
        <w:tc>
          <w:tcPr>
            <w:tcW w:w="4883" w:type="dxa"/>
          </w:tcPr>
          <w:p w14:paraId="7BCA1F99" w14:textId="2A73C5FC" w:rsidR="004C4E4D" w:rsidRPr="004C4E4D" w:rsidRDefault="00981ED4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Op welke wijze </w:t>
            </w:r>
            <w:proofErr w:type="spellStart"/>
            <w:r>
              <w:rPr>
                <w:szCs w:val="18"/>
              </w:rPr>
              <w:t>beprijst</w:t>
            </w:r>
            <w:proofErr w:type="spellEnd"/>
            <w:r>
              <w:rPr>
                <w:szCs w:val="18"/>
              </w:rPr>
              <w:t xml:space="preserve"> u </w:t>
            </w:r>
            <w:r w:rsidR="00A37A2D">
              <w:rPr>
                <w:szCs w:val="18"/>
              </w:rPr>
              <w:t>uw oplossing</w:t>
            </w:r>
            <w:r>
              <w:rPr>
                <w:szCs w:val="18"/>
              </w:rPr>
              <w:t>? Per gebruiker en/of per aangesloten device? Of een andere methode?</w:t>
            </w:r>
          </w:p>
        </w:tc>
      </w:tr>
      <w:tr w:rsidR="004C4E4D" w:rsidRPr="004C4E4D" w14:paraId="29492FCB" w14:textId="77777777" w:rsidTr="00F96C4E">
        <w:tc>
          <w:tcPr>
            <w:tcW w:w="8359" w:type="dxa"/>
            <w:gridSpan w:val="3"/>
          </w:tcPr>
          <w:p w14:paraId="562C95A9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  <w:r w:rsidRPr="004C4E4D">
              <w:rPr>
                <w:szCs w:val="18"/>
              </w:rPr>
              <w:t>Antwoord:</w:t>
            </w:r>
          </w:p>
          <w:p w14:paraId="0776670A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  <w:p w14:paraId="645B9AA9" w14:textId="77777777" w:rsidR="004C4E4D" w:rsidRPr="004C4E4D" w:rsidRDefault="004C4E4D" w:rsidP="004C4E4D">
            <w:pPr>
              <w:spacing w:line="240" w:lineRule="auto"/>
              <w:rPr>
                <w:szCs w:val="18"/>
              </w:rPr>
            </w:pPr>
          </w:p>
        </w:tc>
      </w:tr>
      <w:tr w:rsidR="004C4E4D" w:rsidRPr="004C4E4D" w14:paraId="1B1463EE" w14:textId="77777777" w:rsidTr="00F96C4E">
        <w:tc>
          <w:tcPr>
            <w:tcW w:w="1161" w:type="dxa"/>
          </w:tcPr>
          <w:p w14:paraId="4CDE1A38" w14:textId="0A1F40D7" w:rsidR="004C4E4D" w:rsidRPr="004C4E4D" w:rsidRDefault="006123D7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4C7BE9">
              <w:rPr>
                <w:szCs w:val="18"/>
              </w:rPr>
              <w:t>5</w:t>
            </w:r>
          </w:p>
        </w:tc>
        <w:tc>
          <w:tcPr>
            <w:tcW w:w="2315" w:type="dxa"/>
          </w:tcPr>
          <w:p w14:paraId="7FA0A889" w14:textId="599B3E41" w:rsidR="004C4E4D" w:rsidRPr="004C4E4D" w:rsidRDefault="00A37A2D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Beheer PSM configuratie</w:t>
            </w:r>
          </w:p>
        </w:tc>
        <w:tc>
          <w:tcPr>
            <w:tcW w:w="4883" w:type="dxa"/>
          </w:tcPr>
          <w:p w14:paraId="516E99F0" w14:textId="66CF0EF5" w:rsidR="004C4E4D" w:rsidRPr="004C4E4D" w:rsidRDefault="00A37A2D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Voorziet uw oplossing in het </w:t>
            </w:r>
            <w:r w:rsidR="00C8039E">
              <w:rPr>
                <w:szCs w:val="18"/>
              </w:rPr>
              <w:t>geautomatiseerd</w:t>
            </w:r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provisionen</w:t>
            </w:r>
            <w:proofErr w:type="spellEnd"/>
            <w:r>
              <w:rPr>
                <w:szCs w:val="18"/>
              </w:rPr>
              <w:t xml:space="preserve"> van de printer configuraties</w:t>
            </w:r>
            <w:r w:rsidR="00990438">
              <w:rPr>
                <w:szCs w:val="18"/>
              </w:rPr>
              <w:t>?</w:t>
            </w:r>
          </w:p>
        </w:tc>
      </w:tr>
      <w:tr w:rsidR="006123D7" w:rsidRPr="004C4E4D" w14:paraId="23D3BCF4" w14:textId="77777777" w:rsidTr="00F96C4E">
        <w:tc>
          <w:tcPr>
            <w:tcW w:w="8359" w:type="dxa"/>
            <w:gridSpan w:val="3"/>
          </w:tcPr>
          <w:p w14:paraId="5CB4EC22" w14:textId="1F79EA8F" w:rsidR="006123D7" w:rsidRPr="004C4E4D" w:rsidRDefault="006123D7" w:rsidP="006123D7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tr w:rsidR="004C4E4D" w:rsidRPr="004C4E4D" w14:paraId="1BA0F765" w14:textId="77777777" w:rsidTr="00F96C4E">
        <w:tc>
          <w:tcPr>
            <w:tcW w:w="1161" w:type="dxa"/>
          </w:tcPr>
          <w:p w14:paraId="0D04A600" w14:textId="7B266B9E" w:rsidR="004C4E4D" w:rsidRPr="004C4E4D" w:rsidRDefault="007D6A77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4C7BE9">
              <w:rPr>
                <w:szCs w:val="18"/>
              </w:rPr>
              <w:t>6</w:t>
            </w:r>
          </w:p>
        </w:tc>
        <w:tc>
          <w:tcPr>
            <w:tcW w:w="2315" w:type="dxa"/>
          </w:tcPr>
          <w:p w14:paraId="0660FAD0" w14:textId="403A093E" w:rsidR="004C4E4D" w:rsidRPr="004C4E4D" w:rsidRDefault="00057C93" w:rsidP="004C4E4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Flexibiliteit / Implementatie- resp. </w:t>
            </w:r>
            <w:proofErr w:type="spellStart"/>
            <w:r>
              <w:rPr>
                <w:szCs w:val="18"/>
              </w:rPr>
              <w:t>e</w:t>
            </w:r>
            <w:r w:rsidR="007D6A77">
              <w:rPr>
                <w:szCs w:val="18"/>
              </w:rPr>
              <w:t>xitstrategie</w:t>
            </w:r>
            <w:proofErr w:type="spellEnd"/>
          </w:p>
        </w:tc>
        <w:tc>
          <w:tcPr>
            <w:tcW w:w="4883" w:type="dxa"/>
          </w:tcPr>
          <w:p w14:paraId="5182A280" w14:textId="5BD660A3" w:rsidR="004C4E4D" w:rsidRPr="004C4E4D" w:rsidRDefault="00057C93" w:rsidP="007D6A77">
            <w:pPr>
              <w:tabs>
                <w:tab w:val="left" w:pos="645"/>
              </w:tabs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Is </w:t>
            </w:r>
            <w:r w:rsidR="00964A27">
              <w:rPr>
                <w:szCs w:val="18"/>
              </w:rPr>
              <w:t>uw</w:t>
            </w:r>
            <w:r>
              <w:rPr>
                <w:szCs w:val="18"/>
              </w:rPr>
              <w:t xml:space="preserve"> oplossing eenvoudig te migreren</w:t>
            </w:r>
            <w:r w:rsidR="00964A27">
              <w:rPr>
                <w:szCs w:val="18"/>
              </w:rPr>
              <w:t xml:space="preserve"> (zowel van huidige on-</w:t>
            </w:r>
            <w:proofErr w:type="spellStart"/>
            <w:r w:rsidR="00964A27">
              <w:rPr>
                <w:szCs w:val="18"/>
              </w:rPr>
              <w:t>premise</w:t>
            </w:r>
            <w:proofErr w:type="spellEnd"/>
            <w:r w:rsidR="00964A27">
              <w:rPr>
                <w:szCs w:val="18"/>
              </w:rPr>
              <w:t xml:space="preserve"> </w:t>
            </w:r>
            <w:r w:rsidR="00CE5AD6">
              <w:rPr>
                <w:szCs w:val="18"/>
              </w:rPr>
              <w:t>oplossing</w:t>
            </w:r>
            <w:r w:rsidR="00964A27">
              <w:rPr>
                <w:szCs w:val="18"/>
              </w:rPr>
              <w:t xml:space="preserve"> naar uw </w:t>
            </w:r>
            <w:r w:rsidR="00A37A2D">
              <w:rPr>
                <w:szCs w:val="18"/>
              </w:rPr>
              <w:t>oplossing</w:t>
            </w:r>
            <w:r w:rsidR="00964A27">
              <w:rPr>
                <w:szCs w:val="18"/>
              </w:rPr>
              <w:t xml:space="preserve"> als van uw </w:t>
            </w:r>
            <w:r w:rsidR="00CE5AD6">
              <w:rPr>
                <w:szCs w:val="18"/>
              </w:rPr>
              <w:t>oplossing</w:t>
            </w:r>
            <w:r w:rsidR="00964A27">
              <w:rPr>
                <w:szCs w:val="18"/>
              </w:rPr>
              <w:t xml:space="preserve"> naar een ander (</w:t>
            </w:r>
            <w:proofErr w:type="spellStart"/>
            <w:r w:rsidR="00964A27">
              <w:rPr>
                <w:szCs w:val="18"/>
              </w:rPr>
              <w:t>cloud</w:t>
            </w:r>
            <w:proofErr w:type="spellEnd"/>
            <w:r w:rsidR="00964A27">
              <w:rPr>
                <w:szCs w:val="18"/>
              </w:rPr>
              <w:t xml:space="preserve">) </w:t>
            </w:r>
            <w:r w:rsidR="00CE5AD6">
              <w:rPr>
                <w:szCs w:val="18"/>
              </w:rPr>
              <w:t>oplossing</w:t>
            </w:r>
            <w:r w:rsidR="00964A27">
              <w:rPr>
                <w:szCs w:val="18"/>
              </w:rPr>
              <w:t>)</w:t>
            </w:r>
            <w:r>
              <w:rPr>
                <w:szCs w:val="18"/>
              </w:rPr>
              <w:t>? Wat zijn de aandachtspunten?</w:t>
            </w:r>
          </w:p>
        </w:tc>
      </w:tr>
      <w:tr w:rsidR="00057C93" w:rsidRPr="004C4E4D" w14:paraId="4EAA7F7D" w14:textId="77777777" w:rsidTr="00F96C4E">
        <w:tc>
          <w:tcPr>
            <w:tcW w:w="8359" w:type="dxa"/>
            <w:gridSpan w:val="3"/>
          </w:tcPr>
          <w:p w14:paraId="519EA847" w14:textId="2FCB755D" w:rsidR="00057C93" w:rsidRPr="004C4E4D" w:rsidRDefault="00057C93" w:rsidP="00057C93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tr w:rsidR="0042434C" w:rsidRPr="004C4E4D" w14:paraId="0B0D7992" w14:textId="77777777" w:rsidTr="00F96C4E">
        <w:tc>
          <w:tcPr>
            <w:tcW w:w="1161" w:type="dxa"/>
          </w:tcPr>
          <w:p w14:paraId="7DE9B420" w14:textId="58AC0070" w:rsidR="0042434C" w:rsidRPr="004C4E4D" w:rsidRDefault="004C7BE9" w:rsidP="0042434C">
            <w:pPr>
              <w:spacing w:line="240" w:lineRule="auto"/>
              <w:rPr>
                <w:szCs w:val="18"/>
              </w:rPr>
            </w:pPr>
            <w:bookmarkStart w:id="24" w:name="_Hlk104891163"/>
            <w:r>
              <w:rPr>
                <w:szCs w:val="18"/>
              </w:rPr>
              <w:t>17</w:t>
            </w:r>
          </w:p>
        </w:tc>
        <w:tc>
          <w:tcPr>
            <w:tcW w:w="2315" w:type="dxa"/>
          </w:tcPr>
          <w:p w14:paraId="09B0280A" w14:textId="16EA4014" w:rsidR="0042434C" w:rsidRPr="004C4E4D" w:rsidRDefault="00AF16FB" w:rsidP="0042434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MFP </w:t>
            </w:r>
            <w:r w:rsidR="00904DAB">
              <w:rPr>
                <w:szCs w:val="18"/>
              </w:rPr>
              <w:t>Hardware</w:t>
            </w:r>
          </w:p>
        </w:tc>
        <w:tc>
          <w:tcPr>
            <w:tcW w:w="4883" w:type="dxa"/>
          </w:tcPr>
          <w:p w14:paraId="27DCE034" w14:textId="6B82E08C" w:rsidR="0042434C" w:rsidRPr="00E64D8B" w:rsidRDefault="0042434C" w:rsidP="0042434C">
            <w:pPr>
              <w:spacing w:line="240" w:lineRule="auto"/>
              <w:rPr>
                <w:rFonts w:cs="Arial"/>
                <w:szCs w:val="18"/>
              </w:rPr>
            </w:pPr>
            <w:r w:rsidRPr="00E64D8B">
              <w:rPr>
                <w:rFonts w:cs="Arial"/>
                <w:szCs w:val="18"/>
              </w:rPr>
              <w:t xml:space="preserve">Op welke wijze geeft de leverancier ondersteuning voor </w:t>
            </w:r>
            <w:r w:rsidR="00AF16FB" w:rsidRPr="00E64D8B">
              <w:rPr>
                <w:rFonts w:cs="Arial"/>
                <w:szCs w:val="18"/>
              </w:rPr>
              <w:t>onderstaande</w:t>
            </w:r>
            <w:r w:rsidRPr="00E64D8B">
              <w:rPr>
                <w:rFonts w:cs="Arial"/>
                <w:szCs w:val="18"/>
              </w:rPr>
              <w:t xml:space="preserve"> hardware-eisen?</w:t>
            </w:r>
          </w:p>
          <w:p w14:paraId="03221B2B" w14:textId="0FFACE77" w:rsidR="00AF16FB" w:rsidRPr="00E64D8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  <w:rPr>
                <w:szCs w:val="18"/>
              </w:rPr>
            </w:pPr>
            <w:proofErr w:type="spellStart"/>
            <w:r w:rsidRPr="00E64D8B">
              <w:rPr>
                <w:szCs w:val="18"/>
              </w:rPr>
              <w:t>Vendor</w:t>
            </w:r>
            <w:proofErr w:type="spellEnd"/>
            <w:r w:rsidRPr="00E64D8B">
              <w:rPr>
                <w:szCs w:val="18"/>
              </w:rPr>
              <w:t xml:space="preserve"> onafhankelijkheid voor de </w:t>
            </w:r>
            <w:proofErr w:type="spellStart"/>
            <w:r w:rsidRPr="00E64D8B">
              <w:rPr>
                <w:szCs w:val="18"/>
              </w:rPr>
              <w:t>MFP’s</w:t>
            </w:r>
            <w:proofErr w:type="spellEnd"/>
            <w:r w:rsidRPr="00E64D8B">
              <w:rPr>
                <w:szCs w:val="18"/>
              </w:rPr>
              <w:t xml:space="preserve">. </w:t>
            </w:r>
            <w:r w:rsidR="00AF38AC" w:rsidRPr="00E64D8B">
              <w:rPr>
                <w:szCs w:val="18"/>
              </w:rPr>
              <w:br/>
            </w:r>
            <w:r w:rsidRPr="00E64D8B">
              <w:rPr>
                <w:szCs w:val="18"/>
              </w:rPr>
              <w:t xml:space="preserve">De huidige </w:t>
            </w:r>
            <w:proofErr w:type="spellStart"/>
            <w:r w:rsidRPr="00E64D8B">
              <w:rPr>
                <w:szCs w:val="18"/>
              </w:rPr>
              <w:t>installed</w:t>
            </w:r>
            <w:proofErr w:type="spellEnd"/>
            <w:r w:rsidRPr="00E64D8B">
              <w:rPr>
                <w:szCs w:val="18"/>
              </w:rPr>
              <w:t xml:space="preserve"> base  van de </w:t>
            </w:r>
            <w:r w:rsidR="00AF38AC" w:rsidRPr="00E64D8B">
              <w:rPr>
                <w:szCs w:val="18"/>
              </w:rPr>
              <w:t>deelnemers</w:t>
            </w:r>
            <w:r w:rsidRPr="00E64D8B">
              <w:rPr>
                <w:szCs w:val="18"/>
              </w:rPr>
              <w:t xml:space="preserve"> moet bruikbaar zijn inclusief alle aangekochte opties.</w:t>
            </w:r>
          </w:p>
          <w:p w14:paraId="4E78F2AC" w14:textId="77777777" w:rsidR="00AF16FB" w:rsidRPr="00E64D8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  <w:rPr>
                <w:szCs w:val="18"/>
              </w:rPr>
            </w:pPr>
            <w:r w:rsidRPr="00E64D8B">
              <w:rPr>
                <w:szCs w:val="18"/>
              </w:rPr>
              <w:t>Management van printers moet mogelijk zijn: Status van de MFP, storingen, tellerstanden uitlezen</w:t>
            </w:r>
          </w:p>
          <w:p w14:paraId="11029737" w14:textId="77777777" w:rsidR="00AF16FB" w:rsidRPr="00E64D8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  <w:rPr>
                <w:szCs w:val="18"/>
              </w:rPr>
            </w:pPr>
            <w:r w:rsidRPr="00E64D8B">
              <w:rPr>
                <w:szCs w:val="18"/>
              </w:rPr>
              <w:t>Certificaten management in de printers moet mogelijk zijn (voor o.a. 802.1x)</w:t>
            </w:r>
          </w:p>
          <w:p w14:paraId="2B6FE496" w14:textId="77777777" w:rsidR="00AF16FB" w:rsidRPr="00E64D8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  <w:rPr>
                <w:szCs w:val="18"/>
              </w:rPr>
            </w:pPr>
            <w:r w:rsidRPr="00E64D8B">
              <w:rPr>
                <w:szCs w:val="18"/>
              </w:rPr>
              <w:t xml:space="preserve">Storingen en </w:t>
            </w:r>
            <w:proofErr w:type="spellStart"/>
            <w:r w:rsidRPr="00E64D8B">
              <w:rPr>
                <w:szCs w:val="18"/>
              </w:rPr>
              <w:t>consumable</w:t>
            </w:r>
            <w:proofErr w:type="spellEnd"/>
            <w:r w:rsidRPr="00E64D8B">
              <w:rPr>
                <w:szCs w:val="18"/>
              </w:rPr>
              <w:t>-meldingen doorgeven aan het incident-management systeem met een heldere uitleg wat er aan de hand is</w:t>
            </w:r>
          </w:p>
          <w:p w14:paraId="7EA10C88" w14:textId="77777777" w:rsidR="00AF16FB" w:rsidRPr="00E64D8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  <w:rPr>
                <w:szCs w:val="18"/>
              </w:rPr>
            </w:pPr>
            <w:r w:rsidRPr="00E64D8B">
              <w:rPr>
                <w:szCs w:val="18"/>
              </w:rPr>
              <w:t xml:space="preserve">Bij voorkeur ook: Firmware en configuratie plaatsen in de </w:t>
            </w:r>
            <w:proofErr w:type="spellStart"/>
            <w:r w:rsidRPr="00E64D8B">
              <w:rPr>
                <w:szCs w:val="18"/>
              </w:rPr>
              <w:t>MFP’s</w:t>
            </w:r>
            <w:proofErr w:type="spellEnd"/>
          </w:p>
          <w:p w14:paraId="45FCB736" w14:textId="053E2B00" w:rsidR="00904DAB" w:rsidRPr="00AF16FB" w:rsidRDefault="00AF16FB" w:rsidP="00AF16FB">
            <w:pPr>
              <w:pStyle w:val="Lijstalinea"/>
              <w:numPr>
                <w:ilvl w:val="0"/>
                <w:numId w:val="34"/>
              </w:numPr>
              <w:tabs>
                <w:tab w:val="clear" w:pos="284"/>
              </w:tabs>
              <w:spacing w:after="160" w:line="256" w:lineRule="auto"/>
              <w:ind w:left="196" w:hanging="196"/>
              <w:contextualSpacing/>
            </w:pPr>
            <w:r w:rsidRPr="00E64D8B">
              <w:rPr>
                <w:szCs w:val="18"/>
              </w:rPr>
              <w:t xml:space="preserve">Gebruikte protocollen &amp; versies voor </w:t>
            </w:r>
            <w:proofErr w:type="spellStart"/>
            <w:r w:rsidRPr="00E64D8B">
              <w:rPr>
                <w:szCs w:val="18"/>
              </w:rPr>
              <w:t>printing</w:t>
            </w:r>
            <w:proofErr w:type="spellEnd"/>
            <w:r w:rsidRPr="00E64D8B">
              <w:rPr>
                <w:szCs w:val="18"/>
              </w:rPr>
              <w:t xml:space="preserve"> en management moeten worden aangegeven</w:t>
            </w:r>
          </w:p>
        </w:tc>
      </w:tr>
      <w:tr w:rsidR="0042434C" w:rsidRPr="004C4E4D" w14:paraId="20DBE532" w14:textId="77777777" w:rsidTr="00F96C4E">
        <w:tc>
          <w:tcPr>
            <w:tcW w:w="8359" w:type="dxa"/>
            <w:gridSpan w:val="3"/>
          </w:tcPr>
          <w:p w14:paraId="0BD260E5" w14:textId="2CFE2F1F" w:rsidR="0042434C" w:rsidRPr="004C4E4D" w:rsidRDefault="0042434C" w:rsidP="0042434C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bookmarkEnd w:id="24"/>
      <w:tr w:rsidR="00904DAB" w:rsidRPr="00B8531E" w14:paraId="49065959" w14:textId="77777777" w:rsidTr="00F96C4E">
        <w:tc>
          <w:tcPr>
            <w:tcW w:w="1161" w:type="dxa"/>
          </w:tcPr>
          <w:p w14:paraId="5773E526" w14:textId="408B4C27" w:rsidR="00904DAB" w:rsidRPr="004C4E4D" w:rsidRDefault="004C7BE9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2315" w:type="dxa"/>
          </w:tcPr>
          <w:p w14:paraId="142ACAE2" w14:textId="444C11C2" w:rsidR="00904DAB" w:rsidRPr="004C4E4D" w:rsidRDefault="0095446A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Veiligheid en </w:t>
            </w:r>
            <w:r w:rsidR="00904DAB">
              <w:rPr>
                <w:szCs w:val="18"/>
              </w:rPr>
              <w:t>AVG</w:t>
            </w:r>
          </w:p>
        </w:tc>
        <w:tc>
          <w:tcPr>
            <w:tcW w:w="4883" w:type="dxa"/>
          </w:tcPr>
          <w:p w14:paraId="5C58895A" w14:textId="206ED128" w:rsidR="00904DAB" w:rsidRPr="006966F6" w:rsidRDefault="003A33EF" w:rsidP="00906A5A">
            <w:pPr>
              <w:spacing w:line="240" w:lineRule="auto"/>
              <w:rPr>
                <w:szCs w:val="18"/>
              </w:rPr>
            </w:pPr>
            <w:r w:rsidRPr="006966F6">
              <w:rPr>
                <w:szCs w:val="18"/>
              </w:rPr>
              <w:t xml:space="preserve">a) </w:t>
            </w:r>
            <w:r w:rsidR="00904DAB" w:rsidRPr="006966F6">
              <w:rPr>
                <w:szCs w:val="18"/>
              </w:rPr>
              <w:t xml:space="preserve">Welke maatregelen zijn er genomen om </w:t>
            </w:r>
            <w:r w:rsidR="00E64D8B" w:rsidRPr="006966F6">
              <w:rPr>
                <w:szCs w:val="18"/>
              </w:rPr>
              <w:t xml:space="preserve">uw oplossing </w:t>
            </w:r>
            <w:r w:rsidR="00904DAB" w:rsidRPr="006966F6">
              <w:rPr>
                <w:szCs w:val="18"/>
              </w:rPr>
              <w:t xml:space="preserve">AVG </w:t>
            </w:r>
            <w:proofErr w:type="spellStart"/>
            <w:r w:rsidR="00904DAB" w:rsidRPr="006966F6">
              <w:rPr>
                <w:szCs w:val="18"/>
              </w:rPr>
              <w:t>proof</w:t>
            </w:r>
            <w:proofErr w:type="spellEnd"/>
            <w:r w:rsidR="00904DAB" w:rsidRPr="006966F6">
              <w:rPr>
                <w:szCs w:val="18"/>
              </w:rPr>
              <w:t xml:space="preserve"> te maken? Is er ook rekening mee gehouden dat data van gebruikers weer wordt opgeruimd bij uit dienst gaan?</w:t>
            </w:r>
            <w:r w:rsidRPr="006966F6">
              <w:rPr>
                <w:szCs w:val="18"/>
              </w:rPr>
              <w:br/>
              <w:t>b) Welke borging is er dat de leverancier geen toegang heeft tot de data (zowel printopdrachten inhoudelijk als gebruikersgegevens)</w:t>
            </w:r>
            <w:r w:rsidR="0095446A" w:rsidRPr="006966F6">
              <w:rPr>
                <w:szCs w:val="18"/>
              </w:rPr>
              <w:br/>
              <w:t>c) Is er sprake van end-</w:t>
            </w:r>
            <w:proofErr w:type="spellStart"/>
            <w:r w:rsidR="0095446A" w:rsidRPr="006966F6">
              <w:rPr>
                <w:szCs w:val="18"/>
              </w:rPr>
              <w:t>to</w:t>
            </w:r>
            <w:proofErr w:type="spellEnd"/>
            <w:r w:rsidR="0095446A" w:rsidRPr="006966F6">
              <w:rPr>
                <w:szCs w:val="18"/>
              </w:rPr>
              <w:t>-end encryptie van print- en scanopdrachten</w:t>
            </w:r>
          </w:p>
          <w:p w14:paraId="0B3DE763" w14:textId="2FA2F19F" w:rsidR="003C4025" w:rsidRPr="006966F6" w:rsidRDefault="0073255F" w:rsidP="003C4025">
            <w:pPr>
              <w:rPr>
                <w:szCs w:val="18"/>
              </w:rPr>
            </w:pPr>
            <w:r>
              <w:rPr>
                <w:szCs w:val="18"/>
              </w:rPr>
              <w:t>d</w:t>
            </w:r>
            <w:r w:rsidR="003C4025" w:rsidRPr="006966F6">
              <w:rPr>
                <w:szCs w:val="18"/>
              </w:rPr>
              <w:t>) Welke persoonsgegevens zijn noodzakelijk?</w:t>
            </w:r>
          </w:p>
          <w:p w14:paraId="090612A7" w14:textId="78FE959B" w:rsidR="003C4025" w:rsidRPr="00E96956" w:rsidRDefault="0073255F" w:rsidP="00906A5A">
            <w:pPr>
              <w:spacing w:line="240" w:lineRule="auto"/>
              <w:rPr>
                <w:highlight w:val="green"/>
                <w:lang w:val="en-US"/>
              </w:rPr>
            </w:pPr>
            <w:r>
              <w:rPr>
                <w:szCs w:val="18"/>
              </w:rPr>
              <w:t>e</w:t>
            </w:r>
            <w:r w:rsidR="00E96956" w:rsidRPr="006966F6">
              <w:rPr>
                <w:szCs w:val="18"/>
              </w:rPr>
              <w:t xml:space="preserve">) </w:t>
            </w:r>
            <w:r>
              <w:rPr>
                <w:szCs w:val="18"/>
              </w:rPr>
              <w:t>Hoe w</w:t>
            </w:r>
            <w:r w:rsidR="00E96956" w:rsidRPr="006966F6">
              <w:rPr>
                <w:szCs w:val="18"/>
              </w:rPr>
              <w:t xml:space="preserve">ordt er rekening gehouden met security modellen? </w:t>
            </w:r>
            <w:r w:rsidR="00F36D24" w:rsidRPr="006966F6">
              <w:rPr>
                <w:szCs w:val="18"/>
              </w:rPr>
              <w:br/>
            </w:r>
            <w:r>
              <w:rPr>
                <w:szCs w:val="18"/>
              </w:rPr>
              <w:t>f</w:t>
            </w:r>
            <w:r w:rsidR="00F36D24" w:rsidRPr="006966F6">
              <w:rPr>
                <w:szCs w:val="18"/>
              </w:rPr>
              <w:t xml:space="preserve">) Hoe wordt de logische scheiding in de Cloud backend gerealiseerd? Hebben we een eigen "security </w:t>
            </w:r>
            <w:proofErr w:type="spellStart"/>
            <w:r w:rsidR="00F36D24" w:rsidRPr="006966F6">
              <w:rPr>
                <w:szCs w:val="18"/>
              </w:rPr>
              <w:t>key</w:t>
            </w:r>
            <w:proofErr w:type="spellEnd"/>
            <w:r w:rsidR="00F36D24" w:rsidRPr="006966F6">
              <w:rPr>
                <w:szCs w:val="18"/>
              </w:rPr>
              <w:t xml:space="preserve">"?Indien de oplossing op </w:t>
            </w:r>
            <w:proofErr w:type="spellStart"/>
            <w:r w:rsidR="00F36D24" w:rsidRPr="006966F6">
              <w:rPr>
                <w:szCs w:val="18"/>
              </w:rPr>
              <w:t>tenancy</w:t>
            </w:r>
            <w:proofErr w:type="spellEnd"/>
            <w:r w:rsidR="00F36D24" w:rsidRPr="006966F6">
              <w:rPr>
                <w:szCs w:val="18"/>
              </w:rPr>
              <w:t xml:space="preserve"> is gebaseerd: Hoe worden de </w:t>
            </w:r>
            <w:proofErr w:type="spellStart"/>
            <w:r w:rsidR="00F36D24" w:rsidRPr="006966F6">
              <w:rPr>
                <w:szCs w:val="18"/>
              </w:rPr>
              <w:t>tenants</w:t>
            </w:r>
            <w:proofErr w:type="spellEnd"/>
            <w:r w:rsidR="00F36D24" w:rsidRPr="006966F6">
              <w:rPr>
                <w:szCs w:val="18"/>
              </w:rPr>
              <w:t xml:space="preserve"> gescheiden? (bv eigen DB, private </w:t>
            </w:r>
            <w:proofErr w:type="spellStart"/>
            <w:r w:rsidR="00F36D24" w:rsidRPr="006966F6">
              <w:rPr>
                <w:szCs w:val="18"/>
              </w:rPr>
              <w:t>cloud</w:t>
            </w:r>
            <w:proofErr w:type="spellEnd"/>
            <w:r w:rsidR="00F36D24" w:rsidRPr="006966F6">
              <w:rPr>
                <w:szCs w:val="18"/>
              </w:rPr>
              <w:t xml:space="preserve"> enz.)</w:t>
            </w:r>
          </w:p>
        </w:tc>
      </w:tr>
      <w:tr w:rsidR="00904DAB" w:rsidRPr="004C4E4D" w14:paraId="44816DFB" w14:textId="77777777" w:rsidTr="00F96C4E">
        <w:tc>
          <w:tcPr>
            <w:tcW w:w="8359" w:type="dxa"/>
            <w:gridSpan w:val="3"/>
          </w:tcPr>
          <w:p w14:paraId="139E8C84" w14:textId="77777777" w:rsidR="00904DAB" w:rsidRPr="004C4E4D" w:rsidRDefault="00904DAB" w:rsidP="00906A5A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>Antwoord:</w:t>
            </w:r>
          </w:p>
        </w:tc>
      </w:tr>
      <w:tr w:rsidR="00904DAB" w:rsidRPr="00CB2F20" w14:paraId="64529904" w14:textId="77777777" w:rsidTr="00F96C4E">
        <w:tc>
          <w:tcPr>
            <w:tcW w:w="1161" w:type="dxa"/>
          </w:tcPr>
          <w:p w14:paraId="34245D8E" w14:textId="6766BADF" w:rsidR="00904DAB" w:rsidRPr="004C4E4D" w:rsidRDefault="004C7BE9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2315" w:type="dxa"/>
          </w:tcPr>
          <w:p w14:paraId="7225EC25" w14:textId="7717DB45" w:rsidR="00904DAB" w:rsidRPr="004C4E4D" w:rsidRDefault="00904DAB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Benodigde servers</w:t>
            </w:r>
            <w:r w:rsidR="0095446A">
              <w:rPr>
                <w:szCs w:val="18"/>
              </w:rPr>
              <w:t xml:space="preserve"> </w:t>
            </w:r>
            <w:r w:rsidR="004C7BE9">
              <w:rPr>
                <w:szCs w:val="18"/>
              </w:rPr>
              <w:t>e</w:t>
            </w:r>
            <w:r w:rsidR="0095446A">
              <w:rPr>
                <w:szCs w:val="18"/>
              </w:rPr>
              <w:t>n voorzieningen</w:t>
            </w:r>
          </w:p>
        </w:tc>
        <w:tc>
          <w:tcPr>
            <w:tcW w:w="4883" w:type="dxa"/>
          </w:tcPr>
          <w:p w14:paraId="7B06699D" w14:textId="441019EA" w:rsidR="007D52FE" w:rsidRPr="00CB2F20" w:rsidRDefault="0095446A" w:rsidP="00C8039E">
            <w:pPr>
              <w:spacing w:line="240" w:lineRule="auto"/>
              <w:rPr>
                <w:szCs w:val="18"/>
              </w:rPr>
            </w:pPr>
            <w:r w:rsidRPr="00CB2F20">
              <w:rPr>
                <w:szCs w:val="18"/>
              </w:rPr>
              <w:t xml:space="preserve">a) </w:t>
            </w:r>
            <w:r w:rsidR="00904DAB" w:rsidRPr="00CB2F20">
              <w:rPr>
                <w:szCs w:val="18"/>
              </w:rPr>
              <w:t xml:space="preserve">Wat is de inspanning/benodigde servers wat verwacht wordt van de aansluitende partijen op het PSM </w:t>
            </w:r>
            <w:r w:rsidR="00CE5AD6" w:rsidRPr="00CB2F20">
              <w:rPr>
                <w:szCs w:val="18"/>
              </w:rPr>
              <w:t>oplossing</w:t>
            </w:r>
            <w:r w:rsidR="00C23C3F" w:rsidRPr="00CB2F20">
              <w:rPr>
                <w:szCs w:val="18"/>
              </w:rPr>
              <w:t xml:space="preserve"> (schaalbaarheid)</w:t>
            </w:r>
            <w:r w:rsidR="00904DAB" w:rsidRPr="00CB2F20">
              <w:rPr>
                <w:szCs w:val="18"/>
              </w:rPr>
              <w:t>?</w:t>
            </w:r>
            <w:r w:rsidR="00E96956" w:rsidRPr="00CB2F20">
              <w:rPr>
                <w:szCs w:val="18"/>
                <w:highlight w:val="magenta"/>
              </w:rPr>
              <w:br/>
            </w:r>
            <w:r w:rsidR="00C8039E">
              <w:rPr>
                <w:szCs w:val="18"/>
              </w:rPr>
              <w:t>b</w:t>
            </w:r>
            <w:r w:rsidR="00E96956" w:rsidRPr="00CB2F20">
              <w:rPr>
                <w:szCs w:val="18"/>
              </w:rPr>
              <w:t>) Hebben we specifieke software nodig van de printer leverancier?</w:t>
            </w:r>
            <w:r w:rsidR="00C23C3F" w:rsidRPr="00CB2F20">
              <w:rPr>
                <w:szCs w:val="18"/>
              </w:rPr>
              <w:t xml:space="preserve"> Waar houdt uw oplossing op (demarcatiepunt) en waar begint de printer oplossing?</w:t>
            </w:r>
            <w:r w:rsidR="007D52FE" w:rsidRPr="00CB2F20">
              <w:rPr>
                <w:szCs w:val="18"/>
              </w:rPr>
              <w:br/>
            </w:r>
            <w:r w:rsidR="00C8039E">
              <w:rPr>
                <w:szCs w:val="18"/>
              </w:rPr>
              <w:t>c</w:t>
            </w:r>
            <w:r w:rsidR="007D52FE" w:rsidRPr="00CB2F20">
              <w:rPr>
                <w:szCs w:val="18"/>
              </w:rPr>
              <w:t xml:space="preserve">) Moeten er drivers of software geïnstalleerd worden op de </w:t>
            </w:r>
            <w:r w:rsidR="00CB2F20">
              <w:rPr>
                <w:szCs w:val="18"/>
              </w:rPr>
              <w:t xml:space="preserve">werkplek </w:t>
            </w:r>
            <w:proofErr w:type="spellStart"/>
            <w:r w:rsidR="00CB2F20" w:rsidRPr="00CB2F20">
              <w:rPr>
                <w:szCs w:val="18"/>
              </w:rPr>
              <w:t>endpoints</w:t>
            </w:r>
            <w:proofErr w:type="spellEnd"/>
            <w:r w:rsidR="007D52FE" w:rsidRPr="00CB2F20">
              <w:rPr>
                <w:szCs w:val="18"/>
              </w:rPr>
              <w:t xml:space="preserve">? Hoe wordt deze geüpdatet? </w:t>
            </w:r>
            <w:r w:rsidR="00CB2F20" w:rsidRPr="00CB2F20">
              <w:rPr>
                <w:szCs w:val="18"/>
              </w:rPr>
              <w:t xml:space="preserve"> </w:t>
            </w:r>
          </w:p>
          <w:p w14:paraId="33E1464C" w14:textId="78138186" w:rsidR="00E96956" w:rsidRPr="00CB2F20" w:rsidRDefault="00C8039E" w:rsidP="007D52FE">
            <w:pPr>
              <w:rPr>
                <w:szCs w:val="18"/>
                <w:lang w:val="en-US"/>
              </w:rPr>
            </w:pPr>
            <w:r>
              <w:rPr>
                <w:szCs w:val="18"/>
              </w:rPr>
              <w:t>d</w:t>
            </w:r>
            <w:r w:rsidR="007D52FE" w:rsidRPr="00897872">
              <w:rPr>
                <w:szCs w:val="18"/>
              </w:rPr>
              <w:t>) Zijn er reeds S</w:t>
            </w:r>
            <w:r w:rsidR="00CB2F20" w:rsidRPr="00897872">
              <w:rPr>
                <w:szCs w:val="18"/>
              </w:rPr>
              <w:t xml:space="preserve">ingle </w:t>
            </w:r>
            <w:r w:rsidR="007D52FE" w:rsidRPr="00897872">
              <w:rPr>
                <w:szCs w:val="18"/>
              </w:rPr>
              <w:t>P</w:t>
            </w:r>
            <w:r w:rsidR="00CB2F20" w:rsidRPr="00897872">
              <w:rPr>
                <w:szCs w:val="18"/>
              </w:rPr>
              <w:t xml:space="preserve">oints </w:t>
            </w:r>
            <w:r w:rsidR="007D52FE" w:rsidRPr="00897872">
              <w:rPr>
                <w:szCs w:val="18"/>
              </w:rPr>
              <w:t>O</w:t>
            </w:r>
            <w:r w:rsidR="00CB2F20" w:rsidRPr="00897872">
              <w:rPr>
                <w:szCs w:val="18"/>
              </w:rPr>
              <w:t xml:space="preserve">f </w:t>
            </w:r>
            <w:proofErr w:type="spellStart"/>
            <w:r w:rsidR="007D52FE" w:rsidRPr="00897872">
              <w:rPr>
                <w:szCs w:val="18"/>
              </w:rPr>
              <w:t>F</w:t>
            </w:r>
            <w:r w:rsidR="00CB2F20" w:rsidRPr="00897872">
              <w:rPr>
                <w:szCs w:val="18"/>
              </w:rPr>
              <w:t>ailure</w:t>
            </w:r>
            <w:r w:rsidR="007D52FE" w:rsidRPr="00897872">
              <w:rPr>
                <w:szCs w:val="18"/>
              </w:rPr>
              <w:t>s</w:t>
            </w:r>
            <w:proofErr w:type="spellEnd"/>
            <w:r w:rsidR="007D52FE" w:rsidRPr="00897872">
              <w:rPr>
                <w:szCs w:val="18"/>
              </w:rPr>
              <w:t xml:space="preserve"> geïdentificeerd?</w:t>
            </w:r>
            <w:r w:rsidR="00CB2F20" w:rsidRPr="00897872">
              <w:rPr>
                <w:szCs w:val="18"/>
              </w:rPr>
              <w:t xml:space="preserve"> </w:t>
            </w:r>
            <w:r w:rsidR="00CB2F20">
              <w:rPr>
                <w:szCs w:val="18"/>
                <w:lang w:val="en-US"/>
              </w:rPr>
              <w:t xml:space="preserve">Zo ja, </w:t>
            </w:r>
            <w:proofErr w:type="spellStart"/>
            <w:r w:rsidR="00CB2F20">
              <w:rPr>
                <w:szCs w:val="18"/>
                <w:lang w:val="en-US"/>
              </w:rPr>
              <w:t>welke</w:t>
            </w:r>
            <w:proofErr w:type="spellEnd"/>
            <w:r w:rsidR="00CB2F20">
              <w:rPr>
                <w:szCs w:val="18"/>
                <w:lang w:val="en-US"/>
              </w:rPr>
              <w:t>?</w:t>
            </w:r>
          </w:p>
        </w:tc>
      </w:tr>
      <w:tr w:rsidR="00904DAB" w:rsidRPr="004C4E4D" w14:paraId="55745010" w14:textId="77777777" w:rsidTr="00F96C4E">
        <w:tc>
          <w:tcPr>
            <w:tcW w:w="8359" w:type="dxa"/>
            <w:gridSpan w:val="3"/>
          </w:tcPr>
          <w:p w14:paraId="4FC50C43" w14:textId="77777777" w:rsidR="00904DAB" w:rsidRPr="004C4E4D" w:rsidRDefault="00904DAB" w:rsidP="00906A5A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tr w:rsidR="00904DAB" w:rsidRPr="004C4E4D" w14:paraId="5099EC89" w14:textId="77777777" w:rsidTr="00F96C4E">
        <w:tc>
          <w:tcPr>
            <w:tcW w:w="1161" w:type="dxa"/>
          </w:tcPr>
          <w:p w14:paraId="1AE0F4A1" w14:textId="73620EE4" w:rsidR="00904DAB" w:rsidRPr="004C4E4D" w:rsidRDefault="004C7BE9" w:rsidP="00906A5A">
            <w:pPr>
              <w:spacing w:line="240" w:lineRule="auto"/>
              <w:rPr>
                <w:szCs w:val="18"/>
              </w:rPr>
            </w:pPr>
            <w:bookmarkStart w:id="25" w:name="_Hlk104891325"/>
            <w:r>
              <w:rPr>
                <w:szCs w:val="18"/>
              </w:rPr>
              <w:t>20</w:t>
            </w:r>
          </w:p>
        </w:tc>
        <w:tc>
          <w:tcPr>
            <w:tcW w:w="2315" w:type="dxa"/>
          </w:tcPr>
          <w:p w14:paraId="43158899" w14:textId="6008E220" w:rsidR="00904DAB" w:rsidRPr="004C4E4D" w:rsidRDefault="00904DAB" w:rsidP="00906A5A">
            <w:pPr>
              <w:spacing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Beheerslast</w:t>
            </w:r>
            <w:proofErr w:type="spellEnd"/>
          </w:p>
        </w:tc>
        <w:tc>
          <w:tcPr>
            <w:tcW w:w="4883" w:type="dxa"/>
          </w:tcPr>
          <w:p w14:paraId="2C2633B2" w14:textId="437F76FB" w:rsidR="00904DAB" w:rsidRPr="00904DAB" w:rsidRDefault="00EB3EDB" w:rsidP="00906A5A">
            <w:pPr>
              <w:spacing w:line="240" w:lineRule="auto"/>
              <w:rPr>
                <w:color w:val="1F497D"/>
              </w:rPr>
            </w:pPr>
            <w:r w:rsidRPr="00CB2F20">
              <w:t xml:space="preserve">a) </w:t>
            </w:r>
            <w:r w:rsidR="00904DAB" w:rsidRPr="00CB2F20">
              <w:t>Wat is de beheerlast van de aansluitende partijen voor deze oplossing?</w:t>
            </w:r>
            <w:r w:rsidRPr="00CB2F20">
              <w:br/>
              <w:t>b) In hoeverre doet leverancier beheer (incl. versiebeheer) en monitoring</w:t>
            </w:r>
            <w:r w:rsidR="00CB2F20" w:rsidRPr="00CB2F20">
              <w:br/>
              <w:t>c) Is er een mogelijkheid voor de deelnemers om te monitoren?</w:t>
            </w:r>
          </w:p>
        </w:tc>
      </w:tr>
      <w:tr w:rsidR="00904DAB" w:rsidRPr="004C4E4D" w14:paraId="69FA6444" w14:textId="77777777" w:rsidTr="00F96C4E">
        <w:tc>
          <w:tcPr>
            <w:tcW w:w="8359" w:type="dxa"/>
            <w:gridSpan w:val="3"/>
          </w:tcPr>
          <w:p w14:paraId="3C141870" w14:textId="77777777" w:rsidR="00904DAB" w:rsidRPr="004C4E4D" w:rsidRDefault="00904DAB" w:rsidP="00906A5A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bookmarkEnd w:id="25"/>
      <w:tr w:rsidR="00904DAB" w:rsidRPr="004C4E4D" w14:paraId="7745B677" w14:textId="77777777" w:rsidTr="00F96C4E">
        <w:tc>
          <w:tcPr>
            <w:tcW w:w="1161" w:type="dxa"/>
          </w:tcPr>
          <w:p w14:paraId="041A4BF8" w14:textId="57321BC3" w:rsidR="00904DAB" w:rsidRPr="004C4E4D" w:rsidRDefault="004C7BE9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21</w:t>
            </w:r>
          </w:p>
        </w:tc>
        <w:tc>
          <w:tcPr>
            <w:tcW w:w="2315" w:type="dxa"/>
          </w:tcPr>
          <w:p w14:paraId="7FE117D8" w14:textId="5D4FECE4" w:rsidR="00904DAB" w:rsidRPr="004C4E4D" w:rsidRDefault="00904DAB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Versiebeheer</w:t>
            </w:r>
          </w:p>
        </w:tc>
        <w:tc>
          <w:tcPr>
            <w:tcW w:w="4883" w:type="dxa"/>
          </w:tcPr>
          <w:p w14:paraId="795CC6DB" w14:textId="37F14F08" w:rsidR="00904DAB" w:rsidRPr="00904DAB" w:rsidRDefault="007315FC" w:rsidP="00906A5A">
            <w:pPr>
              <w:spacing w:line="240" w:lineRule="auto"/>
              <w:rPr>
                <w:color w:val="1F497D"/>
              </w:rPr>
            </w:pPr>
            <w:r>
              <w:t xml:space="preserve">a) </w:t>
            </w:r>
            <w:r w:rsidR="00904DAB" w:rsidRPr="007315FC">
              <w:t>Hoe zorg</w:t>
            </w:r>
            <w:r w:rsidR="00990438">
              <w:t>t u</w:t>
            </w:r>
            <w:r w:rsidR="00904DAB" w:rsidRPr="007315FC">
              <w:t xml:space="preserve"> ervoor dat de componenten die uitgerold worden bij de verschillende deelnemers in sync zijn met elkaar qua versie?</w:t>
            </w:r>
            <w:r w:rsidR="00904DAB" w:rsidRPr="00904DAB">
              <w:t xml:space="preserve"> </w:t>
            </w:r>
            <w:r>
              <w:br/>
              <w:t>b) Hoe is uw interoperabiliteit gewaarborgd m.b.t. verschillende versies?</w:t>
            </w:r>
          </w:p>
        </w:tc>
      </w:tr>
      <w:tr w:rsidR="00904DAB" w:rsidRPr="004C4E4D" w14:paraId="718FA97B" w14:textId="77777777" w:rsidTr="00F96C4E">
        <w:tc>
          <w:tcPr>
            <w:tcW w:w="8359" w:type="dxa"/>
            <w:gridSpan w:val="3"/>
          </w:tcPr>
          <w:p w14:paraId="4875FD9F" w14:textId="77777777" w:rsidR="00904DAB" w:rsidRPr="004C4E4D" w:rsidRDefault="00904DAB" w:rsidP="00906A5A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tr w:rsidR="00EB3EDB" w:rsidRPr="004C4E4D" w14:paraId="4E2C51C4" w14:textId="77777777" w:rsidTr="00F96C4E">
        <w:tc>
          <w:tcPr>
            <w:tcW w:w="1161" w:type="dxa"/>
          </w:tcPr>
          <w:p w14:paraId="4E3FC93D" w14:textId="16DC6AE6" w:rsidR="00EB3EDB" w:rsidRPr="004C4E4D" w:rsidRDefault="004C7BE9" w:rsidP="00906A5A">
            <w:pPr>
              <w:spacing w:line="240" w:lineRule="auto"/>
              <w:rPr>
                <w:szCs w:val="18"/>
              </w:rPr>
            </w:pPr>
            <w:bookmarkStart w:id="26" w:name="_Hlk105568062"/>
            <w:r>
              <w:rPr>
                <w:szCs w:val="18"/>
              </w:rPr>
              <w:t>22</w:t>
            </w:r>
          </w:p>
        </w:tc>
        <w:tc>
          <w:tcPr>
            <w:tcW w:w="2315" w:type="dxa"/>
          </w:tcPr>
          <w:p w14:paraId="00180314" w14:textId="6C477D88" w:rsidR="00EB3EDB" w:rsidRPr="004C4E4D" w:rsidRDefault="00E96956" w:rsidP="00906A5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Rapportages</w:t>
            </w:r>
          </w:p>
        </w:tc>
        <w:tc>
          <w:tcPr>
            <w:tcW w:w="4883" w:type="dxa"/>
          </w:tcPr>
          <w:p w14:paraId="343AC88B" w14:textId="6C67A323" w:rsidR="00EB3EDB" w:rsidRPr="00EB3EDB" w:rsidRDefault="00306FAF" w:rsidP="00906A5A">
            <w:pPr>
              <w:spacing w:line="240" w:lineRule="auto"/>
            </w:pPr>
            <w:r>
              <w:t>Welke m</w:t>
            </w:r>
            <w:r w:rsidR="00EB3EDB" w:rsidRPr="00306FAF">
              <w:t xml:space="preserve">ogelijkheden </w:t>
            </w:r>
            <w:r>
              <w:t xml:space="preserve">biedt uw oplossing </w:t>
            </w:r>
            <w:r w:rsidR="00EB3EDB" w:rsidRPr="00306FAF">
              <w:t>voor rapportages gebruik en forensisch onderzoek</w:t>
            </w:r>
            <w:r>
              <w:t>?</w:t>
            </w:r>
          </w:p>
        </w:tc>
      </w:tr>
      <w:tr w:rsidR="00EB3EDB" w:rsidRPr="004C4E4D" w14:paraId="45CFC188" w14:textId="77777777" w:rsidTr="00F96C4E">
        <w:tc>
          <w:tcPr>
            <w:tcW w:w="8359" w:type="dxa"/>
            <w:gridSpan w:val="3"/>
          </w:tcPr>
          <w:p w14:paraId="1549A871" w14:textId="77777777" w:rsidR="00EB3EDB" w:rsidRPr="004C4E4D" w:rsidRDefault="00EB3EDB" w:rsidP="00906A5A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</w:tr>
      <w:bookmarkEnd w:id="26"/>
      <w:tr w:rsidR="00B8531E" w:rsidRPr="004C4E4D" w14:paraId="75472EB1" w14:textId="77777777" w:rsidTr="00F96C4E">
        <w:tc>
          <w:tcPr>
            <w:tcW w:w="1161" w:type="dxa"/>
          </w:tcPr>
          <w:p w14:paraId="537E8E8C" w14:textId="258F6EBD" w:rsidR="00B8531E" w:rsidRPr="004C4E4D" w:rsidRDefault="00B8531E" w:rsidP="00A46ED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23</w:t>
            </w:r>
          </w:p>
        </w:tc>
        <w:tc>
          <w:tcPr>
            <w:tcW w:w="2315" w:type="dxa"/>
          </w:tcPr>
          <w:p w14:paraId="392F848D" w14:textId="4B72BD2E" w:rsidR="00B8531E" w:rsidRPr="004C4E4D" w:rsidRDefault="00B8531E" w:rsidP="00A46ED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Overig</w:t>
            </w:r>
          </w:p>
        </w:tc>
        <w:tc>
          <w:tcPr>
            <w:tcW w:w="4883" w:type="dxa"/>
          </w:tcPr>
          <w:p w14:paraId="1896C46F" w14:textId="0EF532F6" w:rsid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t>a) Welke mogelijkheden zijn beschikbaar om het systeem te voorzien van identiteiten uit externe bronnen</w:t>
            </w:r>
            <w:r w:rsidR="00897872">
              <w:rPr>
                <w:szCs w:val="18"/>
              </w:rPr>
              <w:t>?</w:t>
            </w:r>
          </w:p>
          <w:p w14:paraId="6AFA94BD" w14:textId="5B38B5B6" w:rsid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t xml:space="preserve">b) Welke mogelijkheden worden op de </w:t>
            </w:r>
            <w:proofErr w:type="spellStart"/>
            <w:r>
              <w:rPr>
                <w:szCs w:val="18"/>
              </w:rPr>
              <w:t>MFPs</w:t>
            </w:r>
            <w:proofErr w:type="spellEnd"/>
            <w:r>
              <w:rPr>
                <w:szCs w:val="18"/>
              </w:rPr>
              <w:t xml:space="preserve"> ondersteund om een identiteit van een gebruiker vast te stellen</w:t>
            </w:r>
            <w:r w:rsidR="00F96C4E">
              <w:rPr>
                <w:szCs w:val="18"/>
              </w:rPr>
              <w:t xml:space="preserve"> voor de oplossing</w:t>
            </w:r>
            <w:r w:rsidR="005D6F57">
              <w:rPr>
                <w:szCs w:val="18"/>
              </w:rPr>
              <w:t>?</w:t>
            </w:r>
          </w:p>
          <w:p w14:paraId="2A28FC44" w14:textId="5F7F7400" w:rsid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t>c) Wordt er gebruik gemaakt van niet standaard (open) protocollen? Z</w:t>
            </w:r>
            <w:r w:rsidR="00F96C4E">
              <w:rPr>
                <w:szCs w:val="18"/>
              </w:rPr>
              <w:t>o</w:t>
            </w:r>
            <w:r>
              <w:rPr>
                <w:szCs w:val="18"/>
              </w:rPr>
              <w:t xml:space="preserve"> ja, waarom zijn hier geen open protocollen gebruikt en waar wordt dit toegepast.</w:t>
            </w:r>
          </w:p>
          <w:p w14:paraId="01627BDF" w14:textId="0B1D6375" w:rsid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t>d) Welke methodieken worden toegepast om er voor te zorgen dat de data (lees: print of scan opdracht) zo direct mogelijk naar de eindbestemming gaat?</w:t>
            </w:r>
          </w:p>
          <w:p w14:paraId="3A36D235" w14:textId="42C1E055" w:rsid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t>e) Welke andere "</w:t>
            </w:r>
            <w:proofErr w:type="spellStart"/>
            <w:r>
              <w:rPr>
                <w:szCs w:val="18"/>
              </w:rPr>
              <w:t>stops</w:t>
            </w:r>
            <w:proofErr w:type="spellEnd"/>
            <w:r>
              <w:rPr>
                <w:szCs w:val="18"/>
              </w:rPr>
              <w:t>" of routes neemt de data (print/scan) alvorens de eindbestemming is bereikt?</w:t>
            </w:r>
          </w:p>
          <w:p w14:paraId="6EFCDA14" w14:textId="424138F5" w:rsidR="00B8531E" w:rsidRPr="00B8531E" w:rsidRDefault="00B8531E" w:rsidP="00B8531E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f) Wat wordt met de metadata omtrent een scan of print gedaan</w:t>
            </w:r>
            <w:r w:rsidR="000C73E0">
              <w:rPr>
                <w:szCs w:val="18"/>
              </w:rPr>
              <w:t>, wat is de levensduur van die data</w:t>
            </w:r>
            <w:r>
              <w:rPr>
                <w:szCs w:val="18"/>
              </w:rPr>
              <w:t xml:space="preserve"> en hoe wordt het gebruik van deze gegevens tot een minimum beperkt?</w:t>
            </w:r>
          </w:p>
        </w:tc>
      </w:tr>
      <w:tr w:rsidR="00B8531E" w:rsidRPr="004C4E4D" w14:paraId="4AA06DF4" w14:textId="77777777" w:rsidTr="00F96C4E">
        <w:tc>
          <w:tcPr>
            <w:tcW w:w="8359" w:type="dxa"/>
            <w:gridSpan w:val="3"/>
          </w:tcPr>
          <w:p w14:paraId="46D73F33" w14:textId="77777777" w:rsidR="00B8531E" w:rsidRPr="004C4E4D" w:rsidRDefault="00B8531E" w:rsidP="00A46ED9">
            <w:pPr>
              <w:spacing w:after="240"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>Antwoord:</w:t>
            </w:r>
          </w:p>
        </w:tc>
      </w:tr>
    </w:tbl>
    <w:p w14:paraId="38689591" w14:textId="77777777" w:rsidR="004C4E4D" w:rsidRPr="00F26502" w:rsidRDefault="004C4E4D" w:rsidP="00EF38F4">
      <w:pPr>
        <w:rPr>
          <w:highlight w:val="yellow"/>
        </w:rPr>
      </w:pPr>
    </w:p>
    <w:p w14:paraId="2807EC60" w14:textId="43D90D61" w:rsidR="00E96956" w:rsidRDefault="00E96956" w:rsidP="00B66BD7"/>
    <w:p w14:paraId="78E31495" w14:textId="77777777" w:rsidR="00E96956" w:rsidRDefault="00E96956" w:rsidP="00B66BD7"/>
    <w:p w14:paraId="1C8429F6" w14:textId="77777777" w:rsidR="006325A7" w:rsidRPr="00EF38F4" w:rsidRDefault="006325A7" w:rsidP="00EF38F4"/>
    <w:sectPr w:rsidR="006325A7" w:rsidRPr="00EF38F4" w:rsidSect="00EF50D3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7EF1" w14:textId="77777777" w:rsidR="007171F2" w:rsidRDefault="007171F2">
      <w:r>
        <w:separator/>
      </w:r>
    </w:p>
    <w:p w14:paraId="74EDB9B7" w14:textId="77777777" w:rsidR="007171F2" w:rsidRDefault="007171F2"/>
    <w:p w14:paraId="5EFA9D56" w14:textId="77777777" w:rsidR="007171F2" w:rsidRDefault="007171F2"/>
  </w:endnote>
  <w:endnote w:type="continuationSeparator" w:id="0">
    <w:p w14:paraId="029B947E" w14:textId="77777777" w:rsidR="007171F2" w:rsidRDefault="007171F2">
      <w:r>
        <w:continuationSeparator/>
      </w:r>
    </w:p>
    <w:p w14:paraId="259C5A26" w14:textId="77777777" w:rsidR="007171F2" w:rsidRDefault="007171F2"/>
    <w:p w14:paraId="7A3B3C5E" w14:textId="77777777" w:rsidR="007171F2" w:rsidRDefault="007171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2C2E00" w:rsidRDefault="002C2E00">
    <w:pPr>
      <w:pStyle w:val="Voettekst"/>
    </w:pPr>
  </w:p>
  <w:p w14:paraId="7D5E55CB" w14:textId="77777777" w:rsidR="002C2E00" w:rsidRDefault="002C2E0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C2E00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2C2E00" w:rsidRDefault="002C2E00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2C2E00" w:rsidRDefault="002C2E00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2C2E00" w:rsidRPr="00BC3B53" w:rsidRDefault="002C2E0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2C2E00" w:rsidRPr="00BC3B53" w:rsidRDefault="002C2E00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C2E00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2C2E00" w:rsidRDefault="002C2E00" w:rsidP="003F1F6B"/>
      </w:tc>
      <w:tc>
        <w:tcPr>
          <w:tcW w:w="2156" w:type="dxa"/>
        </w:tcPr>
        <w:p w14:paraId="0A7C0FF3" w14:textId="09175D9C" w:rsidR="002C2E00" w:rsidRPr="00645414" w:rsidRDefault="00380580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</w:t>
          </w:r>
          <w:r w:rsidR="002C2E00">
            <w:rPr>
              <w:noProof w:val="0"/>
            </w:rPr>
            <w:t>Pagina</w:t>
          </w:r>
          <w:r w:rsidR="002C2E00" w:rsidRPr="00645414">
            <w:rPr>
              <w:noProof w:val="0"/>
            </w:rPr>
            <w:t xml:space="preserve"> </w:t>
          </w:r>
          <w:r w:rsidR="002C2E00" w:rsidRPr="00645414">
            <w:rPr>
              <w:noProof w:val="0"/>
            </w:rPr>
            <w:fldChar w:fldCharType="begin"/>
          </w:r>
          <w:r w:rsidR="002C2E00" w:rsidRPr="00645414">
            <w:rPr>
              <w:noProof w:val="0"/>
            </w:rPr>
            <w:instrText xml:space="preserve"> PAGE   \* MERGEFORMAT </w:instrText>
          </w:r>
          <w:r w:rsidR="002C2E00" w:rsidRPr="00645414">
            <w:rPr>
              <w:noProof w:val="0"/>
            </w:rPr>
            <w:fldChar w:fldCharType="separate"/>
          </w:r>
          <w:r w:rsidR="00897872">
            <w:t>10</w:t>
          </w:r>
          <w:r w:rsidR="002C2E00" w:rsidRPr="00645414">
            <w:rPr>
              <w:noProof w:val="0"/>
            </w:rPr>
            <w:fldChar w:fldCharType="end"/>
          </w:r>
          <w:r w:rsidR="002C2E00" w:rsidRPr="00645414">
            <w:rPr>
              <w:noProof w:val="0"/>
            </w:rPr>
            <w:t xml:space="preserve"> </w:t>
          </w:r>
          <w:r w:rsidR="002C2E00">
            <w:rPr>
              <w:noProof w:val="0"/>
            </w:rPr>
            <w:t>van</w:t>
          </w:r>
          <w:r w:rsidR="002C2E00" w:rsidRPr="00645414">
            <w:rPr>
              <w:noProof w:val="0"/>
            </w:rPr>
            <w:t xml:space="preserve"> </w:t>
          </w:r>
          <w:r w:rsidR="002C2E00" w:rsidRPr="00645414">
            <w:rPr>
              <w:noProof w:val="0"/>
            </w:rPr>
            <w:fldChar w:fldCharType="begin"/>
          </w:r>
          <w:r w:rsidR="002C2E00" w:rsidRPr="00645414">
            <w:rPr>
              <w:noProof w:val="0"/>
            </w:rPr>
            <w:instrText xml:space="preserve"> SECTIONPAGES   \* MERGEFORMAT </w:instrText>
          </w:r>
          <w:r w:rsidR="002C2E00" w:rsidRPr="00645414">
            <w:rPr>
              <w:noProof w:val="0"/>
            </w:rPr>
            <w:fldChar w:fldCharType="separate"/>
          </w:r>
          <w:r w:rsidR="00AA3280">
            <w:t>13</w:t>
          </w:r>
          <w:r w:rsidR="002C2E00" w:rsidRPr="00645414">
            <w:rPr>
              <w:noProof w:val="0"/>
            </w:rPr>
            <w:fldChar w:fldCharType="end"/>
          </w:r>
        </w:p>
      </w:tc>
    </w:tr>
  </w:tbl>
  <w:p w14:paraId="4BE3959A" w14:textId="77777777" w:rsidR="002C2E00" w:rsidRPr="00BC3B53" w:rsidRDefault="002C2E00" w:rsidP="00BC3B53">
    <w:pPr>
      <w:pStyle w:val="Voettekst"/>
      <w:spacing w:line="240" w:lineRule="auto"/>
      <w:rPr>
        <w:sz w:val="2"/>
        <w:szCs w:val="2"/>
      </w:rPr>
    </w:pPr>
  </w:p>
  <w:p w14:paraId="74EF0AF6" w14:textId="77777777" w:rsidR="002C2E00" w:rsidRDefault="002C2E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C2E00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2C2E00" w:rsidRDefault="002C2E00" w:rsidP="008C356D"/>
      </w:tc>
      <w:tc>
        <w:tcPr>
          <w:tcW w:w="2170" w:type="dxa"/>
        </w:tcPr>
        <w:p w14:paraId="34AE2AB2" w14:textId="77777777" w:rsidR="002C2E00" w:rsidRPr="00ED539E" w:rsidRDefault="002C2E00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2C2E00" w:rsidRPr="00BC3B53" w:rsidRDefault="002C2E00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2C2E00" w:rsidRDefault="002C2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94C5" w14:textId="77777777" w:rsidR="007171F2" w:rsidRDefault="007171F2">
      <w:r>
        <w:separator/>
      </w:r>
    </w:p>
    <w:p w14:paraId="456539F5" w14:textId="77777777" w:rsidR="007171F2" w:rsidRDefault="007171F2"/>
    <w:p w14:paraId="576D5786" w14:textId="77777777" w:rsidR="007171F2" w:rsidRDefault="007171F2"/>
  </w:footnote>
  <w:footnote w:type="continuationSeparator" w:id="0">
    <w:p w14:paraId="244279AB" w14:textId="77777777" w:rsidR="007171F2" w:rsidRDefault="007171F2">
      <w:r>
        <w:continuationSeparator/>
      </w:r>
    </w:p>
    <w:p w14:paraId="254248AC" w14:textId="77777777" w:rsidR="007171F2" w:rsidRDefault="007171F2"/>
    <w:p w14:paraId="7AEAC71F" w14:textId="77777777" w:rsidR="007171F2" w:rsidRDefault="007171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2C2E00" w:rsidRDefault="002C2E00">
    <w:pPr>
      <w:pStyle w:val="Koptekst"/>
    </w:pPr>
  </w:p>
  <w:p w14:paraId="12DD00D0" w14:textId="77777777" w:rsidR="002C2E00" w:rsidRDefault="002C2E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2C2E00" w:rsidRDefault="002C2E00" w:rsidP="003F1F6B">
    <w:pPr>
      <w:framePr w:w="2350" w:h="12750" w:hRule="exact" w:hSpace="180" w:wrap="around" w:vAnchor="page" w:hAnchor="text" w:x="7610" w:y="2967"/>
    </w:pPr>
  </w:p>
  <w:p w14:paraId="43396ACB" w14:textId="77777777" w:rsidR="002C2E00" w:rsidRPr="00217880" w:rsidRDefault="002C2E0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2C2E00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2C2E00" w:rsidRDefault="00424C4D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2C2E00" w:rsidRDefault="002C2E00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2C2E00" w:rsidRDefault="002C2E00" w:rsidP="00D0609E">
    <w:pPr>
      <w:framePr w:w="6340" w:h="2750" w:hRule="exact" w:hSpace="180" w:wrap="around" w:vAnchor="page" w:hAnchor="text" w:x="3873" w:y="-70"/>
    </w:pPr>
  </w:p>
  <w:p w14:paraId="4AB59B80" w14:textId="77777777" w:rsidR="002C2E00" w:rsidRDefault="002C2E00" w:rsidP="00EE4C2D">
    <w:pPr>
      <w:pStyle w:val="Koptekst"/>
    </w:pPr>
  </w:p>
  <w:p w14:paraId="341B582A" w14:textId="77777777" w:rsidR="002C2E00" w:rsidRPr="00F0379C" w:rsidRDefault="002C2E00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2C2E00" w:rsidRDefault="002C2E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2C2E00" w:rsidRDefault="002C2E00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2C2E00" w:rsidRDefault="002C2E00" w:rsidP="008C356D"/>
  <w:p w14:paraId="1406F9FF" w14:textId="77777777" w:rsidR="002C2E00" w:rsidRPr="00740712" w:rsidRDefault="002C2E00" w:rsidP="008C356D"/>
  <w:p w14:paraId="6AB1754A" w14:textId="77777777" w:rsidR="002C2E00" w:rsidRPr="00217880" w:rsidRDefault="002C2E00" w:rsidP="008C356D">
    <w:pPr>
      <w:spacing w:line="0" w:lineRule="atLeast"/>
      <w:rPr>
        <w:sz w:val="2"/>
        <w:szCs w:val="2"/>
      </w:rPr>
    </w:pPr>
  </w:p>
  <w:p w14:paraId="34ED86ED" w14:textId="77777777" w:rsidR="002C2E00" w:rsidRPr="00217880" w:rsidRDefault="002C2E00" w:rsidP="004F44C2">
    <w:pPr>
      <w:spacing w:line="0" w:lineRule="atLeast"/>
      <w:rPr>
        <w:sz w:val="2"/>
        <w:szCs w:val="2"/>
      </w:rPr>
    </w:pPr>
  </w:p>
  <w:p w14:paraId="175E1348" w14:textId="77777777" w:rsidR="002C2E00" w:rsidRDefault="002C2E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C2E00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2C2E00" w:rsidRDefault="002C2E0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2C2E00" w:rsidRDefault="00424C4D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2C2E00" w:rsidRDefault="002C2E00" w:rsidP="00D0609E">
    <w:pPr>
      <w:framePr w:w="6340" w:h="2750" w:hRule="exact" w:hSpace="180" w:wrap="around" w:vAnchor="page" w:hAnchor="text" w:x="3873" w:y="-140"/>
    </w:pPr>
  </w:p>
  <w:p w14:paraId="2F1A595E" w14:textId="77777777" w:rsidR="002C2E00" w:rsidRDefault="002C2E00" w:rsidP="009B0138">
    <w:pPr>
      <w:pStyle w:val="Koptekst"/>
    </w:pPr>
  </w:p>
  <w:p w14:paraId="20E33AB9" w14:textId="77777777" w:rsidR="002C2E00" w:rsidRPr="00BC4AE3" w:rsidRDefault="002C2E00" w:rsidP="00BC4AE3">
    <w:pPr>
      <w:pStyle w:val="Koptekst"/>
    </w:pPr>
  </w:p>
  <w:p w14:paraId="4850A14D" w14:textId="77777777" w:rsidR="002C2E00" w:rsidRDefault="002C2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040BBA"/>
    <w:multiLevelType w:val="hybridMultilevel"/>
    <w:tmpl w:val="E3CCA7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5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55EAF"/>
    <w:multiLevelType w:val="hybridMultilevel"/>
    <w:tmpl w:val="747E92C6"/>
    <w:lvl w:ilvl="0" w:tplc="5DC4C2AC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546987"/>
    <w:multiLevelType w:val="multilevel"/>
    <w:tmpl w:val="0486E16A"/>
    <w:numStyleLink w:val="list-bolletjes"/>
  </w:abstractNum>
  <w:abstractNum w:abstractNumId="8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31FF4D94"/>
    <w:multiLevelType w:val="hybridMultilevel"/>
    <w:tmpl w:val="CBE8303C"/>
    <w:lvl w:ilvl="0" w:tplc="F8A204C2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8D32407"/>
    <w:multiLevelType w:val="hybridMultilevel"/>
    <w:tmpl w:val="6CBA72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C2AD0"/>
    <w:multiLevelType w:val="hybridMultilevel"/>
    <w:tmpl w:val="B3DA4F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94700D"/>
    <w:multiLevelType w:val="hybridMultilevel"/>
    <w:tmpl w:val="BCF81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2"/>
  </w:num>
  <w:num w:numId="6">
    <w:abstractNumId w:val="16"/>
  </w:num>
  <w:num w:numId="7">
    <w:abstractNumId w:val="24"/>
  </w:num>
  <w:num w:numId="8">
    <w:abstractNumId w:val="21"/>
  </w:num>
  <w:num w:numId="9">
    <w:abstractNumId w:val="22"/>
  </w:num>
  <w:num w:numId="10">
    <w:abstractNumId w:val="10"/>
  </w:num>
  <w:num w:numId="11">
    <w:abstractNumId w:val="2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12"/>
  </w:num>
  <w:num w:numId="16">
    <w:abstractNumId w:val="12"/>
  </w:num>
  <w:num w:numId="17">
    <w:abstractNumId w:val="12"/>
  </w:num>
  <w:num w:numId="18">
    <w:abstractNumId w:val="17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9"/>
  </w:num>
  <w:num w:numId="24">
    <w:abstractNumId w:val="12"/>
  </w:num>
  <w:num w:numId="25">
    <w:abstractNumId w:val="8"/>
  </w:num>
  <w:num w:numId="26">
    <w:abstractNumId w:val="6"/>
  </w:num>
  <w:num w:numId="27">
    <w:abstractNumId w:val="13"/>
  </w:num>
  <w:num w:numId="28">
    <w:abstractNumId w:val="11"/>
  </w:num>
  <w:num w:numId="29">
    <w:abstractNumId w:val="1"/>
  </w:num>
  <w:num w:numId="30">
    <w:abstractNumId w:val="0"/>
  </w:num>
  <w:num w:numId="31">
    <w:abstractNumId w:val="18"/>
  </w:num>
  <w:num w:numId="32">
    <w:abstractNumId w:val="7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55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4261"/>
    <w:rsid w:val="00005E48"/>
    <w:rsid w:val="00013018"/>
    <w:rsid w:val="00013862"/>
    <w:rsid w:val="0001588C"/>
    <w:rsid w:val="00016012"/>
    <w:rsid w:val="00020189"/>
    <w:rsid w:val="00020EE4"/>
    <w:rsid w:val="00023E9A"/>
    <w:rsid w:val="0003151C"/>
    <w:rsid w:val="00033271"/>
    <w:rsid w:val="00033CDD"/>
    <w:rsid w:val="00033D1B"/>
    <w:rsid w:val="00034A84"/>
    <w:rsid w:val="00035E67"/>
    <w:rsid w:val="000366F3"/>
    <w:rsid w:val="00054FAA"/>
    <w:rsid w:val="00055072"/>
    <w:rsid w:val="00057C93"/>
    <w:rsid w:val="0006024D"/>
    <w:rsid w:val="00060532"/>
    <w:rsid w:val="00063770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6BC"/>
    <w:rsid w:val="000B677E"/>
    <w:rsid w:val="000B7281"/>
    <w:rsid w:val="000B7E56"/>
    <w:rsid w:val="000B7FAB"/>
    <w:rsid w:val="000C1BA1"/>
    <w:rsid w:val="000C3EA9"/>
    <w:rsid w:val="000C73E0"/>
    <w:rsid w:val="000D0225"/>
    <w:rsid w:val="000D3E48"/>
    <w:rsid w:val="000D70D8"/>
    <w:rsid w:val="000E071B"/>
    <w:rsid w:val="000E08DF"/>
    <w:rsid w:val="000E259D"/>
    <w:rsid w:val="000E3F11"/>
    <w:rsid w:val="000E7895"/>
    <w:rsid w:val="000F161D"/>
    <w:rsid w:val="000F1E0F"/>
    <w:rsid w:val="000F52C3"/>
    <w:rsid w:val="0011171E"/>
    <w:rsid w:val="00115431"/>
    <w:rsid w:val="00120EF8"/>
    <w:rsid w:val="00121232"/>
    <w:rsid w:val="00123704"/>
    <w:rsid w:val="00124C25"/>
    <w:rsid w:val="00125686"/>
    <w:rsid w:val="001270C7"/>
    <w:rsid w:val="00132540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1C7"/>
    <w:rsid w:val="00160C8A"/>
    <w:rsid w:val="00161980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8791C"/>
    <w:rsid w:val="00190FC1"/>
    <w:rsid w:val="00193AC4"/>
    <w:rsid w:val="00194925"/>
    <w:rsid w:val="00196B8B"/>
    <w:rsid w:val="001A0A6C"/>
    <w:rsid w:val="001A11C5"/>
    <w:rsid w:val="001A2BEA"/>
    <w:rsid w:val="001A4A5C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C50"/>
    <w:rsid w:val="001C4D5A"/>
    <w:rsid w:val="001D1A4E"/>
    <w:rsid w:val="001D2273"/>
    <w:rsid w:val="001E34C6"/>
    <w:rsid w:val="001E3F5F"/>
    <w:rsid w:val="001E5581"/>
    <w:rsid w:val="001E6B2B"/>
    <w:rsid w:val="001F3C70"/>
    <w:rsid w:val="001F493C"/>
    <w:rsid w:val="00200D88"/>
    <w:rsid w:val="00200DBE"/>
    <w:rsid w:val="00201F68"/>
    <w:rsid w:val="00212B9A"/>
    <w:rsid w:val="00212F2A"/>
    <w:rsid w:val="00214F2B"/>
    <w:rsid w:val="00222D66"/>
    <w:rsid w:val="00223E1F"/>
    <w:rsid w:val="00224A8A"/>
    <w:rsid w:val="002309A8"/>
    <w:rsid w:val="00235FC0"/>
    <w:rsid w:val="00236CFE"/>
    <w:rsid w:val="0024180C"/>
    <w:rsid w:val="00241874"/>
    <w:rsid w:val="002428E3"/>
    <w:rsid w:val="0024615E"/>
    <w:rsid w:val="0025620F"/>
    <w:rsid w:val="00260BAF"/>
    <w:rsid w:val="002650F7"/>
    <w:rsid w:val="00273F3B"/>
    <w:rsid w:val="00274DB7"/>
    <w:rsid w:val="00275984"/>
    <w:rsid w:val="00277B50"/>
    <w:rsid w:val="00280363"/>
    <w:rsid w:val="00280F74"/>
    <w:rsid w:val="00281DB7"/>
    <w:rsid w:val="002854E8"/>
    <w:rsid w:val="00286998"/>
    <w:rsid w:val="00286FC2"/>
    <w:rsid w:val="00291AB7"/>
    <w:rsid w:val="00292289"/>
    <w:rsid w:val="0029422B"/>
    <w:rsid w:val="002A0722"/>
    <w:rsid w:val="002A08ED"/>
    <w:rsid w:val="002A1165"/>
    <w:rsid w:val="002A34D2"/>
    <w:rsid w:val="002A38D0"/>
    <w:rsid w:val="002B0317"/>
    <w:rsid w:val="002B153C"/>
    <w:rsid w:val="002B1966"/>
    <w:rsid w:val="002B219B"/>
    <w:rsid w:val="002B46E4"/>
    <w:rsid w:val="002B52FC"/>
    <w:rsid w:val="002B5F35"/>
    <w:rsid w:val="002B79D5"/>
    <w:rsid w:val="002C2830"/>
    <w:rsid w:val="002C2922"/>
    <w:rsid w:val="002C2E00"/>
    <w:rsid w:val="002D001A"/>
    <w:rsid w:val="002D28E2"/>
    <w:rsid w:val="002D317B"/>
    <w:rsid w:val="002D3587"/>
    <w:rsid w:val="002D44D5"/>
    <w:rsid w:val="002D502D"/>
    <w:rsid w:val="002E0DE9"/>
    <w:rsid w:val="002E0F69"/>
    <w:rsid w:val="002E334A"/>
    <w:rsid w:val="002F171A"/>
    <w:rsid w:val="002F5147"/>
    <w:rsid w:val="002F7ABD"/>
    <w:rsid w:val="00306AE8"/>
    <w:rsid w:val="00306FAF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405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93696"/>
    <w:rsid w:val="00393963"/>
    <w:rsid w:val="00394369"/>
    <w:rsid w:val="00395575"/>
    <w:rsid w:val="00395672"/>
    <w:rsid w:val="003A06C8"/>
    <w:rsid w:val="003A0D7C"/>
    <w:rsid w:val="003A137B"/>
    <w:rsid w:val="003A33EF"/>
    <w:rsid w:val="003B0155"/>
    <w:rsid w:val="003B27BF"/>
    <w:rsid w:val="003B2F71"/>
    <w:rsid w:val="003B5052"/>
    <w:rsid w:val="003B6964"/>
    <w:rsid w:val="003B7EE7"/>
    <w:rsid w:val="003C2722"/>
    <w:rsid w:val="003C2CCB"/>
    <w:rsid w:val="003C4025"/>
    <w:rsid w:val="003D3570"/>
    <w:rsid w:val="003D39EC"/>
    <w:rsid w:val="003D3CFE"/>
    <w:rsid w:val="003D59EB"/>
    <w:rsid w:val="003D7886"/>
    <w:rsid w:val="003E11D0"/>
    <w:rsid w:val="003E132F"/>
    <w:rsid w:val="003E1687"/>
    <w:rsid w:val="003E3DD5"/>
    <w:rsid w:val="003E6A23"/>
    <w:rsid w:val="003F07C6"/>
    <w:rsid w:val="003F1F6B"/>
    <w:rsid w:val="003F3757"/>
    <w:rsid w:val="003F44B7"/>
    <w:rsid w:val="004008E9"/>
    <w:rsid w:val="004130D5"/>
    <w:rsid w:val="00413D48"/>
    <w:rsid w:val="004166DF"/>
    <w:rsid w:val="0042045F"/>
    <w:rsid w:val="00423317"/>
    <w:rsid w:val="0042434C"/>
    <w:rsid w:val="00424C4D"/>
    <w:rsid w:val="00435F1B"/>
    <w:rsid w:val="00441AC2"/>
    <w:rsid w:val="00442230"/>
    <w:rsid w:val="0044249B"/>
    <w:rsid w:val="0045023C"/>
    <w:rsid w:val="00451A5B"/>
    <w:rsid w:val="00452BCD"/>
    <w:rsid w:val="00452CEA"/>
    <w:rsid w:val="0045324C"/>
    <w:rsid w:val="00454BAB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83EC5"/>
    <w:rsid w:val="00483F0B"/>
    <w:rsid w:val="004847B7"/>
    <w:rsid w:val="00484C4C"/>
    <w:rsid w:val="004856F5"/>
    <w:rsid w:val="00486112"/>
    <w:rsid w:val="004927EE"/>
    <w:rsid w:val="00496319"/>
    <w:rsid w:val="00497279"/>
    <w:rsid w:val="004A6044"/>
    <w:rsid w:val="004B2B2F"/>
    <w:rsid w:val="004B5465"/>
    <w:rsid w:val="004B70F0"/>
    <w:rsid w:val="004C13E9"/>
    <w:rsid w:val="004C4DE4"/>
    <w:rsid w:val="004C4E4D"/>
    <w:rsid w:val="004C7BE9"/>
    <w:rsid w:val="004D1647"/>
    <w:rsid w:val="004D505E"/>
    <w:rsid w:val="004D6416"/>
    <w:rsid w:val="004D6F59"/>
    <w:rsid w:val="004D72CA"/>
    <w:rsid w:val="004E2242"/>
    <w:rsid w:val="004E76A4"/>
    <w:rsid w:val="004E7BEA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65F9"/>
    <w:rsid w:val="00556707"/>
    <w:rsid w:val="00573041"/>
    <w:rsid w:val="00575B80"/>
    <w:rsid w:val="00575D27"/>
    <w:rsid w:val="00580B51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5B80"/>
    <w:rsid w:val="005A63EF"/>
    <w:rsid w:val="005A7F18"/>
    <w:rsid w:val="005B463E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D6501"/>
    <w:rsid w:val="005D6F57"/>
    <w:rsid w:val="005E1816"/>
    <w:rsid w:val="005E6C8C"/>
    <w:rsid w:val="005F1FBE"/>
    <w:rsid w:val="005F55F4"/>
    <w:rsid w:val="005F62D3"/>
    <w:rsid w:val="005F6D11"/>
    <w:rsid w:val="005F7320"/>
    <w:rsid w:val="00600CF0"/>
    <w:rsid w:val="00602DD4"/>
    <w:rsid w:val="0060438C"/>
    <w:rsid w:val="006048F4"/>
    <w:rsid w:val="0060660A"/>
    <w:rsid w:val="00606C28"/>
    <w:rsid w:val="006123D7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25A7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7ADC"/>
    <w:rsid w:val="00661591"/>
    <w:rsid w:val="00662743"/>
    <w:rsid w:val="0066632F"/>
    <w:rsid w:val="00674A89"/>
    <w:rsid w:val="00674C2A"/>
    <w:rsid w:val="00674F3D"/>
    <w:rsid w:val="0067675C"/>
    <w:rsid w:val="00676931"/>
    <w:rsid w:val="00676F95"/>
    <w:rsid w:val="00680265"/>
    <w:rsid w:val="006830C7"/>
    <w:rsid w:val="00685545"/>
    <w:rsid w:val="006864B3"/>
    <w:rsid w:val="00691FAA"/>
    <w:rsid w:val="0069220C"/>
    <w:rsid w:val="00692D64"/>
    <w:rsid w:val="006966F6"/>
    <w:rsid w:val="00696935"/>
    <w:rsid w:val="006A0FF2"/>
    <w:rsid w:val="006A10F8"/>
    <w:rsid w:val="006A2100"/>
    <w:rsid w:val="006A2581"/>
    <w:rsid w:val="006A4686"/>
    <w:rsid w:val="006A47D6"/>
    <w:rsid w:val="006A4ACA"/>
    <w:rsid w:val="006A5F4B"/>
    <w:rsid w:val="006B0BF3"/>
    <w:rsid w:val="006B12EF"/>
    <w:rsid w:val="006B1F59"/>
    <w:rsid w:val="006B28C7"/>
    <w:rsid w:val="006B2F04"/>
    <w:rsid w:val="006B775E"/>
    <w:rsid w:val="006B7BC7"/>
    <w:rsid w:val="006C1205"/>
    <w:rsid w:val="006C1510"/>
    <w:rsid w:val="006C2131"/>
    <w:rsid w:val="006C2535"/>
    <w:rsid w:val="006C2EF4"/>
    <w:rsid w:val="006C3588"/>
    <w:rsid w:val="006C441E"/>
    <w:rsid w:val="006C4B90"/>
    <w:rsid w:val="006C4D86"/>
    <w:rsid w:val="006D1016"/>
    <w:rsid w:val="006D17F2"/>
    <w:rsid w:val="006D3951"/>
    <w:rsid w:val="006D3F39"/>
    <w:rsid w:val="006E347B"/>
    <w:rsid w:val="006E3546"/>
    <w:rsid w:val="006E3FA9"/>
    <w:rsid w:val="006E5E30"/>
    <w:rsid w:val="006E7D82"/>
    <w:rsid w:val="006F038F"/>
    <w:rsid w:val="006F0F93"/>
    <w:rsid w:val="006F299B"/>
    <w:rsid w:val="006F31F2"/>
    <w:rsid w:val="00700DFE"/>
    <w:rsid w:val="00702CE0"/>
    <w:rsid w:val="00704CAD"/>
    <w:rsid w:val="00714DC5"/>
    <w:rsid w:val="00715237"/>
    <w:rsid w:val="00715CE9"/>
    <w:rsid w:val="00716DA9"/>
    <w:rsid w:val="007171F2"/>
    <w:rsid w:val="007254A5"/>
    <w:rsid w:val="00725748"/>
    <w:rsid w:val="007304CD"/>
    <w:rsid w:val="007315FC"/>
    <w:rsid w:val="0073255F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03F9"/>
    <w:rsid w:val="00751A6A"/>
    <w:rsid w:val="00751DC8"/>
    <w:rsid w:val="00751EED"/>
    <w:rsid w:val="0075228E"/>
    <w:rsid w:val="007538C5"/>
    <w:rsid w:val="00753F4D"/>
    <w:rsid w:val="00754FBF"/>
    <w:rsid w:val="00765A27"/>
    <w:rsid w:val="007709EF"/>
    <w:rsid w:val="0077512A"/>
    <w:rsid w:val="0077519F"/>
    <w:rsid w:val="0078114D"/>
    <w:rsid w:val="00783559"/>
    <w:rsid w:val="007837EB"/>
    <w:rsid w:val="00784C66"/>
    <w:rsid w:val="0079081A"/>
    <w:rsid w:val="00790A7E"/>
    <w:rsid w:val="00795B20"/>
    <w:rsid w:val="00797AA5"/>
    <w:rsid w:val="007A26BD"/>
    <w:rsid w:val="007A2D1B"/>
    <w:rsid w:val="007A4105"/>
    <w:rsid w:val="007A681A"/>
    <w:rsid w:val="007B2C24"/>
    <w:rsid w:val="007B32EB"/>
    <w:rsid w:val="007B34BD"/>
    <w:rsid w:val="007B37D1"/>
    <w:rsid w:val="007B4503"/>
    <w:rsid w:val="007B6B20"/>
    <w:rsid w:val="007C406E"/>
    <w:rsid w:val="007C4165"/>
    <w:rsid w:val="007C4C24"/>
    <w:rsid w:val="007C5183"/>
    <w:rsid w:val="007C7573"/>
    <w:rsid w:val="007C7F62"/>
    <w:rsid w:val="007D2C30"/>
    <w:rsid w:val="007D3C37"/>
    <w:rsid w:val="007D48F1"/>
    <w:rsid w:val="007D52FE"/>
    <w:rsid w:val="007D5569"/>
    <w:rsid w:val="007D6A77"/>
    <w:rsid w:val="007E2B20"/>
    <w:rsid w:val="007E5FC0"/>
    <w:rsid w:val="007F0023"/>
    <w:rsid w:val="007F0669"/>
    <w:rsid w:val="007F36A2"/>
    <w:rsid w:val="007F5331"/>
    <w:rsid w:val="008004DC"/>
    <w:rsid w:val="00800CCA"/>
    <w:rsid w:val="00802FC5"/>
    <w:rsid w:val="00805FE2"/>
    <w:rsid w:val="00806120"/>
    <w:rsid w:val="00806E84"/>
    <w:rsid w:val="00810C93"/>
    <w:rsid w:val="00812028"/>
    <w:rsid w:val="00812DD8"/>
    <w:rsid w:val="00813082"/>
    <w:rsid w:val="00813FFC"/>
    <w:rsid w:val="00814D03"/>
    <w:rsid w:val="0082131C"/>
    <w:rsid w:val="00821FC1"/>
    <w:rsid w:val="00826117"/>
    <w:rsid w:val="00826AB4"/>
    <w:rsid w:val="00826B41"/>
    <w:rsid w:val="0083178B"/>
    <w:rsid w:val="00833695"/>
    <w:rsid w:val="008336B7"/>
    <w:rsid w:val="00833A8E"/>
    <w:rsid w:val="00842CD8"/>
    <w:rsid w:val="008431FA"/>
    <w:rsid w:val="00852F46"/>
    <w:rsid w:val="008547BA"/>
    <w:rsid w:val="008553C7"/>
    <w:rsid w:val="00855A67"/>
    <w:rsid w:val="00857FEB"/>
    <w:rsid w:val="008601AF"/>
    <w:rsid w:val="00863157"/>
    <w:rsid w:val="00863CFD"/>
    <w:rsid w:val="008645C4"/>
    <w:rsid w:val="00871825"/>
    <w:rsid w:val="00872271"/>
    <w:rsid w:val="008733B9"/>
    <w:rsid w:val="0087526B"/>
    <w:rsid w:val="00882D06"/>
    <w:rsid w:val="00883137"/>
    <w:rsid w:val="008848DF"/>
    <w:rsid w:val="00884DD9"/>
    <w:rsid w:val="00893DED"/>
    <w:rsid w:val="0089553C"/>
    <w:rsid w:val="00897872"/>
    <w:rsid w:val="008A109A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5C3B"/>
    <w:rsid w:val="008D029D"/>
    <w:rsid w:val="008D2F6F"/>
    <w:rsid w:val="008D5B77"/>
    <w:rsid w:val="008D5E5C"/>
    <w:rsid w:val="008D7B96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DAB"/>
    <w:rsid w:val="00904FD5"/>
    <w:rsid w:val="00910642"/>
    <w:rsid w:val="00910DDF"/>
    <w:rsid w:val="009264D9"/>
    <w:rsid w:val="00930B13"/>
    <w:rsid w:val="009311C8"/>
    <w:rsid w:val="00933376"/>
    <w:rsid w:val="00933A2F"/>
    <w:rsid w:val="0094031D"/>
    <w:rsid w:val="00945168"/>
    <w:rsid w:val="00945942"/>
    <w:rsid w:val="0095446A"/>
    <w:rsid w:val="00963F85"/>
    <w:rsid w:val="00964A27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1ED4"/>
    <w:rsid w:val="00983E8F"/>
    <w:rsid w:val="00990438"/>
    <w:rsid w:val="00990CD0"/>
    <w:rsid w:val="009949C4"/>
    <w:rsid w:val="00994C7B"/>
    <w:rsid w:val="00994FDA"/>
    <w:rsid w:val="00995D3F"/>
    <w:rsid w:val="0099652B"/>
    <w:rsid w:val="009A28FD"/>
    <w:rsid w:val="009A31BF"/>
    <w:rsid w:val="009A3B71"/>
    <w:rsid w:val="009A61BC"/>
    <w:rsid w:val="009B0138"/>
    <w:rsid w:val="009B0FE9"/>
    <w:rsid w:val="009B172A"/>
    <w:rsid w:val="009B173A"/>
    <w:rsid w:val="009B5E2D"/>
    <w:rsid w:val="009B6196"/>
    <w:rsid w:val="009C24A3"/>
    <w:rsid w:val="009C3F20"/>
    <w:rsid w:val="009C7CA1"/>
    <w:rsid w:val="009D043D"/>
    <w:rsid w:val="009D4C1E"/>
    <w:rsid w:val="009D7AFD"/>
    <w:rsid w:val="009E093E"/>
    <w:rsid w:val="009E1D8C"/>
    <w:rsid w:val="009E2753"/>
    <w:rsid w:val="009E3ADA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37A2D"/>
    <w:rsid w:val="00A41FE2"/>
    <w:rsid w:val="00A4285C"/>
    <w:rsid w:val="00A42BEC"/>
    <w:rsid w:val="00A449C8"/>
    <w:rsid w:val="00A46FEF"/>
    <w:rsid w:val="00A47948"/>
    <w:rsid w:val="00A50CF6"/>
    <w:rsid w:val="00A530CD"/>
    <w:rsid w:val="00A5415F"/>
    <w:rsid w:val="00A5544C"/>
    <w:rsid w:val="00A55D3A"/>
    <w:rsid w:val="00A56946"/>
    <w:rsid w:val="00A6170E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90218"/>
    <w:rsid w:val="00A91FA3"/>
    <w:rsid w:val="00A927D3"/>
    <w:rsid w:val="00A957A1"/>
    <w:rsid w:val="00A960A3"/>
    <w:rsid w:val="00AA3280"/>
    <w:rsid w:val="00AA7FC9"/>
    <w:rsid w:val="00AB237D"/>
    <w:rsid w:val="00AB43A0"/>
    <w:rsid w:val="00AB55D3"/>
    <w:rsid w:val="00AB5933"/>
    <w:rsid w:val="00AB7F2A"/>
    <w:rsid w:val="00AD0ABD"/>
    <w:rsid w:val="00AD103A"/>
    <w:rsid w:val="00AE013D"/>
    <w:rsid w:val="00AE11B7"/>
    <w:rsid w:val="00AE259F"/>
    <w:rsid w:val="00AE4EF6"/>
    <w:rsid w:val="00AE75D9"/>
    <w:rsid w:val="00AE77C3"/>
    <w:rsid w:val="00AE7A18"/>
    <w:rsid w:val="00AE7F68"/>
    <w:rsid w:val="00AF16FB"/>
    <w:rsid w:val="00AF2321"/>
    <w:rsid w:val="00AF38AC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B9B"/>
    <w:rsid w:val="00B14C5A"/>
    <w:rsid w:val="00B20697"/>
    <w:rsid w:val="00B20F8A"/>
    <w:rsid w:val="00B2266B"/>
    <w:rsid w:val="00B22EC5"/>
    <w:rsid w:val="00B2325E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40518"/>
    <w:rsid w:val="00B425F0"/>
    <w:rsid w:val="00B42DFA"/>
    <w:rsid w:val="00B435F9"/>
    <w:rsid w:val="00B440DF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6BD7"/>
    <w:rsid w:val="00B7051C"/>
    <w:rsid w:val="00B70BF3"/>
    <w:rsid w:val="00B71DC2"/>
    <w:rsid w:val="00B74331"/>
    <w:rsid w:val="00B82498"/>
    <w:rsid w:val="00B846A3"/>
    <w:rsid w:val="00B8531E"/>
    <w:rsid w:val="00B915CE"/>
    <w:rsid w:val="00B91CFC"/>
    <w:rsid w:val="00B930B3"/>
    <w:rsid w:val="00B93893"/>
    <w:rsid w:val="00B97E30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ED2"/>
    <w:rsid w:val="00BE24D2"/>
    <w:rsid w:val="00BE294A"/>
    <w:rsid w:val="00BE38A3"/>
    <w:rsid w:val="00BE3F88"/>
    <w:rsid w:val="00BE4756"/>
    <w:rsid w:val="00BE5ED9"/>
    <w:rsid w:val="00BE77C0"/>
    <w:rsid w:val="00BE7B41"/>
    <w:rsid w:val="00BF137A"/>
    <w:rsid w:val="00C035C1"/>
    <w:rsid w:val="00C15161"/>
    <w:rsid w:val="00C15A91"/>
    <w:rsid w:val="00C206F1"/>
    <w:rsid w:val="00C217E1"/>
    <w:rsid w:val="00C219B1"/>
    <w:rsid w:val="00C21D30"/>
    <w:rsid w:val="00C22245"/>
    <w:rsid w:val="00C23C3F"/>
    <w:rsid w:val="00C25FE3"/>
    <w:rsid w:val="00C260C7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8039E"/>
    <w:rsid w:val="00C80F65"/>
    <w:rsid w:val="00C838F5"/>
    <w:rsid w:val="00C83B8E"/>
    <w:rsid w:val="00C864AD"/>
    <w:rsid w:val="00C871DC"/>
    <w:rsid w:val="00C97C80"/>
    <w:rsid w:val="00CA42D7"/>
    <w:rsid w:val="00CA47D3"/>
    <w:rsid w:val="00CA6533"/>
    <w:rsid w:val="00CA6A25"/>
    <w:rsid w:val="00CA6A3F"/>
    <w:rsid w:val="00CA7C99"/>
    <w:rsid w:val="00CB2F20"/>
    <w:rsid w:val="00CB729C"/>
    <w:rsid w:val="00CC32ED"/>
    <w:rsid w:val="00CC3820"/>
    <w:rsid w:val="00CC3FBE"/>
    <w:rsid w:val="00CC6290"/>
    <w:rsid w:val="00CD233D"/>
    <w:rsid w:val="00CD362D"/>
    <w:rsid w:val="00CD517B"/>
    <w:rsid w:val="00CE101D"/>
    <w:rsid w:val="00CE1C84"/>
    <w:rsid w:val="00CE2946"/>
    <w:rsid w:val="00CE36E8"/>
    <w:rsid w:val="00CE5055"/>
    <w:rsid w:val="00CE5AD6"/>
    <w:rsid w:val="00CE6F08"/>
    <w:rsid w:val="00CF053F"/>
    <w:rsid w:val="00CF1A17"/>
    <w:rsid w:val="00CF4834"/>
    <w:rsid w:val="00D0609E"/>
    <w:rsid w:val="00D073F7"/>
    <w:rsid w:val="00D078E1"/>
    <w:rsid w:val="00D100E9"/>
    <w:rsid w:val="00D17180"/>
    <w:rsid w:val="00D21E4B"/>
    <w:rsid w:val="00D2253F"/>
    <w:rsid w:val="00D231B2"/>
    <w:rsid w:val="00D23522"/>
    <w:rsid w:val="00D25EED"/>
    <w:rsid w:val="00D264D6"/>
    <w:rsid w:val="00D311CA"/>
    <w:rsid w:val="00D31BBE"/>
    <w:rsid w:val="00D33BF0"/>
    <w:rsid w:val="00D37597"/>
    <w:rsid w:val="00D4204D"/>
    <w:rsid w:val="00D4377A"/>
    <w:rsid w:val="00D516BE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7870"/>
    <w:rsid w:val="00D80977"/>
    <w:rsid w:val="00D80CCE"/>
    <w:rsid w:val="00D824C8"/>
    <w:rsid w:val="00D87809"/>
    <w:rsid w:val="00D87D03"/>
    <w:rsid w:val="00D9145D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849"/>
    <w:rsid w:val="00DD1DCD"/>
    <w:rsid w:val="00DD338F"/>
    <w:rsid w:val="00DD66F2"/>
    <w:rsid w:val="00DE022B"/>
    <w:rsid w:val="00DE08EF"/>
    <w:rsid w:val="00DE1524"/>
    <w:rsid w:val="00DE3BF9"/>
    <w:rsid w:val="00DE3FE0"/>
    <w:rsid w:val="00DE4047"/>
    <w:rsid w:val="00DE4376"/>
    <w:rsid w:val="00DE578A"/>
    <w:rsid w:val="00DF03BA"/>
    <w:rsid w:val="00DF1028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21463"/>
    <w:rsid w:val="00E21DE3"/>
    <w:rsid w:val="00E23444"/>
    <w:rsid w:val="00E301F0"/>
    <w:rsid w:val="00E307D1"/>
    <w:rsid w:val="00E33B70"/>
    <w:rsid w:val="00E35297"/>
    <w:rsid w:val="00E35D8C"/>
    <w:rsid w:val="00E3731D"/>
    <w:rsid w:val="00E416C4"/>
    <w:rsid w:val="00E42D97"/>
    <w:rsid w:val="00E51469"/>
    <w:rsid w:val="00E54C8E"/>
    <w:rsid w:val="00E54D5C"/>
    <w:rsid w:val="00E55A40"/>
    <w:rsid w:val="00E576B9"/>
    <w:rsid w:val="00E6123B"/>
    <w:rsid w:val="00E634E3"/>
    <w:rsid w:val="00E64D8B"/>
    <w:rsid w:val="00E66F1F"/>
    <w:rsid w:val="00E70F50"/>
    <w:rsid w:val="00E717C4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6956"/>
    <w:rsid w:val="00E97867"/>
    <w:rsid w:val="00EA1E8B"/>
    <w:rsid w:val="00EB3EDB"/>
    <w:rsid w:val="00EC0DFF"/>
    <w:rsid w:val="00EC1990"/>
    <w:rsid w:val="00EC21CA"/>
    <w:rsid w:val="00EC237D"/>
    <w:rsid w:val="00EC4D0E"/>
    <w:rsid w:val="00EC4E2B"/>
    <w:rsid w:val="00ED072A"/>
    <w:rsid w:val="00ED338C"/>
    <w:rsid w:val="00ED539E"/>
    <w:rsid w:val="00EE4A1F"/>
    <w:rsid w:val="00EE4C2D"/>
    <w:rsid w:val="00EE5FE7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10B4"/>
    <w:rsid w:val="00F21BEF"/>
    <w:rsid w:val="00F26502"/>
    <w:rsid w:val="00F2732D"/>
    <w:rsid w:val="00F30509"/>
    <w:rsid w:val="00F3218D"/>
    <w:rsid w:val="00F364EF"/>
    <w:rsid w:val="00F36D24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5603"/>
    <w:rsid w:val="00F75EDA"/>
    <w:rsid w:val="00F77DEA"/>
    <w:rsid w:val="00F82FDE"/>
    <w:rsid w:val="00F845B4"/>
    <w:rsid w:val="00F84626"/>
    <w:rsid w:val="00F8713B"/>
    <w:rsid w:val="00F93F9E"/>
    <w:rsid w:val="00F9592E"/>
    <w:rsid w:val="00F95C60"/>
    <w:rsid w:val="00F96103"/>
    <w:rsid w:val="00F969F7"/>
    <w:rsid w:val="00F96C4E"/>
    <w:rsid w:val="00FA2CD7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5776"/>
    <w:rsid w:val="00FE1CB6"/>
    <w:rsid w:val="00FE486B"/>
    <w:rsid w:val="00FE4F08"/>
    <w:rsid w:val="00FE7A12"/>
    <w:rsid w:val="00FF2A24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F38F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0A0296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0A0296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2253F"/>
    <w:rPr>
      <w:color w:val="605E5C"/>
      <w:shd w:val="clear" w:color="auto" w:fill="E1DFDD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D2253F"/>
    <w:pPr>
      <w:numPr>
        <w:numId w:val="26"/>
      </w:numPr>
      <w:tabs>
        <w:tab w:val="left" w:pos="284"/>
      </w:tabs>
    </w:pPr>
    <w:rPr>
      <w:rFonts w:eastAsia="MS Mincho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D2253F"/>
    <w:rPr>
      <w:rFonts w:ascii="Verdana" w:eastAsia="MS Mincho" w:hAnsi="Verdana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004DC"/>
    <w:rPr>
      <w:rFonts w:ascii="Verdana" w:hAnsi="Verdana"/>
      <w:kern w:val="14"/>
      <w:sz w:val="16"/>
      <w:lang w:eastAsia="en-US"/>
    </w:rPr>
  </w:style>
  <w:style w:type="table" w:customStyle="1" w:styleId="Tabelraster1">
    <w:name w:val="Tabelraster1"/>
    <w:basedOn w:val="Standaardtabel"/>
    <w:next w:val="Tabelraster"/>
    <w:uiPriority w:val="39"/>
    <w:rsid w:val="004C4E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qFormat/>
    <w:rsid w:val="004204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numbering" w:customStyle="1" w:styleId="list-bolletjes">
    <w:name w:val="list-bolletjes"/>
    <w:basedOn w:val="Geenlijst"/>
    <w:uiPriority w:val="99"/>
    <w:rsid w:val="0042045F"/>
    <w:pPr>
      <w:numPr>
        <w:numId w:val="31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42045F"/>
    <w:pPr>
      <w:numPr>
        <w:numId w:val="32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">
    <w:name w:val="broodtekst-bold"/>
    <w:basedOn w:val="broodtekst"/>
    <w:uiPriority w:val="1"/>
    <w:qFormat/>
    <w:rsid w:val="009E3ADA"/>
    <w:rPr>
      <w:b/>
    </w:rPr>
  </w:style>
  <w:style w:type="paragraph" w:customStyle="1" w:styleId="broodtekst-italic">
    <w:name w:val="broodtekst-italic"/>
    <w:basedOn w:val="broodtekst"/>
    <w:rsid w:val="009E3ADA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04DAB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ategorie.iwr@rvo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68BCB-103B-4786-A9D5-6DEC8381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2620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19568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sklaver</dc:creator>
  <cp:lastModifiedBy>Muusse, K.F. (Karl)</cp:lastModifiedBy>
  <cp:revision>24</cp:revision>
  <cp:lastPrinted>2022-06-09T13:31:00Z</cp:lastPrinted>
  <dcterms:created xsi:type="dcterms:W3CDTF">2022-06-09T09:49:00Z</dcterms:created>
  <dcterms:modified xsi:type="dcterms:W3CDTF">2022-06-09T13:31:00Z</dcterms:modified>
</cp:coreProperties>
</file>