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3CF" w:rsidRPr="00B76659" w:rsidRDefault="00B723CF" w:rsidP="00B723CF">
      <w:pPr>
        <w:pStyle w:val="INKBijlage"/>
      </w:pPr>
      <w:bookmarkStart w:id="0" w:name="_Toc52180800"/>
      <w:bookmarkStart w:id="1" w:name="_Ref52186142"/>
      <w:bookmarkStart w:id="2" w:name="_Ref52186148"/>
      <w:bookmarkStart w:id="3" w:name="_Ref52186209"/>
      <w:bookmarkStart w:id="4" w:name="_Ref52186225"/>
      <w:r>
        <w:t>Referentie</w:t>
      </w:r>
      <w:bookmarkEnd w:id="0"/>
      <w:bookmarkEnd w:id="1"/>
      <w:bookmarkEnd w:id="2"/>
      <w:bookmarkEnd w:id="3"/>
      <w:bookmarkEnd w:id="4"/>
    </w:p>
    <w:p w:rsidR="00B723CF" w:rsidRDefault="00B723CF" w:rsidP="00B723CF">
      <w:pPr>
        <w:jc w:val="both"/>
        <w:rPr>
          <w:rFonts w:cs="Arial"/>
          <w:b/>
        </w:rPr>
      </w:pPr>
      <w:r w:rsidRPr="00B76659">
        <w:rPr>
          <w:rFonts w:cs="Arial"/>
          <w:b/>
        </w:rPr>
        <w:t xml:space="preserve">LET OP: uit de opgegeven beschrijvingen dient te blijken op welke wijze invulling is gegeven aan de gevraagde kerncompetenties. </w:t>
      </w:r>
    </w:p>
    <w:p w:rsidR="0050375C" w:rsidRDefault="0050375C" w:rsidP="00B723CF">
      <w:pPr>
        <w:jc w:val="both"/>
        <w:rPr>
          <w:rFonts w:cs="Arial"/>
          <w:b/>
        </w:rPr>
      </w:pPr>
    </w:p>
    <w:p w:rsidR="0050375C" w:rsidRDefault="0050375C" w:rsidP="00B723CF">
      <w:pPr>
        <w:jc w:val="both"/>
        <w:rPr>
          <w:rFonts w:cs="Arial"/>
          <w:b/>
        </w:rPr>
      </w:pPr>
      <w:r>
        <w:rPr>
          <w:rFonts w:cs="Arial"/>
          <w:b/>
        </w:rPr>
        <w:t>Gevraagde referentie:</w:t>
      </w:r>
    </w:p>
    <w:p w:rsidR="0050375C" w:rsidRPr="0050375C" w:rsidRDefault="0050375C" w:rsidP="00B723CF">
      <w:pPr>
        <w:jc w:val="both"/>
        <w:rPr>
          <w:rFonts w:cs="BAFCC A+ Univers"/>
          <w:color w:val="000000"/>
          <w:spacing w:val="5"/>
          <w:lang w:eastAsia="nl-NL"/>
        </w:rPr>
      </w:pPr>
      <w:r w:rsidRPr="0050375C">
        <w:rPr>
          <w:rFonts w:cs="BAFCC A+ Univers"/>
          <w:color w:val="000000"/>
          <w:spacing w:val="5"/>
          <w:lang w:eastAsia="nl-NL"/>
        </w:rPr>
        <w:t>Inschrijver heeft ten minste 1 jaar ervaring met het leveren en support van een SaaS oplossing gericht op het ondersteunen van tactische inkoop, contractmanagement en leveranciers management processen.</w:t>
      </w:r>
      <w:bookmarkStart w:id="5" w:name="_GoBack"/>
      <w:bookmarkEnd w:id="5"/>
    </w:p>
    <w:p w:rsidR="00B723CF" w:rsidRDefault="00B723CF" w:rsidP="00B723CF">
      <w:pPr>
        <w:pStyle w:val="INKStandaard"/>
        <w:spacing w:line="240" w:lineRule="auto"/>
        <w:rPr>
          <w:rFonts w:cs="Arial"/>
          <w:i/>
          <w:sz w:val="16"/>
          <w:szCs w:val="16"/>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B723CF" w:rsidRPr="00CD5A2C" w:rsidTr="00AE7140">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B723CF" w:rsidRPr="00CD5A2C" w:rsidRDefault="00B723CF" w:rsidP="00AE7140">
            <w:pPr>
              <w:pStyle w:val="INKStandaard"/>
              <w:rPr>
                <w:b/>
                <w:color w:val="FFFFFF" w:themeColor="background1"/>
                <w:lang w:eastAsia="nl-NL"/>
              </w:rPr>
            </w:pPr>
            <w:r w:rsidRPr="00CD5A2C">
              <w:rPr>
                <w:b/>
                <w:color w:val="FFFFFF" w:themeColor="background1"/>
                <w:lang w:eastAsia="nl-NL"/>
              </w:rPr>
              <w:t>Referentie</w:t>
            </w:r>
          </w:p>
        </w:tc>
      </w:tr>
      <w:tr w:rsidR="00B723CF" w:rsidRPr="001A31AA" w:rsidTr="00AE714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723CF" w:rsidRPr="001A31AA" w:rsidRDefault="00B723CF" w:rsidP="00AE7140">
            <w:pPr>
              <w:pStyle w:val="INKStandaard"/>
              <w:rPr>
                <w:lang w:eastAsia="nl-NL"/>
              </w:rPr>
            </w:pPr>
            <w:r w:rsidRPr="001A31AA">
              <w:rPr>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723CF" w:rsidRPr="001A31AA" w:rsidRDefault="00B723CF" w:rsidP="00AE7140">
            <w:pPr>
              <w:pStyle w:val="INKStandaard"/>
              <w:rPr>
                <w:lang w:eastAsia="nl-NL"/>
              </w:rPr>
            </w:pPr>
          </w:p>
        </w:tc>
      </w:tr>
      <w:tr w:rsidR="00B723CF" w:rsidRPr="001A31AA" w:rsidTr="00AE714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723CF" w:rsidRPr="001A31AA" w:rsidRDefault="00B723CF" w:rsidP="00AE7140">
            <w:pPr>
              <w:pStyle w:val="INKStandaard"/>
              <w:rPr>
                <w:lang w:eastAsia="nl-NL"/>
              </w:rPr>
            </w:pPr>
            <w:r w:rsidRPr="001A31AA">
              <w:rPr>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723CF" w:rsidRPr="001A31AA" w:rsidRDefault="00B723CF" w:rsidP="00AE7140">
            <w:pPr>
              <w:pStyle w:val="INKStandaard"/>
              <w:rPr>
                <w:lang w:eastAsia="nl-NL"/>
              </w:rPr>
            </w:pPr>
          </w:p>
        </w:tc>
      </w:tr>
      <w:tr w:rsidR="00B723CF" w:rsidRPr="001A31AA" w:rsidTr="00AE714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723CF" w:rsidRPr="001A31AA" w:rsidRDefault="00B723CF" w:rsidP="00AE7140">
            <w:pPr>
              <w:pStyle w:val="INKStandaard"/>
              <w:rPr>
                <w:lang w:eastAsia="nl-NL"/>
              </w:rPr>
            </w:pPr>
            <w:r w:rsidRPr="001A31AA">
              <w:rPr>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723CF" w:rsidRPr="001A31AA" w:rsidRDefault="00B723CF" w:rsidP="00AE7140">
            <w:pPr>
              <w:pStyle w:val="INKStandaard"/>
              <w:rPr>
                <w:lang w:eastAsia="nl-NL"/>
              </w:rPr>
            </w:pPr>
          </w:p>
        </w:tc>
      </w:tr>
      <w:tr w:rsidR="00B723CF" w:rsidRPr="001A31AA" w:rsidTr="00AE714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723CF" w:rsidRPr="001A31AA" w:rsidRDefault="00B723CF" w:rsidP="00AE7140">
            <w:pPr>
              <w:pStyle w:val="INKStandaard"/>
              <w:rPr>
                <w:lang w:eastAsia="nl-NL"/>
              </w:rPr>
            </w:pPr>
            <w:r w:rsidRPr="001A31AA">
              <w:rPr>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723CF" w:rsidRPr="001A31AA" w:rsidRDefault="00B723CF" w:rsidP="00AE7140">
            <w:pPr>
              <w:pStyle w:val="INKStandaard"/>
              <w:rPr>
                <w:lang w:eastAsia="nl-NL"/>
              </w:rPr>
            </w:pPr>
          </w:p>
        </w:tc>
      </w:tr>
      <w:tr w:rsidR="00B723CF" w:rsidRPr="001A31AA" w:rsidTr="00AE714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723CF" w:rsidRPr="001A31AA" w:rsidRDefault="00B723CF" w:rsidP="00AE7140">
            <w:pPr>
              <w:pStyle w:val="INKStandaard"/>
              <w:rPr>
                <w:sz w:val="18"/>
                <w:szCs w:val="18"/>
                <w:lang w:eastAsia="nl-NL"/>
              </w:rPr>
            </w:pPr>
            <w:r w:rsidRPr="001A31AA">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723CF" w:rsidRPr="001A31AA" w:rsidRDefault="00B723CF" w:rsidP="00AE7140">
            <w:pPr>
              <w:pStyle w:val="INKStandaard"/>
              <w:rPr>
                <w:lang w:eastAsia="nl-NL"/>
              </w:rPr>
            </w:pPr>
          </w:p>
        </w:tc>
      </w:tr>
      <w:tr w:rsidR="00B723CF" w:rsidRPr="001A31AA" w:rsidTr="00AE714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723CF" w:rsidRPr="001A31AA" w:rsidRDefault="00B723CF" w:rsidP="00AE7140">
            <w:pPr>
              <w:pStyle w:val="INKStandaard"/>
              <w:rPr>
                <w:sz w:val="18"/>
                <w:szCs w:val="18"/>
                <w:lang w:eastAsia="nl-NL"/>
              </w:rPr>
            </w:pPr>
            <w:r w:rsidRPr="001A31AA">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723CF" w:rsidRPr="001A31AA" w:rsidRDefault="00B723CF" w:rsidP="00AE7140">
            <w:pPr>
              <w:pStyle w:val="INKStandaard"/>
              <w:rPr>
                <w:lang w:eastAsia="nl-NL"/>
              </w:rPr>
            </w:pPr>
          </w:p>
        </w:tc>
      </w:tr>
    </w:tbl>
    <w:p w:rsidR="00B723CF" w:rsidRDefault="00B723CF" w:rsidP="00B723CF">
      <w:pPr>
        <w:pStyle w:val="INKStandaard"/>
        <w:rPr>
          <w:rFonts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B723CF" w:rsidRPr="00CD5A2C" w:rsidTr="00AE7140">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B723CF" w:rsidRPr="00CD5A2C" w:rsidRDefault="00B723CF" w:rsidP="00AE7140">
            <w:pPr>
              <w:pStyle w:val="INKStandaard"/>
              <w:rPr>
                <w:b/>
                <w:color w:val="FFFFFF" w:themeColor="background1"/>
                <w:lang w:eastAsia="nl-NL"/>
              </w:rPr>
            </w:pPr>
            <w:r w:rsidRPr="00CD5A2C">
              <w:rPr>
                <w:b/>
                <w:color w:val="FFFFFF" w:themeColor="background1"/>
                <w:lang w:eastAsia="nl-NL"/>
              </w:rPr>
              <w:t>Beschrijving opdracht klantreferentie (maximaal 1 A4)</w:t>
            </w:r>
          </w:p>
        </w:tc>
      </w:tr>
      <w:tr w:rsidR="00B723CF" w:rsidRPr="001A31AA" w:rsidTr="00AE7140">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723CF" w:rsidRPr="001A31AA" w:rsidRDefault="00B723CF" w:rsidP="00AE7140">
            <w:pPr>
              <w:pStyle w:val="INKStandaard"/>
              <w:rPr>
                <w:lang w:eastAsia="nl-NL"/>
              </w:rPr>
            </w:pPr>
            <w:r w:rsidRPr="001A31AA">
              <w:rPr>
                <w:lang w:eastAsia="nl-NL"/>
              </w:rPr>
              <w:t>Instructie:</w:t>
            </w:r>
          </w:p>
          <w:p w:rsidR="00B723CF" w:rsidRPr="001A31AA" w:rsidRDefault="00B723CF" w:rsidP="00AE7140">
            <w:pPr>
              <w:pStyle w:val="INKStandaard"/>
              <w:rPr>
                <w:lang w:eastAsia="nl-NL"/>
              </w:rPr>
            </w:pPr>
            <w:r w:rsidRPr="001A31AA">
              <w:rPr>
                <w:lang w:eastAsia="nl-NL"/>
              </w:rPr>
              <w:t>Uit deze beschrijving moet tenminste blijken op welke wijze invulling is gegeven aan de gevraagde kerncompetenties. Indien uit deze inschrijving niet blijkt op welke wijze invulling is gegeven aan de gevraagde kerncompetenties dan voldoet de referentie niet en wordt de inschrijving terzijde gelegd.</w:t>
            </w:r>
          </w:p>
          <w:p w:rsidR="00B723CF" w:rsidRPr="001A31AA" w:rsidRDefault="00B723CF" w:rsidP="00AE7140">
            <w:pPr>
              <w:pStyle w:val="INKStandaard"/>
              <w:rPr>
                <w:lang w:eastAsia="nl-NL"/>
              </w:rPr>
            </w:pPr>
          </w:p>
          <w:p w:rsidR="00B723CF" w:rsidRPr="001A31AA" w:rsidRDefault="00B723CF" w:rsidP="00AE7140">
            <w:pPr>
              <w:pStyle w:val="INKStandaard"/>
              <w:rPr>
                <w:lang w:eastAsia="nl-NL"/>
              </w:rPr>
            </w:pPr>
            <w:r w:rsidRPr="001A31AA">
              <w:rPr>
                <w:lang w:eastAsia="nl-NL"/>
              </w:rPr>
              <w:t>Beschrijving:</w:t>
            </w:r>
          </w:p>
          <w:p w:rsidR="00B723CF" w:rsidRPr="001A31AA" w:rsidRDefault="00B723CF" w:rsidP="00AE7140">
            <w:pPr>
              <w:pStyle w:val="INKStandaard"/>
              <w:rPr>
                <w:lang w:eastAsia="nl-NL"/>
              </w:rPr>
            </w:pPr>
          </w:p>
          <w:p w:rsidR="00B723CF" w:rsidRPr="001A31AA" w:rsidRDefault="00B723CF" w:rsidP="00AE7140">
            <w:pPr>
              <w:pStyle w:val="INKStandaard"/>
              <w:rPr>
                <w:lang w:eastAsia="nl-NL"/>
              </w:rPr>
            </w:pPr>
          </w:p>
          <w:p w:rsidR="00B723CF" w:rsidRPr="001A31AA" w:rsidRDefault="00B723CF" w:rsidP="00AE7140">
            <w:pPr>
              <w:pStyle w:val="INKStandaard"/>
              <w:rPr>
                <w:lang w:eastAsia="nl-NL"/>
              </w:rPr>
            </w:pPr>
          </w:p>
          <w:p w:rsidR="00B723CF" w:rsidRPr="001A31AA" w:rsidRDefault="00B723CF" w:rsidP="00AE7140">
            <w:pPr>
              <w:pStyle w:val="INKStandaard"/>
              <w:rPr>
                <w:lang w:eastAsia="nl-NL"/>
              </w:rPr>
            </w:pPr>
          </w:p>
          <w:p w:rsidR="00B723CF" w:rsidRPr="001A31AA" w:rsidRDefault="00B723CF" w:rsidP="00AE7140">
            <w:pPr>
              <w:pStyle w:val="INKStandaard"/>
              <w:rPr>
                <w:lang w:eastAsia="nl-NL"/>
              </w:rPr>
            </w:pPr>
          </w:p>
          <w:p w:rsidR="00B723CF" w:rsidRPr="001A31AA" w:rsidRDefault="00B723CF" w:rsidP="00AE7140">
            <w:pPr>
              <w:pStyle w:val="INKStandaard"/>
              <w:rPr>
                <w:lang w:eastAsia="nl-NL"/>
              </w:rPr>
            </w:pPr>
          </w:p>
          <w:p w:rsidR="00B723CF" w:rsidRPr="001A31AA" w:rsidRDefault="00B723CF" w:rsidP="00AE7140">
            <w:pPr>
              <w:pStyle w:val="INKStandaard"/>
              <w:rPr>
                <w:lang w:eastAsia="nl-NL"/>
              </w:rPr>
            </w:pPr>
          </w:p>
          <w:p w:rsidR="00B723CF" w:rsidRPr="001A31AA" w:rsidRDefault="00B723CF" w:rsidP="00AE7140">
            <w:pPr>
              <w:pStyle w:val="INKStandaard"/>
              <w:rPr>
                <w:lang w:eastAsia="nl-NL"/>
              </w:rPr>
            </w:pPr>
          </w:p>
          <w:p w:rsidR="00B723CF" w:rsidRPr="001A31AA" w:rsidRDefault="00B723CF" w:rsidP="00AE7140">
            <w:pPr>
              <w:pStyle w:val="INKStandaard"/>
              <w:rPr>
                <w:lang w:eastAsia="nl-NL"/>
              </w:rPr>
            </w:pPr>
          </w:p>
          <w:p w:rsidR="00B723CF" w:rsidRPr="001A31AA" w:rsidRDefault="00B723CF" w:rsidP="00AE7140">
            <w:pPr>
              <w:pStyle w:val="INKStandaard"/>
              <w:rPr>
                <w:lang w:eastAsia="nl-NL"/>
              </w:rPr>
            </w:pPr>
          </w:p>
          <w:p w:rsidR="00B723CF" w:rsidRPr="001A31AA" w:rsidRDefault="00B723CF" w:rsidP="00AE7140">
            <w:pPr>
              <w:pStyle w:val="INKStandaard"/>
              <w:rPr>
                <w:lang w:eastAsia="nl-NL"/>
              </w:rPr>
            </w:pPr>
          </w:p>
          <w:p w:rsidR="00B723CF" w:rsidRPr="001A31AA" w:rsidRDefault="00B723CF" w:rsidP="00AE7140">
            <w:pPr>
              <w:pStyle w:val="INKStandaard"/>
              <w:rPr>
                <w:lang w:eastAsia="nl-NL"/>
              </w:rPr>
            </w:pPr>
          </w:p>
          <w:p w:rsidR="00B723CF" w:rsidRPr="001A31AA" w:rsidRDefault="00B723CF" w:rsidP="00AE7140">
            <w:pPr>
              <w:pStyle w:val="INKStandaard"/>
              <w:rPr>
                <w:lang w:eastAsia="nl-NL"/>
              </w:rPr>
            </w:pPr>
          </w:p>
          <w:p w:rsidR="00B723CF" w:rsidRPr="001A31AA" w:rsidRDefault="00B723CF" w:rsidP="00AE7140">
            <w:pPr>
              <w:pStyle w:val="INKStandaard"/>
              <w:rPr>
                <w:lang w:eastAsia="nl-NL"/>
              </w:rPr>
            </w:pPr>
          </w:p>
          <w:p w:rsidR="00B723CF" w:rsidRPr="001A31AA" w:rsidRDefault="00B723CF" w:rsidP="00AE7140">
            <w:pPr>
              <w:pStyle w:val="INKStandaard"/>
              <w:rPr>
                <w:lang w:eastAsia="nl-NL"/>
              </w:rPr>
            </w:pPr>
          </w:p>
          <w:p w:rsidR="00B723CF" w:rsidRPr="001A31AA" w:rsidRDefault="00B723CF" w:rsidP="00AE7140">
            <w:pPr>
              <w:pStyle w:val="INKStandaard"/>
              <w:rPr>
                <w:lang w:eastAsia="nl-NL"/>
              </w:rPr>
            </w:pPr>
          </w:p>
          <w:p w:rsidR="00B723CF" w:rsidRPr="001A31AA" w:rsidRDefault="00B723CF" w:rsidP="00AE7140">
            <w:pPr>
              <w:pStyle w:val="INKStandaard"/>
              <w:rPr>
                <w:lang w:eastAsia="nl-NL"/>
              </w:rPr>
            </w:pPr>
          </w:p>
          <w:p w:rsidR="00B723CF" w:rsidRPr="001A31AA" w:rsidRDefault="00B723CF" w:rsidP="00AE7140">
            <w:pPr>
              <w:pStyle w:val="INKStandaard"/>
              <w:rPr>
                <w:lang w:eastAsia="nl-NL"/>
              </w:rPr>
            </w:pPr>
          </w:p>
          <w:p w:rsidR="00B723CF" w:rsidRPr="001A31AA" w:rsidRDefault="00B723CF" w:rsidP="00AE7140">
            <w:pPr>
              <w:pStyle w:val="INKStandaard"/>
              <w:rPr>
                <w:lang w:eastAsia="nl-NL"/>
              </w:rPr>
            </w:pPr>
          </w:p>
          <w:p w:rsidR="00B723CF" w:rsidRPr="001A31AA" w:rsidRDefault="00B723CF" w:rsidP="00AE7140">
            <w:pPr>
              <w:pStyle w:val="INKStandaard"/>
              <w:rPr>
                <w:lang w:eastAsia="nl-NL"/>
              </w:rPr>
            </w:pPr>
          </w:p>
          <w:p w:rsidR="00B723CF" w:rsidRPr="001A31AA" w:rsidRDefault="00B723CF" w:rsidP="00AE7140">
            <w:pPr>
              <w:pStyle w:val="INKStandaard"/>
              <w:rPr>
                <w:lang w:eastAsia="nl-NL"/>
              </w:rPr>
            </w:pPr>
          </w:p>
          <w:p w:rsidR="00B723CF" w:rsidRPr="001A31AA" w:rsidRDefault="00B723CF" w:rsidP="00AE7140">
            <w:pPr>
              <w:pStyle w:val="INKStandaard"/>
              <w:rPr>
                <w:lang w:eastAsia="nl-NL"/>
              </w:rPr>
            </w:pPr>
          </w:p>
          <w:p w:rsidR="00B723CF" w:rsidRPr="001A31AA" w:rsidRDefault="00B723CF" w:rsidP="00AE7140">
            <w:pPr>
              <w:pStyle w:val="INKStandaard"/>
              <w:rPr>
                <w:lang w:eastAsia="nl-NL"/>
              </w:rPr>
            </w:pPr>
          </w:p>
          <w:p w:rsidR="00B723CF" w:rsidRPr="001A31AA" w:rsidRDefault="00B723CF" w:rsidP="00AE7140">
            <w:pPr>
              <w:pStyle w:val="INKStandaard"/>
              <w:rPr>
                <w:lang w:eastAsia="nl-NL"/>
              </w:rPr>
            </w:pPr>
          </w:p>
          <w:p w:rsidR="00B723CF" w:rsidRPr="001A31AA" w:rsidRDefault="00B723CF" w:rsidP="00AE7140">
            <w:pPr>
              <w:pStyle w:val="INKStandaard"/>
              <w:rPr>
                <w:lang w:eastAsia="nl-NL"/>
              </w:rPr>
            </w:pPr>
          </w:p>
          <w:p w:rsidR="00B723CF" w:rsidRPr="001A31AA" w:rsidRDefault="00B723CF" w:rsidP="00AE7140">
            <w:pPr>
              <w:pStyle w:val="INKStandaard"/>
              <w:rPr>
                <w:lang w:eastAsia="nl-NL"/>
              </w:rPr>
            </w:pPr>
          </w:p>
          <w:p w:rsidR="00B723CF" w:rsidRPr="001A31AA" w:rsidRDefault="00B723CF" w:rsidP="00AE7140">
            <w:pPr>
              <w:pStyle w:val="INKStandaard"/>
              <w:rPr>
                <w:lang w:eastAsia="nl-NL"/>
              </w:rPr>
            </w:pPr>
          </w:p>
          <w:p w:rsidR="00B723CF" w:rsidRPr="001A31AA" w:rsidRDefault="00B723CF" w:rsidP="00AE7140">
            <w:pPr>
              <w:pStyle w:val="INKStandaard"/>
              <w:rPr>
                <w:lang w:eastAsia="nl-NL"/>
              </w:rPr>
            </w:pPr>
          </w:p>
        </w:tc>
      </w:tr>
    </w:tbl>
    <w:p w:rsidR="00836FD3" w:rsidRPr="00836FD3" w:rsidRDefault="00836FD3" w:rsidP="000E4513">
      <w:pPr>
        <w:pStyle w:val="Geenafstand"/>
      </w:pPr>
    </w:p>
    <w:p w:rsidR="00836FD3" w:rsidRPr="00836FD3" w:rsidRDefault="00836FD3" w:rsidP="000E4513">
      <w:pPr>
        <w:pStyle w:val="Geenafstand"/>
      </w:pPr>
    </w:p>
    <w:sectPr w:rsidR="00836FD3" w:rsidRPr="00836F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Heading">
    <w:altName w:val="Arial"/>
    <w:panose1 w:val="00000000000000000000"/>
    <w:charset w:val="00"/>
    <w:family w:val="swiss"/>
    <w:notTrueType/>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BEB1AB1"/>
    <w:multiLevelType w:val="hybridMultilevel"/>
    <w:tmpl w:val="21F8A5F2"/>
    <w:lvl w:ilvl="0" w:tplc="EB3864D2">
      <w:start w:val="11"/>
      <w:numFmt w:val="decimal"/>
      <w:pStyle w:val="INKBijlage"/>
      <w:lvlText w:val="Bijlage %1."/>
      <w:lvlJc w:val="left"/>
      <w:pPr>
        <w:ind w:left="36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1"/>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3CF"/>
    <w:rsid w:val="000E4513"/>
    <w:rsid w:val="000F0A32"/>
    <w:rsid w:val="00123231"/>
    <w:rsid w:val="001E10EF"/>
    <w:rsid w:val="002819EC"/>
    <w:rsid w:val="002A6674"/>
    <w:rsid w:val="00310B62"/>
    <w:rsid w:val="0050375C"/>
    <w:rsid w:val="005F44D8"/>
    <w:rsid w:val="00836FD3"/>
    <w:rsid w:val="00B723CF"/>
    <w:rsid w:val="00BD0062"/>
    <w:rsid w:val="00D76A6B"/>
    <w:rsid w:val="00E45B7C"/>
    <w:rsid w:val="00F106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FFD313-904A-40DD-8B9A-7A8A40B01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B723CF"/>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paragraph" w:customStyle="1" w:styleId="INKStandaard">
    <w:name w:val="INK Standaard"/>
    <w:basedOn w:val="Standaard"/>
    <w:link w:val="INKStandaardChar"/>
    <w:qFormat/>
    <w:rsid w:val="00B723CF"/>
    <w:pPr>
      <w:autoSpaceDE w:val="0"/>
      <w:autoSpaceDN w:val="0"/>
      <w:adjustRightInd w:val="0"/>
      <w:spacing w:line="480" w:lineRule="auto"/>
      <w:jc w:val="both"/>
    </w:pPr>
    <w:rPr>
      <w:rFonts w:cs="BAFCC A+ Univers"/>
      <w:color w:val="000000"/>
      <w:spacing w:val="5"/>
    </w:rPr>
  </w:style>
  <w:style w:type="character" w:customStyle="1" w:styleId="INKStandaardChar">
    <w:name w:val="INK Standaard Char"/>
    <w:basedOn w:val="Standaardalinea-lettertype"/>
    <w:link w:val="INKStandaard"/>
    <w:rsid w:val="00B723CF"/>
    <w:rPr>
      <w:rFonts w:ascii="Arial" w:eastAsia="Calibri" w:hAnsi="Arial" w:cs="BAFCC A+ Univers"/>
      <w:color w:val="000000"/>
      <w:spacing w:val="5"/>
      <w:sz w:val="19"/>
    </w:rPr>
  </w:style>
  <w:style w:type="paragraph" w:customStyle="1" w:styleId="INKBijlage">
    <w:name w:val="INK Bijlage"/>
    <w:basedOn w:val="Kop1"/>
    <w:next w:val="INKStandaard"/>
    <w:link w:val="INKBijlageChar"/>
    <w:qFormat/>
    <w:rsid w:val="00B723CF"/>
    <w:pPr>
      <w:keepNext/>
      <w:keepLines/>
      <w:widowControl/>
      <w:numPr>
        <w:numId w:val="7"/>
      </w:numPr>
      <w:spacing w:before="480" w:after="240" w:line="240" w:lineRule="auto"/>
      <w:contextualSpacing w:val="0"/>
    </w:pPr>
    <w:rPr>
      <w:rFonts w:ascii="RijksoverheidSansHeading" w:hAnsi="RijksoverheidSansHeading"/>
      <w:b/>
      <w:color w:val="01689B"/>
      <w:spacing w:val="5"/>
      <w:kern w:val="0"/>
      <w:sz w:val="28"/>
      <w:szCs w:val="24"/>
    </w:rPr>
  </w:style>
  <w:style w:type="character" w:customStyle="1" w:styleId="INKBijlageChar">
    <w:name w:val="INK Bijlage Char"/>
    <w:basedOn w:val="Standaardalinea-lettertype"/>
    <w:link w:val="INKBijlage"/>
    <w:rsid w:val="00B723CF"/>
    <w:rPr>
      <w:rFonts w:ascii="RijksoverheidSansHeading" w:eastAsiaTheme="majorEastAsia" w:hAnsi="RijksoverheidSansHeading" w:cstheme="majorBidi"/>
      <w:b/>
      <w:bCs/>
      <w:color w:val="01689B"/>
      <w:spacing w:val="5"/>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17C44-FFB0-48E7-8AAD-E465D76FF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145</Words>
  <Characters>802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Stijn S.H.W. Timmen</dc:creator>
  <cp:keywords/>
  <dc:description/>
  <cp:lastModifiedBy>Stijn S.H.W. Timmen</cp:lastModifiedBy>
  <cp:revision>2</cp:revision>
  <dcterms:created xsi:type="dcterms:W3CDTF">2020-10-28T09:00:00Z</dcterms:created>
  <dcterms:modified xsi:type="dcterms:W3CDTF">2022-02-16T07:26:00Z</dcterms:modified>
</cp:coreProperties>
</file>