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7BA" w:rsidRPr="00B76659" w:rsidRDefault="00F847BA" w:rsidP="00E95C13">
      <w:pPr>
        <w:pStyle w:val="INKBijlage"/>
      </w:pPr>
      <w:bookmarkStart w:id="0" w:name="_Ref419817717"/>
      <w:bookmarkStart w:id="1" w:name="_Toc52180796"/>
      <w:bookmarkStart w:id="2" w:name="_GoBack"/>
      <w:bookmarkEnd w:id="2"/>
      <w:r w:rsidRPr="00B76659">
        <w:t>Format voor het stellen van vragen nota van inlichtingen</w:t>
      </w:r>
      <w:bookmarkEnd w:id="0"/>
      <w:bookmarkEnd w:id="1"/>
    </w:p>
    <w:p w:rsidR="00F847BA" w:rsidRPr="00B76659" w:rsidRDefault="00F847BA" w:rsidP="00F847BA">
      <w:pPr>
        <w:jc w:val="both"/>
      </w:pPr>
      <w:r w:rsidRPr="00B76659">
        <w:t xml:space="preserve">Bij het stellen van </w:t>
      </w:r>
      <w:r w:rsidR="00292A41">
        <w:t xml:space="preserve">vragen als bedoeld in paragraaf 3.2.1 </w:t>
      </w:r>
      <w:r w:rsidRPr="00B76659">
        <w:t>van het beschrijvend document, dient u gebruik te maken van het onderstaande formulier. Voor vragen naar aanleiding van de concept-raamovereenkomst is een separaat formulier gemaakt welke onderdeel is van deze bijlage.</w:t>
      </w:r>
    </w:p>
    <w:p w:rsidR="00F847BA" w:rsidRPr="00B76659" w:rsidRDefault="00F847BA" w:rsidP="00F847BA">
      <w:pPr>
        <w:jc w:val="both"/>
      </w:pPr>
    </w:p>
    <w:p w:rsidR="00F847BA" w:rsidRPr="00B76659" w:rsidRDefault="00F847BA" w:rsidP="00F847BA">
      <w:pPr>
        <w:jc w:val="both"/>
        <w:rPr>
          <w:b/>
        </w:rPr>
      </w:pPr>
      <w:r w:rsidRPr="00832FE5">
        <w:rPr>
          <w:b/>
        </w:rPr>
        <w:t xml:space="preserve">NB: Dit document dient in een door Microsoft Excel te lezen format ingeleverd te worden ten einde de vragen efficiënt te kunnen samenvoegen tot een </w:t>
      </w:r>
      <w:proofErr w:type="spellStart"/>
      <w:r w:rsidRPr="00832FE5">
        <w:rPr>
          <w:b/>
        </w:rPr>
        <w:t>NvI</w:t>
      </w:r>
      <w:proofErr w:type="spellEnd"/>
      <w:r w:rsidRPr="00832FE5">
        <w:rPr>
          <w:b/>
        </w:rPr>
        <w:t>.</w:t>
      </w:r>
    </w:p>
    <w:p w:rsidR="00F847BA" w:rsidRPr="00B76659" w:rsidRDefault="00F847BA" w:rsidP="00F847BA">
      <w:pPr>
        <w:jc w:val="both"/>
        <w:rPr>
          <w:i/>
        </w:rPr>
      </w:pPr>
    </w:p>
    <w:p w:rsidR="00F847BA" w:rsidRPr="00B76659" w:rsidRDefault="00F847BA" w:rsidP="00F847BA">
      <w:pPr>
        <w:jc w:val="both"/>
        <w:rPr>
          <w:i/>
        </w:rPr>
      </w:pPr>
      <w:r w:rsidRPr="00B76659">
        <w:rPr>
          <w:i/>
        </w:rPr>
        <w:t>Toelichting: bij iedere vraag dient u aan te geven op welke pagina, paragraaf uit het beschrijvend document of Bijlage van het beschrijvend document, deze vraag betrekking heeft.</w:t>
      </w:r>
    </w:p>
    <w:p w:rsidR="00F847BA" w:rsidRPr="00B76659" w:rsidRDefault="00F847BA" w:rsidP="00F847BA">
      <w:pPr>
        <w:jc w:val="both"/>
        <w:rPr>
          <w:b/>
        </w:rPr>
      </w:pPr>
      <w:r w:rsidRPr="00B76659">
        <w:rPr>
          <w:i/>
        </w:rPr>
        <w:t xml:space="preserve">Onderstaande tabel kunt u uitbreiden als u meer vragen wilt stellen. </w:t>
      </w:r>
    </w:p>
    <w:p w:rsidR="00F847BA" w:rsidRPr="00B76659" w:rsidRDefault="00F847BA" w:rsidP="00F847BA">
      <w:pPr>
        <w:jc w:val="both"/>
        <w:rPr>
          <w:rFonts w:cs="Arial"/>
          <w:b/>
        </w:rPr>
      </w:pPr>
      <w:r w:rsidRPr="00B76659">
        <w:rPr>
          <w:rFonts w:cs="Arial"/>
          <w:b/>
        </w:rPr>
        <w:t>de Nota van Inlichtingen</w:t>
      </w: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6874"/>
      </w:tblGrid>
      <w:tr w:rsidR="00F847BA" w:rsidRPr="00E7032B" w:rsidTr="009E4B29">
        <w:trPr>
          <w:trHeight w:hRule="exact" w:val="454"/>
        </w:trPr>
        <w:tc>
          <w:tcPr>
            <w:tcW w:w="9106" w:type="dxa"/>
            <w:gridSpan w:val="3"/>
            <w:shd w:val="clear" w:color="auto" w:fill="01689B"/>
            <w:vAlign w:val="center"/>
          </w:tcPr>
          <w:p w:rsidR="00F847BA" w:rsidRPr="00E7032B" w:rsidRDefault="00F847BA" w:rsidP="009E4B29">
            <w:pPr>
              <w:jc w:val="both"/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F847BA" w:rsidRPr="00E7032B" w:rsidTr="009E4B29">
        <w:trPr>
          <w:trHeight w:val="284"/>
        </w:trPr>
        <w:tc>
          <w:tcPr>
            <w:tcW w:w="432" w:type="dxa"/>
          </w:tcPr>
          <w:p w:rsidR="00F847BA" w:rsidRPr="00E7032B" w:rsidRDefault="00F847BA" w:rsidP="009E4B29">
            <w:pPr>
              <w:jc w:val="both"/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:rsidR="00F847BA" w:rsidRPr="00E7032B" w:rsidRDefault="00F847BA" w:rsidP="009E4B29">
            <w:pPr>
              <w:jc w:val="both"/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</w:tcPr>
          <w:p w:rsidR="00F847BA" w:rsidRPr="00E7032B" w:rsidRDefault="00F847BA" w:rsidP="009E4B29">
            <w:pPr>
              <w:jc w:val="both"/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Vraag</w:t>
            </w:r>
          </w:p>
        </w:tc>
      </w:tr>
      <w:tr w:rsidR="00F847BA" w:rsidRPr="00E7032B" w:rsidTr="009E4B29">
        <w:trPr>
          <w:trHeight w:hRule="exact" w:val="340"/>
        </w:trPr>
        <w:tc>
          <w:tcPr>
            <w:tcW w:w="432" w:type="dxa"/>
          </w:tcPr>
          <w:p w:rsidR="00F847BA" w:rsidRPr="00E7032B" w:rsidRDefault="00F847BA" w:rsidP="009E4B29">
            <w:pPr>
              <w:jc w:val="both"/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F847BA" w:rsidRPr="00E7032B" w:rsidRDefault="00F847BA" w:rsidP="009E4B2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:rsidR="00F847BA" w:rsidRPr="00E7032B" w:rsidRDefault="00F847BA" w:rsidP="009E4B29">
            <w:pPr>
              <w:jc w:val="both"/>
              <w:rPr>
                <w:sz w:val="18"/>
                <w:szCs w:val="18"/>
              </w:rPr>
            </w:pPr>
          </w:p>
        </w:tc>
      </w:tr>
      <w:tr w:rsidR="00F847BA" w:rsidRPr="00E7032B" w:rsidTr="009E4B29">
        <w:trPr>
          <w:trHeight w:hRule="exact" w:val="340"/>
        </w:trPr>
        <w:tc>
          <w:tcPr>
            <w:tcW w:w="432" w:type="dxa"/>
          </w:tcPr>
          <w:p w:rsidR="00F847BA" w:rsidRPr="00E7032B" w:rsidRDefault="00F847BA" w:rsidP="009E4B29">
            <w:pPr>
              <w:jc w:val="both"/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F847BA" w:rsidRPr="00E7032B" w:rsidRDefault="00F847BA" w:rsidP="009E4B2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:rsidR="00F847BA" w:rsidRPr="00E7032B" w:rsidRDefault="00F847BA" w:rsidP="009E4B29">
            <w:pPr>
              <w:jc w:val="both"/>
              <w:rPr>
                <w:sz w:val="18"/>
                <w:szCs w:val="18"/>
              </w:rPr>
            </w:pPr>
          </w:p>
        </w:tc>
      </w:tr>
    </w:tbl>
    <w:p w:rsidR="00F847BA" w:rsidRPr="00B76659" w:rsidRDefault="00F847BA" w:rsidP="00F847BA">
      <w:pPr>
        <w:jc w:val="both"/>
        <w:rPr>
          <w:rFonts w:cs="Arial"/>
        </w:rPr>
      </w:pPr>
    </w:p>
    <w:p w:rsidR="00F847BA" w:rsidRPr="00B76659" w:rsidRDefault="00F847BA" w:rsidP="00F847BA">
      <w:pPr>
        <w:jc w:val="both"/>
        <w:rPr>
          <w:rFonts w:cs="Arial"/>
          <w:b/>
        </w:rPr>
      </w:pPr>
      <w:r w:rsidRPr="00B76659">
        <w:rPr>
          <w:rFonts w:cs="Arial"/>
          <w:b/>
        </w:rPr>
        <w:t>Model voor wijzigingsvoorstellen voor de Concept</w:t>
      </w:r>
      <w:r w:rsidRPr="00B76659">
        <w:rPr>
          <w:rFonts w:cs="Arial"/>
          <w:b/>
        </w:rPr>
        <w:fldChar w:fldCharType="begin"/>
      </w:r>
      <w:r w:rsidRPr="00B76659">
        <w:rPr>
          <w:rFonts w:cs="Arial"/>
          <w:b/>
        </w:rPr>
        <w:instrText xml:space="preserve"> REF TYPE_OVEREENKOMST  \* MERGEFORMAT </w:instrText>
      </w:r>
      <w:r w:rsidRPr="00B76659">
        <w:rPr>
          <w:rFonts w:cs="Arial"/>
          <w:b/>
        </w:rPr>
        <w:fldChar w:fldCharType="separate"/>
      </w:r>
      <w:sdt>
        <w:sdtPr>
          <w:rPr>
            <w:rFonts w:cs="Arial"/>
            <w:b/>
          </w:rPr>
          <w:alias w:val="TYPE_OVEREENKOMST"/>
          <w:tag w:val="TYPE_OVEREENKOMST"/>
          <w:id w:val="-396133369"/>
          <w:placeholder>
            <w:docPart w:val="6939AC74BA2A43F0A4F4749626AE6A60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34559B">
            <w:rPr>
              <w:rFonts w:cs="Arial"/>
              <w:b/>
            </w:rPr>
            <w:t>overeenkomst</w:t>
          </w:r>
        </w:sdtContent>
      </w:sdt>
      <w:r w:rsidRPr="00B76659">
        <w:rPr>
          <w:rFonts w:cs="Arial"/>
          <w:b/>
        </w:rPr>
        <w:fldChar w:fldCharType="end"/>
      </w:r>
    </w:p>
    <w:p w:rsidR="00F847BA" w:rsidRPr="00B76659" w:rsidRDefault="00F847BA" w:rsidP="00F847BA">
      <w:pPr>
        <w:jc w:val="both"/>
        <w:rPr>
          <w:rFonts w:cs="Arial"/>
        </w:rPr>
      </w:pPr>
    </w:p>
    <w:p w:rsidR="00F847BA" w:rsidRPr="00B76659" w:rsidRDefault="00F847BA" w:rsidP="00F847BA">
      <w:pPr>
        <w:jc w:val="both"/>
        <w:rPr>
          <w:rFonts w:cs="Arial"/>
        </w:rPr>
      </w:pPr>
      <w:r w:rsidRPr="00B76659">
        <w:rPr>
          <w:rFonts w:cs="Arial"/>
        </w:rPr>
        <w:t>De concept</w:t>
      </w:r>
      <w:r w:rsidRPr="00B76659">
        <w:rPr>
          <w:rFonts w:cs="Arial"/>
        </w:rPr>
        <w:fldChar w:fldCharType="begin"/>
      </w:r>
      <w:r w:rsidRPr="00B76659">
        <w:rPr>
          <w:rFonts w:cs="Arial"/>
        </w:rPr>
        <w:instrText xml:space="preserve"> REF TYPE_OVEREENKOMST  \* MERGEFORMAT </w:instrText>
      </w:r>
      <w:r w:rsidRPr="00B76659">
        <w:rPr>
          <w:rFonts w:cs="Arial"/>
        </w:rPr>
        <w:fldChar w:fldCharType="separate"/>
      </w:r>
      <w:sdt>
        <w:sdtPr>
          <w:rPr>
            <w:rFonts w:cs="Arial"/>
          </w:rPr>
          <w:alias w:val="TYPE_OVEREENKOMST"/>
          <w:tag w:val="TYPE_OVEREENKOMST"/>
          <w:id w:val="1497765546"/>
          <w:placeholder>
            <w:docPart w:val="48D99B2ED0A445F198B81EE69DCAC765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34559B">
            <w:rPr>
              <w:rFonts w:cs="Arial"/>
            </w:rPr>
            <w:t>overeenkomst</w:t>
          </w:r>
        </w:sdtContent>
      </w:sdt>
      <w:r w:rsidRPr="00B76659">
        <w:rPr>
          <w:rFonts w:cs="Arial"/>
        </w:rPr>
        <w:fldChar w:fldCharType="end"/>
      </w:r>
      <w:r w:rsidRPr="00B76659">
        <w:rPr>
          <w:rFonts w:cs="Arial"/>
        </w:rPr>
        <w:t xml:space="preserve"> waarmee</w:t>
      </w:r>
      <w:r>
        <w:rPr>
          <w:rFonts w:cs="Arial"/>
        </w:rPr>
        <w:t xml:space="preserve"> Inschrijver</w:t>
      </w:r>
      <w:r w:rsidRPr="00B76659">
        <w:rPr>
          <w:rFonts w:cs="Arial"/>
        </w:rPr>
        <w:t xml:space="preserve"> niet (direct) instemt, dienen uiterlijk op de in paragraaf </w:t>
      </w:r>
      <w:r w:rsidR="00292A41">
        <w:rPr>
          <w:rFonts w:cs="Arial"/>
        </w:rPr>
        <w:t xml:space="preserve">3.1 </w:t>
      </w:r>
      <w:r w:rsidRPr="00B76659">
        <w:rPr>
          <w:rFonts w:cs="Arial"/>
        </w:rPr>
        <w:t>vermelde uiterste datum voor het stellen van vragen tekstvoorstellen te worden aangeleverd, dan wel dient de aard van het bezwaar te worden toegelicht.</w:t>
      </w:r>
    </w:p>
    <w:p w:rsidR="00F847BA" w:rsidRPr="00B76659" w:rsidRDefault="00F847BA" w:rsidP="00F847BA">
      <w:pPr>
        <w:jc w:val="both"/>
        <w:rPr>
          <w:rFonts w:cs="Arial"/>
        </w:rPr>
      </w:pPr>
      <w:r w:rsidRPr="00B76659">
        <w:rPr>
          <w:rFonts w:cs="Arial"/>
        </w:rPr>
        <w:t>Hierbij dient onderstaand model te worden gebruikt.</w:t>
      </w:r>
    </w:p>
    <w:p w:rsidR="00F847BA" w:rsidRPr="00B76659" w:rsidRDefault="00F847BA" w:rsidP="00F847BA">
      <w:pPr>
        <w:jc w:val="both"/>
        <w:rPr>
          <w:rFonts w:cs="Arial"/>
        </w:rPr>
      </w:pPr>
    </w:p>
    <w:p w:rsidR="00F847BA" w:rsidRPr="00B76659" w:rsidRDefault="00F847BA" w:rsidP="00F847BA">
      <w:pPr>
        <w:jc w:val="both"/>
        <w:rPr>
          <w:rFonts w:cs="Arial"/>
        </w:rPr>
      </w:pPr>
      <w:r w:rsidRPr="00B76659">
        <w:rPr>
          <w:rFonts w:cs="Arial"/>
        </w:rPr>
        <w:t>Op de in paragraaf</w:t>
      </w:r>
      <w:r w:rsidR="00292A41">
        <w:rPr>
          <w:rFonts w:cs="Arial"/>
        </w:rPr>
        <w:t xml:space="preserve"> 3.1 </w:t>
      </w:r>
      <w:r w:rsidRPr="00B76659">
        <w:rPr>
          <w:rFonts w:cs="Arial"/>
        </w:rPr>
        <w:t xml:space="preserve">vermelde uiterste datum voor publicatie van de nota van inlichtingen laat de </w:t>
      </w:r>
      <w:r>
        <w:rPr>
          <w:rFonts w:cs="Arial"/>
        </w:rPr>
        <w:t>Aanbestedende dienst</w:t>
      </w:r>
      <w:r w:rsidRPr="00B76659">
        <w:rPr>
          <w:rFonts w:cs="Arial"/>
        </w:rPr>
        <w:t xml:space="preserve"> </w:t>
      </w:r>
      <w:r>
        <w:rPr>
          <w:rFonts w:cs="Arial"/>
        </w:rPr>
        <w:t>door middel van</w:t>
      </w:r>
      <w:r w:rsidRPr="00B76659">
        <w:rPr>
          <w:rFonts w:cs="Arial"/>
        </w:rPr>
        <w:t xml:space="preserve"> deze nota weten op welke punten en op welke wijze betreffende documenten zullen worden aangepast. </w:t>
      </w:r>
    </w:p>
    <w:p w:rsidR="00F847BA" w:rsidRPr="00B76659" w:rsidRDefault="00F847BA" w:rsidP="00F847BA">
      <w:pPr>
        <w:jc w:val="both"/>
        <w:rPr>
          <w:rFonts w:cs="Arial"/>
        </w:rPr>
      </w:pPr>
    </w:p>
    <w:p w:rsidR="00F847BA" w:rsidRPr="00B76659" w:rsidRDefault="00F847BA" w:rsidP="00F847BA">
      <w:pPr>
        <w:jc w:val="both"/>
        <w:rPr>
          <w:rFonts w:cs="Arial"/>
        </w:rPr>
      </w:pPr>
      <w:r w:rsidRPr="00B76659">
        <w:rPr>
          <w:rFonts w:cs="Arial"/>
        </w:rPr>
        <w:t xml:space="preserve">De aangepaste documenten vormen vervolgens een vast uitgangspunt voor de inschrijving. Het indienen van een inschrijving betekent dus dat </w:t>
      </w:r>
      <w:r>
        <w:rPr>
          <w:rFonts w:cs="Arial"/>
        </w:rPr>
        <w:t>Inschrijver</w:t>
      </w:r>
      <w:r w:rsidRPr="00B76659">
        <w:rPr>
          <w:rFonts w:cs="Arial"/>
        </w:rPr>
        <w:t xml:space="preserve"> instemt met de voorwaarden in voornoemde, al dan niet aangepaste, documenten.</w:t>
      </w:r>
    </w:p>
    <w:p w:rsidR="00F847BA" w:rsidRPr="00B76659" w:rsidRDefault="00F847BA" w:rsidP="00F847BA">
      <w:pPr>
        <w:jc w:val="both"/>
        <w:rPr>
          <w:rFonts w:cs="Arial"/>
        </w:rPr>
      </w:pP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2328"/>
        <w:gridCol w:w="2126"/>
        <w:gridCol w:w="2420"/>
      </w:tblGrid>
      <w:tr w:rsidR="00F847BA" w:rsidRPr="00E7032B" w:rsidTr="009E4B29">
        <w:trPr>
          <w:trHeight w:hRule="exact" w:val="454"/>
        </w:trPr>
        <w:tc>
          <w:tcPr>
            <w:tcW w:w="9106" w:type="dxa"/>
            <w:gridSpan w:val="5"/>
            <w:shd w:val="clear" w:color="auto" w:fill="01689B"/>
            <w:vAlign w:val="center"/>
          </w:tcPr>
          <w:p w:rsidR="00F847BA" w:rsidRPr="00E7032B" w:rsidRDefault="00F847BA" w:rsidP="009E4B29">
            <w:pPr>
              <w:jc w:val="both"/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Voorwaarden</w:t>
            </w:r>
          </w:p>
        </w:tc>
      </w:tr>
      <w:tr w:rsidR="00292A41" w:rsidRPr="00E7032B" w:rsidTr="00292A41">
        <w:trPr>
          <w:trHeight w:val="284"/>
        </w:trPr>
        <w:tc>
          <w:tcPr>
            <w:tcW w:w="432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2328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Oorspronkelijke tekst</w:t>
            </w:r>
          </w:p>
        </w:tc>
        <w:tc>
          <w:tcPr>
            <w:tcW w:w="2126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Tekstvoorstel</w:t>
            </w:r>
          </w:p>
        </w:tc>
        <w:tc>
          <w:tcPr>
            <w:tcW w:w="2420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Toelichting/reden</w:t>
            </w:r>
          </w:p>
        </w:tc>
      </w:tr>
      <w:tr w:rsidR="00292A41" w:rsidRPr="00E7032B" w:rsidTr="00292A41">
        <w:trPr>
          <w:trHeight w:hRule="exact" w:val="340"/>
        </w:trPr>
        <w:tc>
          <w:tcPr>
            <w:tcW w:w="432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28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20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</w:p>
        </w:tc>
      </w:tr>
      <w:tr w:rsidR="00292A41" w:rsidRPr="00E7032B" w:rsidTr="00292A41">
        <w:trPr>
          <w:trHeight w:hRule="exact" w:val="340"/>
        </w:trPr>
        <w:tc>
          <w:tcPr>
            <w:tcW w:w="432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28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20" w:type="dxa"/>
          </w:tcPr>
          <w:p w:rsidR="00292A41" w:rsidRPr="00E7032B" w:rsidRDefault="00292A41" w:rsidP="009E4B29">
            <w:pPr>
              <w:jc w:val="both"/>
              <w:rPr>
                <w:sz w:val="18"/>
                <w:szCs w:val="18"/>
              </w:rPr>
            </w:pPr>
          </w:p>
        </w:tc>
      </w:tr>
    </w:tbl>
    <w:p w:rsidR="00F847BA" w:rsidRPr="00B76659" w:rsidRDefault="00F847BA" w:rsidP="00F847BA">
      <w:pPr>
        <w:jc w:val="both"/>
        <w:rPr>
          <w:rFonts w:cs="Arial"/>
        </w:rPr>
      </w:pPr>
    </w:p>
    <w:p w:rsidR="00836FD3" w:rsidRPr="00836FD3" w:rsidRDefault="00836FD3" w:rsidP="000E4513">
      <w:pPr>
        <w:pStyle w:val="Geenafstand"/>
      </w:pPr>
    </w:p>
    <w:p w:rsidR="00836FD3" w:rsidRPr="00836FD3" w:rsidRDefault="00836FD3" w:rsidP="000E4513">
      <w:pPr>
        <w:pStyle w:val="Geenafstand"/>
      </w:pPr>
    </w:p>
    <w:sectPr w:rsidR="00836FD3" w:rsidRPr="00836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jksoverheidSansHeading">
    <w:altName w:val="Arial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B1AB1"/>
    <w:multiLevelType w:val="hybridMultilevel"/>
    <w:tmpl w:val="B4D61426"/>
    <w:lvl w:ilvl="0" w:tplc="55C87388">
      <w:start w:val="8"/>
      <w:numFmt w:val="decimal"/>
      <w:pStyle w:val="INKBijlage"/>
      <w:lvlText w:val="Bijlage %1."/>
      <w:lvlJc w:val="left"/>
      <w:pPr>
        <w:ind w:left="1211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938" w:hanging="360"/>
      </w:pPr>
    </w:lvl>
    <w:lvl w:ilvl="2" w:tplc="0413001B" w:tentative="1">
      <w:start w:val="1"/>
      <w:numFmt w:val="lowerRoman"/>
      <w:lvlText w:val="%3."/>
      <w:lvlJc w:val="right"/>
      <w:pPr>
        <w:ind w:left="1658" w:hanging="180"/>
      </w:pPr>
    </w:lvl>
    <w:lvl w:ilvl="3" w:tplc="0413000F" w:tentative="1">
      <w:start w:val="1"/>
      <w:numFmt w:val="decimal"/>
      <w:lvlText w:val="%4."/>
      <w:lvlJc w:val="left"/>
      <w:pPr>
        <w:ind w:left="2378" w:hanging="360"/>
      </w:pPr>
    </w:lvl>
    <w:lvl w:ilvl="4" w:tplc="04130019" w:tentative="1">
      <w:start w:val="1"/>
      <w:numFmt w:val="lowerLetter"/>
      <w:lvlText w:val="%5."/>
      <w:lvlJc w:val="left"/>
      <w:pPr>
        <w:ind w:left="3098" w:hanging="360"/>
      </w:pPr>
    </w:lvl>
    <w:lvl w:ilvl="5" w:tplc="0413001B" w:tentative="1">
      <w:start w:val="1"/>
      <w:numFmt w:val="lowerRoman"/>
      <w:lvlText w:val="%6."/>
      <w:lvlJc w:val="right"/>
      <w:pPr>
        <w:ind w:left="3818" w:hanging="180"/>
      </w:pPr>
    </w:lvl>
    <w:lvl w:ilvl="6" w:tplc="0413000F" w:tentative="1">
      <w:start w:val="1"/>
      <w:numFmt w:val="decimal"/>
      <w:lvlText w:val="%7."/>
      <w:lvlJc w:val="left"/>
      <w:pPr>
        <w:ind w:left="4538" w:hanging="360"/>
      </w:pPr>
    </w:lvl>
    <w:lvl w:ilvl="7" w:tplc="04130019" w:tentative="1">
      <w:start w:val="1"/>
      <w:numFmt w:val="lowerLetter"/>
      <w:lvlText w:val="%8."/>
      <w:lvlJc w:val="left"/>
      <w:pPr>
        <w:ind w:left="5258" w:hanging="360"/>
      </w:pPr>
    </w:lvl>
    <w:lvl w:ilvl="8" w:tplc="0413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BA"/>
    <w:rsid w:val="000E4513"/>
    <w:rsid w:val="000F0A32"/>
    <w:rsid w:val="00123231"/>
    <w:rsid w:val="001E10EF"/>
    <w:rsid w:val="002819EC"/>
    <w:rsid w:val="00292A41"/>
    <w:rsid w:val="002A6674"/>
    <w:rsid w:val="00310B62"/>
    <w:rsid w:val="005F44D8"/>
    <w:rsid w:val="00836FD3"/>
    <w:rsid w:val="00BD0062"/>
    <w:rsid w:val="00D76A6B"/>
    <w:rsid w:val="00E45B7C"/>
    <w:rsid w:val="00E95C13"/>
    <w:rsid w:val="00F106CB"/>
    <w:rsid w:val="00F8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7F506-DC80-4A43-885B-474DADF8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F847BA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customStyle="1" w:styleId="INKBijlage">
    <w:name w:val="INK Bijlage"/>
    <w:basedOn w:val="Kop1"/>
    <w:next w:val="Standaard"/>
    <w:link w:val="INKBijlageChar"/>
    <w:qFormat/>
    <w:rsid w:val="00F847BA"/>
    <w:pPr>
      <w:keepNext/>
      <w:keepLines/>
      <w:widowControl/>
      <w:numPr>
        <w:numId w:val="7"/>
      </w:numPr>
      <w:spacing w:before="480" w:after="240" w:line="240" w:lineRule="auto"/>
      <w:contextualSpacing w:val="0"/>
    </w:pPr>
    <w:rPr>
      <w:rFonts w:ascii="RijksoverheidSansHeading" w:hAnsi="RijksoverheidSansHeading"/>
      <w:b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F847BA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39AC74BA2A43F0A4F4749626AE6A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871A11-4860-4151-9F1E-B9152A5207F4}"/>
      </w:docPartPr>
      <w:docPartBody>
        <w:p w:rsidR="005B2458" w:rsidRDefault="00346264" w:rsidP="00346264">
          <w:pPr>
            <w:pStyle w:val="6939AC74BA2A43F0A4F4749626AE6A60"/>
          </w:pPr>
          <w:r w:rsidRPr="00CE45F2">
            <w:rPr>
              <w:rStyle w:val="Tekstvantijdelijkeaanduiding"/>
            </w:rPr>
            <w:t>Kies een item.</w:t>
          </w:r>
        </w:p>
      </w:docPartBody>
    </w:docPart>
    <w:docPart>
      <w:docPartPr>
        <w:name w:val="48D99B2ED0A445F198B81EE69DCAC7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058C5A-C717-4CD2-92A7-479AE7090E1D}"/>
      </w:docPartPr>
      <w:docPartBody>
        <w:p w:rsidR="005B2458" w:rsidRDefault="00346264" w:rsidP="00346264">
          <w:pPr>
            <w:pStyle w:val="48D99B2ED0A445F198B81EE69DCAC765"/>
          </w:pPr>
          <w:r w:rsidRPr="00CE45F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jksoverheidSansHeading">
    <w:altName w:val="Arial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64"/>
    <w:rsid w:val="00346264"/>
    <w:rsid w:val="0035582D"/>
    <w:rsid w:val="005B2458"/>
    <w:rsid w:val="0080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46264"/>
    <w:rPr>
      <w:color w:val="808080"/>
    </w:rPr>
  </w:style>
  <w:style w:type="paragraph" w:customStyle="1" w:styleId="6939AC74BA2A43F0A4F4749626AE6A60">
    <w:name w:val="6939AC74BA2A43F0A4F4749626AE6A60"/>
    <w:rsid w:val="00346264"/>
  </w:style>
  <w:style w:type="paragraph" w:customStyle="1" w:styleId="48D99B2ED0A445F198B81EE69DCAC765">
    <w:name w:val="48D99B2ED0A445F198B81EE69DCAC765"/>
    <w:rsid w:val="003462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2D4ED-4AC5-4E19-BBBF-649D13D87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S.H.W. Timmen</dc:creator>
  <cp:keywords/>
  <dc:description/>
  <cp:lastModifiedBy>Stijn S.H.W. Timmen</cp:lastModifiedBy>
  <cp:revision>3</cp:revision>
  <dcterms:created xsi:type="dcterms:W3CDTF">2020-10-19T07:15:00Z</dcterms:created>
  <dcterms:modified xsi:type="dcterms:W3CDTF">2022-02-11T09:52:00Z</dcterms:modified>
</cp:coreProperties>
</file>